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6974212" w:rsidR="002A16DF" w:rsidRDefault="00B02404" w:rsidP="00B02404">
      <w:pPr>
        <w:pStyle w:val="Heading1titel"/>
        <w:pBdr>
          <w:bottom w:val="single" w:sz="6" w:space="1" w:color="auto"/>
        </w:pBdr>
      </w:pPr>
      <w:r>
        <w:t>Bijlage</w:t>
      </w:r>
      <w:r w:rsidR="00E04001">
        <w:t xml:space="preserve"> </w:t>
      </w:r>
      <w:r w:rsidR="00703FF0">
        <w:t>IV</w:t>
      </w:r>
      <w:r>
        <w:t xml:space="preserve">  – Holdingverklaring</w:t>
      </w:r>
    </w:p>
    <w:p w14:paraId="2412B16C" w14:textId="77777777" w:rsidR="00D45518" w:rsidRDefault="00D45518" w:rsidP="00D45518">
      <w:pPr>
        <w:spacing w:line="240" w:lineRule="auto"/>
      </w:pPr>
    </w:p>
    <w:p w14:paraId="27600323" w14:textId="09316570"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E60E73" w:rsidRPr="00E60E73">
        <w:rPr>
          <w:b/>
          <w:bCs/>
          <w:sz w:val="22"/>
          <w:szCs w:val="22"/>
        </w:rPr>
        <w:t>Mobiele telefoons en aanverwante dienstverlening</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8"/>
      <w:headerReference w:type="default" r:id="rId9"/>
      <w:footerReference w:type="even" r:id="rId10"/>
      <w:footerReference w:type="default" r:id="rId11"/>
      <w:headerReference w:type="first" r:id="rId12"/>
      <w:footerReference w:type="first" r:id="rId13"/>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90C33" w14:textId="77777777" w:rsidR="004F0EA5" w:rsidRDefault="004F0EA5">
      <w:r>
        <w:separator/>
      </w:r>
    </w:p>
  </w:endnote>
  <w:endnote w:type="continuationSeparator" w:id="0">
    <w:p w14:paraId="1D5D8174" w14:textId="77777777" w:rsidR="004F0EA5" w:rsidRDefault="004F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Voettekst"/>
              <w:pBdr>
                <w:bottom w:val="single" w:sz="6" w:space="1" w:color="auto"/>
              </w:pBdr>
              <w:jc w:val="right"/>
            </w:pPr>
          </w:p>
          <w:p w14:paraId="6CAEAE98" w14:textId="77892BDD" w:rsidR="005C1431" w:rsidRDefault="006F2F90" w:rsidP="00B02404">
            <w:pPr>
              <w:pStyle w:val="Voettekst"/>
            </w:pPr>
            <w:r>
              <w:t>25.ON.025</w:t>
            </w:r>
            <w:r w:rsidR="00D45518">
              <w:tab/>
            </w:r>
            <w:r w:rsidR="00D45518">
              <w:tab/>
            </w:r>
            <w:r w:rsidR="00B02404">
              <w:t xml:space="preserve">Pagina </w:t>
            </w:r>
            <w:r w:rsidR="00B02404">
              <w:rPr>
                <w:b/>
                <w:bCs/>
                <w:sz w:val="24"/>
                <w:szCs w:val="24"/>
              </w:rPr>
              <w:fldChar w:fldCharType="begin"/>
            </w:r>
            <w:r w:rsidR="00B02404">
              <w:rPr>
                <w:b/>
                <w:bCs/>
              </w:rPr>
              <w:instrText>PAGE</w:instrText>
            </w:r>
            <w:r w:rsidR="00B02404">
              <w:rPr>
                <w:b/>
                <w:bCs/>
                <w:sz w:val="24"/>
                <w:szCs w:val="24"/>
              </w:rPr>
              <w:fldChar w:fldCharType="separate"/>
            </w:r>
            <w:r w:rsidR="00B02404">
              <w:rPr>
                <w:b/>
                <w:bCs/>
                <w:sz w:val="24"/>
                <w:szCs w:val="24"/>
              </w:rPr>
              <w:t>1</w:t>
            </w:r>
            <w:r w:rsidR="00B02404">
              <w:rPr>
                <w:b/>
                <w:bCs/>
                <w:sz w:val="24"/>
                <w:szCs w:val="24"/>
              </w:rPr>
              <w:fldChar w:fldCharType="end"/>
            </w:r>
            <w:r w:rsidR="00B02404">
              <w:t xml:space="preserve"> van </w:t>
            </w:r>
            <w:r w:rsidR="00B02404">
              <w:rPr>
                <w:b/>
                <w:bCs/>
                <w:sz w:val="24"/>
                <w:szCs w:val="24"/>
              </w:rPr>
              <w:fldChar w:fldCharType="begin"/>
            </w:r>
            <w:r w:rsidR="00B02404">
              <w:rPr>
                <w:b/>
                <w:bCs/>
              </w:rPr>
              <w:instrText>NUMPAGES</w:instrText>
            </w:r>
            <w:r w:rsidR="00B02404">
              <w:rPr>
                <w:b/>
                <w:bCs/>
                <w:sz w:val="24"/>
                <w:szCs w:val="24"/>
              </w:rPr>
              <w:fldChar w:fldCharType="separate"/>
            </w:r>
            <w:r w:rsidR="00B02404">
              <w:rPr>
                <w:b/>
                <w:bCs/>
                <w:sz w:val="24"/>
                <w:szCs w:val="24"/>
              </w:rPr>
              <w:t>2</w:t>
            </w:r>
            <w:r w:rsidR="00B02404">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9B49C" w14:textId="77777777" w:rsidR="004F0EA5" w:rsidRDefault="004F0EA5">
      <w:r>
        <w:separator/>
      </w:r>
    </w:p>
  </w:footnote>
  <w:footnote w:type="continuationSeparator" w:id="0">
    <w:p w14:paraId="60C3BE91" w14:textId="77777777" w:rsidR="004F0EA5" w:rsidRDefault="004F0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63CE901E"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0EA5"/>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6F2F90"/>
    <w:rsid w:val="00703FF0"/>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477CF"/>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23044"/>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1611"/>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60E73"/>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2025-11-11T13:57:00Z</dcterms:created>
  <dcterms:modified xsi:type="dcterms:W3CDTF">2025-11-11T13:57:00Z</dcterms:modified>
</cp:coreProperties>
</file>