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55301B16" w:rsidR="007866F0" w:rsidRDefault="00B42CEF" w:rsidP="00225F54">
      <w:pPr>
        <w:pStyle w:val="Heading1titel"/>
        <w:pBdr>
          <w:bottom w:val="single" w:sz="6" w:space="1" w:color="auto"/>
        </w:pBdr>
        <w:spacing w:line="276" w:lineRule="auto"/>
      </w:pPr>
      <w:r>
        <w:t xml:space="preserve">Bijlage </w:t>
      </w:r>
      <w:r w:rsidR="00A33BC9">
        <w:t>III</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0DD7F33F" w:rsidR="00B42CEF" w:rsidRDefault="00B42CEF" w:rsidP="00225F54">
      <w:pPr>
        <w:spacing w:line="276" w:lineRule="auto"/>
        <w:jc w:val="both"/>
        <w:rPr>
          <w:b/>
          <w:bCs/>
        </w:rPr>
      </w:pPr>
      <w:r>
        <w:rPr>
          <w:b/>
          <w:bCs/>
        </w:rPr>
        <w:t>Aanbesteding</w:t>
      </w:r>
      <w:r w:rsidR="00320FA6">
        <w:rPr>
          <w:b/>
          <w:bCs/>
        </w:rPr>
        <w:tab/>
      </w:r>
      <w:r w:rsidR="00320FA6">
        <w:rPr>
          <w:b/>
          <w:bCs/>
        </w:rPr>
        <w:tab/>
        <w:t>:</w:t>
      </w:r>
      <w:r w:rsidR="00A33BC9">
        <w:rPr>
          <w:b/>
          <w:bCs/>
        </w:rPr>
        <w:t xml:space="preserve"> </w:t>
      </w:r>
      <w:r w:rsidR="00DE6BA1" w:rsidRPr="00DE6BA1">
        <w:rPr>
          <w:b/>
          <w:bCs/>
        </w:rPr>
        <w:t>Mobiele telefoons en aanverwante dienstverlening</w:t>
      </w:r>
      <w:r w:rsidR="00DE6BA1">
        <w:rPr>
          <w:b/>
          <w:bCs/>
        </w:rPr>
        <w:t xml:space="preserve"> (25.ON.025)</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Hierbij verklaar ik naar eer en geweten dat er geen sprake is van Russische betrokkenheid bij de uitvoering van deze overeenkomst die de drempels van artikel 5 duodecies van EU Verordening (EU) 833/2014 van 31 juli 2014 betreffende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altName w:val="Calibri"/>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alle deelnemers in de combinatie (de combinanten)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E223E"/>
    <w:rsid w:val="009F1BCA"/>
    <w:rsid w:val="00A15FFA"/>
    <w:rsid w:val="00A1688D"/>
    <w:rsid w:val="00A20FF7"/>
    <w:rsid w:val="00A254C8"/>
    <w:rsid w:val="00A323A8"/>
    <w:rsid w:val="00A33BC9"/>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4684"/>
    <w:rsid w:val="00C32970"/>
    <w:rsid w:val="00C42533"/>
    <w:rsid w:val="00C612F9"/>
    <w:rsid w:val="00C832FC"/>
    <w:rsid w:val="00CA14F4"/>
    <w:rsid w:val="00CB6C20"/>
    <w:rsid w:val="00CC406D"/>
    <w:rsid w:val="00CD779C"/>
    <w:rsid w:val="00CF7AF9"/>
    <w:rsid w:val="00D01611"/>
    <w:rsid w:val="00D05FC7"/>
    <w:rsid w:val="00D17E42"/>
    <w:rsid w:val="00D40560"/>
    <w:rsid w:val="00D4268A"/>
    <w:rsid w:val="00D54DEA"/>
    <w:rsid w:val="00D57B19"/>
    <w:rsid w:val="00D76EFD"/>
    <w:rsid w:val="00D8453C"/>
    <w:rsid w:val="00DA7EF0"/>
    <w:rsid w:val="00DC210E"/>
    <w:rsid w:val="00DC3AD8"/>
    <w:rsid w:val="00DC7A91"/>
    <w:rsid w:val="00DD0305"/>
    <w:rsid w:val="00DD1C06"/>
    <w:rsid w:val="00DE6BA1"/>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4AB758C88F94C4BA52C5F90158010F5" ma:contentTypeVersion="3" ma:contentTypeDescription="Een nieuw document maken." ma:contentTypeScope="" ma:versionID="5058025c044799adb1126fad6c37a756">
  <xsd:schema xmlns:xsd="http://www.w3.org/2001/XMLSchema" xmlns:xs="http://www.w3.org/2001/XMLSchema" xmlns:p="http://schemas.microsoft.com/office/2006/metadata/properties" xmlns:ns2="076647cb-b4cf-4940-9a6a-a9189699e918" targetNamespace="http://schemas.microsoft.com/office/2006/metadata/properties" ma:root="true" ma:fieldsID="4c5618a8486ac410d9e6d0c7424af44d" ns2:_="">
    <xsd:import namespace="076647cb-b4cf-4940-9a6a-a9189699e9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647cb-b4cf-4940-9a6a-a9189699e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purl.org/dc/terms/"/>
    <ds:schemaRef ds:uri="http://schemas.openxmlformats.org/package/2006/metadata/core-properties"/>
    <ds:schemaRef ds:uri="076647cb-b4cf-4940-9a6a-a9189699e918"/>
    <ds:schemaRef ds:uri="http://schemas.microsoft.com/office/2006/documentManagement/types"/>
    <ds:schemaRef ds:uri="http://www.w3.org/XML/1998/namespace"/>
    <ds:schemaRef ds:uri="http://purl.org/dc/elements/1.1/"/>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3.xml><?xml version="1.0" encoding="utf-8"?>
<ds:datastoreItem xmlns:ds="http://schemas.openxmlformats.org/officeDocument/2006/customXml" ds:itemID="{86D70D07-1D0D-4076-86B6-82B6B30115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647cb-b4cf-4940-9a6a-a9189699e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1507</Characters>
  <Application>Microsoft Office Word</Application>
  <DocSecurity>0</DocSecurity>
  <Lines>12</Lines>
  <Paragraphs>3</Paragraphs>
  <ScaleCrop>false</ScaleCrop>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Margreet Otten</cp:lastModifiedBy>
  <cp:revision>31</cp:revision>
  <cp:lastPrinted>2019-01-04T09:57:00Z</cp:lastPrinted>
  <dcterms:created xsi:type="dcterms:W3CDTF">2024-10-22T13:54:00Z</dcterms:created>
  <dcterms:modified xsi:type="dcterms:W3CDTF">2025-11-10T07:56:00Z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0x010100C4AB758C88F94C4BA52C5F90158010F5</vt:lpwstr>
  </property>
  <property fmtid="{D5CDD505-2E9C-101B-9397-08002B2CF9AE}" pid="3" name="_dlc_DocIdItemGuid">
    <vt:lpwstr>a78e121a-f3e7-42b7-9adc-abaf7dd660b2</vt:lpwstr>
  </property>
  <property fmtid="{D5CDD505-2E9C-101B-9397-08002B2CF9AE}" pid="4" name="MediaServiceImageTags">
    <vt:lpwstr/>
  </property>
</Properties>
</file>