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282129C3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1055C4">
        <w:rPr>
          <w:rFonts w:ascii="Arial" w:hAnsi="Arial" w:cs="Arial"/>
        </w:rPr>
        <w:t>3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2A525B3D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</w:t>
      </w:r>
      <w:r w:rsidRPr="006001A8">
        <w:rPr>
          <w:rFonts w:ascii="Arial" w:hAnsi="Arial" w:cs="Arial"/>
          <w:color w:val="FF0000"/>
          <w:sz w:val="20"/>
          <w:szCs w:val="20"/>
        </w:rPr>
        <w:t>)/onderaannemer(s) bij te voegen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6001A8">
        <w:rPr>
          <w:rFonts w:ascii="Arial" w:hAnsi="Arial" w:cs="Arial"/>
          <w:color w:val="FF0000"/>
          <w:sz w:val="20"/>
          <w:szCs w:val="20"/>
        </w:rPr>
        <w:t>.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a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36D0B296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</w:t>
      </w:r>
      <w:r w:rsidR="003E6924" w:rsidRPr="006C3832">
        <w:rPr>
          <w:rFonts w:ascii="Arial" w:hAnsi="Arial" w:cs="Arial"/>
          <w:sz w:val="20"/>
          <w:szCs w:val="20"/>
        </w:rPr>
        <w:t xml:space="preserve">kennisgenomen van de </w:t>
      </w:r>
      <w:r w:rsidR="00F34CF1" w:rsidRPr="006C3832">
        <w:rPr>
          <w:rFonts w:ascii="Arial" w:hAnsi="Arial" w:cs="Arial"/>
          <w:sz w:val="20"/>
          <w:szCs w:val="20"/>
        </w:rPr>
        <w:t>a</w:t>
      </w:r>
      <w:r w:rsidR="006226C8" w:rsidRPr="006C3832">
        <w:rPr>
          <w:rFonts w:ascii="Arial" w:hAnsi="Arial" w:cs="Arial"/>
          <w:sz w:val="20"/>
          <w:szCs w:val="20"/>
        </w:rPr>
        <w:t>anbestedingsl</w:t>
      </w:r>
      <w:r w:rsidRPr="006C3832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6C3832">
        <w:rPr>
          <w:rFonts w:ascii="Arial" w:hAnsi="Arial" w:cs="Arial"/>
          <w:sz w:val="20"/>
          <w:szCs w:val="20"/>
        </w:rPr>
        <w:t>aanbestedingsprocedure</w:t>
      </w:r>
      <w:bookmarkEnd w:id="4"/>
      <w:r w:rsidRPr="006C3832">
        <w:rPr>
          <w:rFonts w:ascii="Arial" w:hAnsi="Arial" w:cs="Arial"/>
          <w:sz w:val="20"/>
          <w:szCs w:val="20"/>
        </w:rPr>
        <w:t xml:space="preserve"> </w:t>
      </w:r>
      <w:r w:rsidR="006226C8" w:rsidRPr="006C3832">
        <w:t>"</w:t>
      </w:r>
      <w:r w:rsidR="006C3832" w:rsidRPr="006C3832">
        <w:rPr>
          <w:rFonts w:ascii="Arial" w:hAnsi="Arial" w:cs="Arial"/>
          <w:sz w:val="20"/>
          <w:szCs w:val="20"/>
        </w:rPr>
        <w:t xml:space="preserve">ROK </w:t>
      </w:r>
      <w:r w:rsidR="00EF60EB" w:rsidRPr="00EF60EB">
        <w:rPr>
          <w:rFonts w:ascii="Arial" w:hAnsi="Arial" w:cs="Arial"/>
          <w:sz w:val="20"/>
          <w:szCs w:val="20"/>
        </w:rPr>
        <w:t>cyclisch onderhoud bomen</w:t>
      </w:r>
      <w:r w:rsidR="00EF60EB">
        <w:rPr>
          <w:rFonts w:ascii="Arial" w:hAnsi="Arial" w:cs="Arial"/>
          <w:sz w:val="20"/>
          <w:szCs w:val="20"/>
        </w:rPr>
        <w:t xml:space="preserve"> – gemeente Rheden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959E984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</w:t>
      </w:r>
      <w:r w:rsidRPr="006C3832">
        <w:rPr>
          <w:rFonts w:ascii="Arial" w:hAnsi="Arial" w:cs="Arial"/>
          <w:sz w:val="20"/>
          <w:szCs w:val="20"/>
        </w:rPr>
        <w:t xml:space="preserve">geven de </w:t>
      </w:r>
      <w:r w:rsidR="006226C8" w:rsidRPr="006C3832">
        <w:rPr>
          <w:rFonts w:ascii="Arial" w:hAnsi="Arial" w:cs="Arial"/>
          <w:sz w:val="20"/>
          <w:szCs w:val="20"/>
        </w:rPr>
        <w:t>inschrijver</w:t>
      </w:r>
      <w:r w:rsidR="003E6924" w:rsidRPr="006C3832">
        <w:rPr>
          <w:rFonts w:ascii="Arial" w:hAnsi="Arial" w:cs="Arial"/>
          <w:sz w:val="20"/>
          <w:szCs w:val="20"/>
        </w:rPr>
        <w:t xml:space="preserve"> </w:t>
      </w:r>
      <w:r w:rsidRPr="006C3832">
        <w:rPr>
          <w:rFonts w:ascii="Arial" w:hAnsi="Arial" w:cs="Arial"/>
          <w:sz w:val="20"/>
          <w:szCs w:val="20"/>
        </w:rPr>
        <w:t>uit</w:t>
      </w:r>
      <w:r w:rsidRPr="00EB1AB9">
        <w:rPr>
          <w:rFonts w:ascii="Arial" w:hAnsi="Arial" w:cs="Arial"/>
          <w:sz w:val="20"/>
          <w:szCs w:val="20"/>
        </w:rPr>
        <w:t xml:space="preserve"> te sluiten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1055C4">
      <w:headerReference w:type="default" r:id="rId10"/>
      <w:pgSz w:w="11906" w:h="16838" w:code="9"/>
      <w:pgMar w:top="1276" w:right="1644" w:bottom="1531" w:left="1758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3175" w14:textId="77777777" w:rsidR="001055C4" w:rsidRDefault="001055C4" w:rsidP="001055C4">
      <w:pPr>
        <w:spacing w:line="240" w:lineRule="auto"/>
      </w:pPr>
      <w:r>
        <w:separator/>
      </w:r>
    </w:p>
  </w:endnote>
  <w:endnote w:type="continuationSeparator" w:id="0">
    <w:p w14:paraId="13DDB151" w14:textId="77777777" w:rsidR="001055C4" w:rsidRDefault="001055C4" w:rsidP="00105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A1D6" w14:textId="77777777" w:rsidR="001055C4" w:rsidRDefault="001055C4" w:rsidP="001055C4">
      <w:pPr>
        <w:spacing w:line="240" w:lineRule="auto"/>
      </w:pPr>
      <w:r>
        <w:separator/>
      </w:r>
    </w:p>
  </w:footnote>
  <w:footnote w:type="continuationSeparator" w:id="0">
    <w:p w14:paraId="0D8ACDBE" w14:textId="77777777" w:rsidR="001055C4" w:rsidRDefault="001055C4" w:rsidP="001055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6405" w14:textId="07312A1B" w:rsidR="001055C4" w:rsidRDefault="001055C4">
    <w:pPr>
      <w:pStyle w:val="Koptekst"/>
    </w:pPr>
    <w:r>
      <w:rPr>
        <w:rFonts w:ascii="Cambria" w:hAnsi="Cambria"/>
        <w:b/>
        <w:noProof/>
        <w:color w:val="4F81BD"/>
        <w:sz w:val="36"/>
        <w:szCs w:val="36"/>
      </w:rPr>
      <w:drawing>
        <wp:anchor distT="0" distB="0" distL="114300" distR="114300" simplePos="0" relativeHeight="251659264" behindDoc="0" locked="0" layoutInCell="1" allowOverlap="1" wp14:anchorId="0428FC45" wp14:editId="27448B47">
          <wp:simplePos x="0" y="0"/>
          <wp:positionH relativeFrom="margin">
            <wp:align>right</wp:align>
          </wp:positionH>
          <wp:positionV relativeFrom="paragraph">
            <wp:posOffset>190500</wp:posOffset>
          </wp:positionV>
          <wp:extent cx="3076575" cy="628015"/>
          <wp:effectExtent l="0" t="0" r="9525" b="635"/>
          <wp:wrapNone/>
          <wp:docPr id="205387768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0C020A"/>
    <w:rsid w:val="001055C4"/>
    <w:rsid w:val="001155BC"/>
    <w:rsid w:val="00177A29"/>
    <w:rsid w:val="001808CD"/>
    <w:rsid w:val="0026614C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001A8"/>
    <w:rsid w:val="006226C8"/>
    <w:rsid w:val="00632123"/>
    <w:rsid w:val="00637666"/>
    <w:rsid w:val="006B2AF8"/>
    <w:rsid w:val="006C3832"/>
    <w:rsid w:val="0075339C"/>
    <w:rsid w:val="008104C5"/>
    <w:rsid w:val="008402D9"/>
    <w:rsid w:val="008848EF"/>
    <w:rsid w:val="009175F9"/>
    <w:rsid w:val="00951FF9"/>
    <w:rsid w:val="009761CF"/>
    <w:rsid w:val="009A45E2"/>
    <w:rsid w:val="009B0D92"/>
    <w:rsid w:val="009F2B4F"/>
    <w:rsid w:val="00A03098"/>
    <w:rsid w:val="00A25CD7"/>
    <w:rsid w:val="00A3732E"/>
    <w:rsid w:val="00A53085"/>
    <w:rsid w:val="00AB04F8"/>
    <w:rsid w:val="00BD0C39"/>
    <w:rsid w:val="00BE4892"/>
    <w:rsid w:val="00C044E9"/>
    <w:rsid w:val="00C12383"/>
    <w:rsid w:val="00C6229F"/>
    <w:rsid w:val="00C735F5"/>
    <w:rsid w:val="00CE388B"/>
    <w:rsid w:val="00DC2EDF"/>
    <w:rsid w:val="00DE2E0A"/>
    <w:rsid w:val="00E00EEC"/>
    <w:rsid w:val="00E55994"/>
    <w:rsid w:val="00EB1492"/>
    <w:rsid w:val="00EB1AB9"/>
    <w:rsid w:val="00EE4EEA"/>
    <w:rsid w:val="00EF60EB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1055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055C4"/>
    <w:rPr>
      <w:rFonts w:eastAsia="Calibri"/>
      <w:lang w:eastAsia="en-US"/>
    </w:rPr>
  </w:style>
  <w:style w:type="paragraph" w:styleId="Voettekst">
    <w:name w:val="footer"/>
    <w:basedOn w:val="Standaard"/>
    <w:link w:val="VoettekstChar"/>
    <w:unhideWhenUsed/>
    <w:rsid w:val="001055C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1055C4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675B9D5B-3DD0-4189-BEB4-FCF12B43B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A7C7A-97A9-4233-81A0-E10C25A7E5CD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3b4fbce7-7457-4077-8822-5fd466340b0b"/>
    <ds:schemaRef ds:uri="http://schemas.openxmlformats.org/package/2006/metadata/core-properties"/>
    <ds:schemaRef ds:uri="http://schemas.microsoft.com/office/2006/metadata/properties"/>
    <ds:schemaRef ds:uri="4f35b267-bd6d-4640-8cf6-c0951f2bf4bb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Melroy Huuskes</cp:lastModifiedBy>
  <cp:revision>8</cp:revision>
  <dcterms:created xsi:type="dcterms:W3CDTF">2024-06-06T14:01:00Z</dcterms:created>
  <dcterms:modified xsi:type="dcterms:W3CDTF">2025-04-07T06:46:00Z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</Properties>
</file>