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E8E572" w14:textId="1D22C3BC" w:rsidR="00821548" w:rsidRPr="00821548" w:rsidRDefault="001454A4" w:rsidP="00821548">
      <w:pPr>
        <w:pStyle w:val="Kop1"/>
        <w:tabs>
          <w:tab w:val="left" w:pos="595"/>
        </w:tabs>
        <w:ind w:left="-709" w:right="-851"/>
        <w:rPr>
          <w:rFonts w:ascii="Calibri" w:hAnsi="Calibri"/>
          <w:sz w:val="24"/>
          <w:szCs w:val="24"/>
        </w:rPr>
      </w:pPr>
      <w:r w:rsidRPr="001454A4">
        <w:rPr>
          <w:rFonts w:ascii="Calibri" w:hAnsi="Calibri"/>
          <w:sz w:val="24"/>
          <w:szCs w:val="24"/>
        </w:rPr>
        <w:t xml:space="preserve">Bijlage </w:t>
      </w:r>
      <w:r w:rsidR="00ED62F3">
        <w:rPr>
          <w:rFonts w:ascii="Calibri" w:hAnsi="Calibri"/>
          <w:sz w:val="24"/>
          <w:szCs w:val="24"/>
        </w:rPr>
        <w:t>8</w:t>
      </w:r>
      <w:r w:rsidRPr="001454A4">
        <w:rPr>
          <w:rFonts w:ascii="Calibri" w:hAnsi="Calibri"/>
          <w:sz w:val="24"/>
          <w:szCs w:val="24"/>
        </w:rPr>
        <w:t xml:space="preserve"> </w:t>
      </w:r>
      <w:r w:rsidR="00815FFA">
        <w:rPr>
          <w:rFonts w:ascii="Calibri" w:hAnsi="Calibri"/>
          <w:sz w:val="24"/>
          <w:szCs w:val="24"/>
        </w:rPr>
        <w:t>–</w:t>
      </w:r>
      <w:r w:rsidRPr="001454A4">
        <w:rPr>
          <w:rFonts w:ascii="Calibri" w:hAnsi="Calibri"/>
          <w:sz w:val="24"/>
          <w:szCs w:val="24"/>
        </w:rPr>
        <w:t xml:space="preserve"> </w:t>
      </w:r>
      <w:r w:rsidR="00815FFA">
        <w:rPr>
          <w:rFonts w:ascii="Calibri" w:hAnsi="Calibri"/>
          <w:sz w:val="24"/>
          <w:szCs w:val="24"/>
        </w:rPr>
        <w:t>Referentie-i</w:t>
      </w:r>
      <w:r w:rsidRPr="001454A4">
        <w:rPr>
          <w:rFonts w:ascii="Calibri" w:hAnsi="Calibri"/>
          <w:sz w:val="24"/>
          <w:szCs w:val="24"/>
        </w:rPr>
        <w:t>nvulblad</w:t>
      </w:r>
      <w:r w:rsidR="00B77C11" w:rsidRPr="00B77C11">
        <w:rPr>
          <w:rFonts w:ascii="Calibri" w:hAnsi="Calibri"/>
          <w:sz w:val="24"/>
          <w:szCs w:val="24"/>
        </w:rPr>
        <w:t xml:space="preserve"> </w:t>
      </w:r>
      <w:r w:rsidR="0073263A">
        <w:rPr>
          <w:rFonts w:ascii="Calibri" w:hAnsi="Calibri"/>
          <w:sz w:val="24"/>
          <w:szCs w:val="24"/>
        </w:rPr>
        <w:t xml:space="preserve">ten behoeve van </w:t>
      </w:r>
      <w:r w:rsidR="00380A72">
        <w:rPr>
          <w:rFonts w:ascii="Calibri" w:hAnsi="Calibri"/>
          <w:sz w:val="24"/>
          <w:szCs w:val="24"/>
          <w:u w:val="single"/>
        </w:rPr>
        <w:t>k</w:t>
      </w:r>
      <w:r w:rsidR="0073263A" w:rsidRPr="000C6931">
        <w:rPr>
          <w:rFonts w:ascii="Calibri" w:hAnsi="Calibri"/>
          <w:sz w:val="24"/>
          <w:szCs w:val="24"/>
          <w:u w:val="single"/>
        </w:rPr>
        <w:t>erncompetentie</w:t>
      </w:r>
      <w:r w:rsidR="000C6931" w:rsidRPr="000C6931">
        <w:rPr>
          <w:rFonts w:ascii="Calibri" w:hAnsi="Calibri"/>
          <w:sz w:val="24"/>
          <w:szCs w:val="24"/>
          <w:u w:val="single"/>
        </w:rPr>
        <w:t xml:space="preserve"> </w:t>
      </w:r>
      <w:r w:rsidR="00D177D1">
        <w:rPr>
          <w:rFonts w:ascii="Calibri" w:hAnsi="Calibri"/>
          <w:sz w:val="24"/>
          <w:szCs w:val="24"/>
          <w:u w:val="single"/>
        </w:rPr>
        <w:t>2</w:t>
      </w:r>
      <w:r w:rsidR="00531AC6">
        <w:rPr>
          <w:rFonts w:ascii="Calibri" w:hAnsi="Calibri"/>
          <w:sz w:val="24"/>
          <w:szCs w:val="24"/>
        </w:rPr>
        <w:br/>
        <w:t>A</w:t>
      </w:r>
      <w:r w:rsidR="00B77C11">
        <w:rPr>
          <w:rFonts w:ascii="Calibri" w:hAnsi="Calibri"/>
          <w:sz w:val="24"/>
          <w:szCs w:val="24"/>
        </w:rPr>
        <w:t xml:space="preserve">anbesteding </w:t>
      </w:r>
      <w:r w:rsidR="00532666" w:rsidRPr="00532666">
        <w:rPr>
          <w:rFonts w:ascii="Calibri" w:hAnsi="Calibri"/>
          <w:sz w:val="24"/>
          <w:szCs w:val="24"/>
        </w:rPr>
        <w:t>Milieukundige bodemdiensten</w:t>
      </w:r>
      <w:r w:rsidR="006B4E76">
        <w:rPr>
          <w:rFonts w:ascii="Calibri" w:hAnsi="Calibri"/>
          <w:sz w:val="24"/>
          <w:szCs w:val="24"/>
        </w:rPr>
        <w:t>,</w:t>
      </w:r>
      <w:r w:rsidR="00B77C11">
        <w:rPr>
          <w:rFonts w:ascii="Calibri" w:hAnsi="Calibri"/>
          <w:sz w:val="24"/>
          <w:szCs w:val="24"/>
        </w:rPr>
        <w:t xml:space="preserve"> gemeente Tilburg</w:t>
      </w:r>
      <w:r w:rsidR="00EF7710">
        <w:rPr>
          <w:rFonts w:ascii="Calibri" w:hAnsi="Calibri"/>
          <w:sz w:val="24"/>
          <w:szCs w:val="24"/>
        </w:rPr>
        <w:t xml:space="preserve"> (</w:t>
      </w:r>
      <w:r w:rsidR="00ED62F3">
        <w:rPr>
          <w:rFonts w:ascii="Calibri" w:hAnsi="Calibri"/>
          <w:sz w:val="24"/>
          <w:szCs w:val="24"/>
        </w:rPr>
        <w:t>2025</w:t>
      </w:r>
      <w:r w:rsidR="00821548" w:rsidRPr="00821548">
        <w:rPr>
          <w:rFonts w:ascii="Calibri" w:hAnsi="Calibri"/>
          <w:sz w:val="24"/>
          <w:szCs w:val="24"/>
        </w:rPr>
        <w:t>_013_RUI_JW</w:t>
      </w:r>
      <w:r w:rsidR="00950F9C">
        <w:rPr>
          <w:rFonts w:ascii="Calibri" w:hAnsi="Calibri"/>
          <w:sz w:val="24"/>
          <w:szCs w:val="24"/>
        </w:rPr>
        <w:t>)</w:t>
      </w:r>
    </w:p>
    <w:p w14:paraId="254B5220" w14:textId="77777777" w:rsidR="009A0EC1" w:rsidRPr="00210A9B" w:rsidRDefault="009A0EC1" w:rsidP="00531AC6">
      <w:pPr>
        <w:ind w:left="-709" w:right="-851"/>
        <w:rPr>
          <w:rFonts w:ascii="Calibri" w:hAnsi="Calibri"/>
          <w:b/>
        </w:rPr>
      </w:pPr>
      <w:r w:rsidRPr="00210A9B">
        <w:rPr>
          <w:rFonts w:ascii="Calibri" w:hAnsi="Calibri"/>
          <w:b/>
        </w:rPr>
        <w:t xml:space="preserve">Inschrijver dient </w:t>
      </w:r>
      <w:r w:rsidR="007119A2">
        <w:rPr>
          <w:rFonts w:ascii="Calibri" w:hAnsi="Calibri"/>
          <w:b/>
        </w:rPr>
        <w:t xml:space="preserve">dit formulier </w:t>
      </w:r>
      <w:r w:rsidRPr="00210A9B">
        <w:rPr>
          <w:rFonts w:ascii="Calibri" w:hAnsi="Calibri"/>
          <w:b/>
        </w:rPr>
        <w:t>te gebruiken voor het aanleveren van de referentie</w:t>
      </w:r>
      <w:r w:rsidR="007119A2">
        <w:rPr>
          <w:rFonts w:ascii="Calibri" w:hAnsi="Calibri"/>
          <w:b/>
        </w:rPr>
        <w:t>(</w:t>
      </w:r>
      <w:r w:rsidRPr="00210A9B">
        <w:rPr>
          <w:rFonts w:ascii="Calibri" w:hAnsi="Calibri"/>
          <w:b/>
        </w:rPr>
        <w:t>s</w:t>
      </w:r>
      <w:r w:rsidR="007119A2">
        <w:rPr>
          <w:rFonts w:ascii="Calibri" w:hAnsi="Calibri"/>
          <w:b/>
        </w:rPr>
        <w:t>) die toeziet/toezien op de kerncompetenties zoals opgenomen in de aanbestedingsdocumentatie</w:t>
      </w:r>
      <w:r w:rsidRPr="00210A9B">
        <w:rPr>
          <w:rFonts w:ascii="Calibri" w:hAnsi="Calibri"/>
          <w:b/>
        </w:rPr>
        <w:t xml:space="preserve">. </w:t>
      </w:r>
    </w:p>
    <w:p w14:paraId="559A6559" w14:textId="77777777" w:rsidR="009A0EC1" w:rsidRPr="00210A9B" w:rsidRDefault="009A0EC1" w:rsidP="009A0EC1">
      <w:pPr>
        <w:rPr>
          <w:rFonts w:ascii="Calibri" w:hAnsi="Calibri"/>
          <w:b/>
        </w:rPr>
      </w:pPr>
    </w:p>
    <w:tbl>
      <w:tblPr>
        <w:tblW w:w="10632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686"/>
        <w:gridCol w:w="6946"/>
      </w:tblGrid>
      <w:tr w:rsidR="009A0EC1" w:rsidRPr="00210A9B" w14:paraId="532541CD" w14:textId="77777777" w:rsidTr="0003288A">
        <w:trPr>
          <w:trHeight w:val="989"/>
        </w:trPr>
        <w:tc>
          <w:tcPr>
            <w:tcW w:w="3686" w:type="dxa"/>
            <w:shd w:val="clear" w:color="auto" w:fill="D9D9D9" w:themeFill="background1" w:themeFillShade="D9"/>
          </w:tcPr>
          <w:p w14:paraId="1F2EEB5D" w14:textId="0EA6DBE8" w:rsidR="007119A2" w:rsidRPr="00210A9B" w:rsidRDefault="00372266" w:rsidP="007119A2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K</w:t>
            </w:r>
            <w:r w:rsidR="007119A2">
              <w:rPr>
                <w:rFonts w:ascii="Calibri" w:hAnsi="Calibri"/>
                <w:b/>
              </w:rPr>
              <w:t xml:space="preserve">enmerken van de organisatie waar </w:t>
            </w:r>
            <w:r w:rsidR="00B60922">
              <w:rPr>
                <w:rFonts w:ascii="Calibri" w:hAnsi="Calibri"/>
                <w:b/>
              </w:rPr>
              <w:t xml:space="preserve">de kerncompetenties bij het uitvoeren van een referentie-opdracht zijn opgedaan </w:t>
            </w:r>
          </w:p>
          <w:p w14:paraId="66081511" w14:textId="77777777" w:rsidR="009A0EC1" w:rsidRPr="00210A9B" w:rsidRDefault="009A0EC1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  <w:p w14:paraId="5F1D158D" w14:textId="77777777" w:rsidR="009A0EC1" w:rsidRPr="00210A9B" w:rsidRDefault="009A0EC1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</w:tc>
        <w:tc>
          <w:tcPr>
            <w:tcW w:w="6946" w:type="dxa"/>
            <w:shd w:val="clear" w:color="auto" w:fill="D9D9D9" w:themeFill="background1" w:themeFillShade="D9"/>
          </w:tcPr>
          <w:p w14:paraId="79D09D08" w14:textId="77777777" w:rsidR="009A0EC1" w:rsidRPr="00210A9B" w:rsidRDefault="007119A2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Invulvelden</w:t>
            </w:r>
          </w:p>
        </w:tc>
      </w:tr>
      <w:tr w:rsidR="009A0EC1" w:rsidRPr="00210A9B" w14:paraId="2975E5CE" w14:textId="77777777" w:rsidTr="0003288A">
        <w:tc>
          <w:tcPr>
            <w:tcW w:w="3686" w:type="dxa"/>
          </w:tcPr>
          <w:p w14:paraId="575A4617" w14:textId="75320E30" w:rsidR="009A0EC1" w:rsidRDefault="009A0EC1" w:rsidP="007119A2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  <w:r w:rsidRPr="00210A9B">
              <w:rPr>
                <w:rFonts w:ascii="Calibri" w:hAnsi="Calibri"/>
                <w:b/>
              </w:rPr>
              <w:t>Naam</w:t>
            </w:r>
            <w:r w:rsidR="007119A2">
              <w:rPr>
                <w:rFonts w:ascii="Calibri" w:hAnsi="Calibri"/>
                <w:b/>
              </w:rPr>
              <w:t xml:space="preserve"> organisatie</w:t>
            </w:r>
            <w:r w:rsidR="0003288A">
              <w:rPr>
                <w:rFonts w:ascii="Calibri" w:hAnsi="Calibri"/>
                <w:b/>
              </w:rPr>
              <w:t>:</w:t>
            </w:r>
          </w:p>
          <w:p w14:paraId="3D3FBA6B" w14:textId="77777777" w:rsidR="007119A2" w:rsidRPr="00210A9B" w:rsidRDefault="007119A2" w:rsidP="007119A2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</w:tc>
        <w:tc>
          <w:tcPr>
            <w:tcW w:w="6946" w:type="dxa"/>
          </w:tcPr>
          <w:p w14:paraId="50DF8172" w14:textId="77777777" w:rsidR="009A0EC1" w:rsidRPr="00210A9B" w:rsidRDefault="009A0EC1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</w:tc>
      </w:tr>
      <w:tr w:rsidR="009A0EC1" w:rsidRPr="00210A9B" w14:paraId="738D1797" w14:textId="77777777" w:rsidTr="0003288A">
        <w:tc>
          <w:tcPr>
            <w:tcW w:w="3686" w:type="dxa"/>
          </w:tcPr>
          <w:p w14:paraId="2AFDDF30" w14:textId="571D01AC" w:rsidR="007119A2" w:rsidRPr="00210A9B" w:rsidRDefault="009A0EC1" w:rsidP="007119A2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  <w:r w:rsidRPr="00210A9B">
              <w:rPr>
                <w:rFonts w:ascii="Calibri" w:hAnsi="Calibri"/>
                <w:b/>
              </w:rPr>
              <w:t>Type organisatie</w:t>
            </w:r>
            <w:r w:rsidR="0003288A">
              <w:rPr>
                <w:rFonts w:ascii="Calibri" w:hAnsi="Calibri"/>
                <w:b/>
              </w:rPr>
              <w:t>:</w:t>
            </w:r>
          </w:p>
          <w:p w14:paraId="6867F59F" w14:textId="77777777" w:rsidR="009A0EC1" w:rsidRPr="00210A9B" w:rsidRDefault="009A0EC1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</w:tc>
        <w:tc>
          <w:tcPr>
            <w:tcW w:w="6946" w:type="dxa"/>
          </w:tcPr>
          <w:p w14:paraId="7746D603" w14:textId="77777777" w:rsidR="009A0EC1" w:rsidRPr="00210A9B" w:rsidRDefault="009A0EC1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</w:tc>
      </w:tr>
      <w:tr w:rsidR="009A0EC1" w:rsidRPr="00210A9B" w14:paraId="158856BC" w14:textId="77777777" w:rsidTr="0003288A">
        <w:tc>
          <w:tcPr>
            <w:tcW w:w="3686" w:type="dxa"/>
          </w:tcPr>
          <w:p w14:paraId="06CEE848" w14:textId="71B57DF3" w:rsidR="007119A2" w:rsidRPr="00210A9B" w:rsidRDefault="009A0EC1" w:rsidP="007119A2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  <w:r w:rsidRPr="00210A9B">
              <w:rPr>
                <w:rFonts w:ascii="Calibri" w:hAnsi="Calibri"/>
                <w:b/>
              </w:rPr>
              <w:t>Adres</w:t>
            </w:r>
            <w:r w:rsidR="005F4F27">
              <w:rPr>
                <w:rFonts w:ascii="Calibri" w:hAnsi="Calibri"/>
                <w:b/>
              </w:rPr>
              <w:t xml:space="preserve"> </w:t>
            </w:r>
            <w:r w:rsidR="00050651">
              <w:rPr>
                <w:rFonts w:ascii="Calibri" w:hAnsi="Calibri"/>
                <w:b/>
              </w:rPr>
              <w:t>&amp;</w:t>
            </w:r>
            <w:r w:rsidR="005F4F27">
              <w:rPr>
                <w:rFonts w:ascii="Calibri" w:hAnsi="Calibri"/>
                <w:b/>
              </w:rPr>
              <w:t xml:space="preserve"> v</w:t>
            </w:r>
            <w:r w:rsidR="005F4F27" w:rsidRPr="00210A9B">
              <w:rPr>
                <w:rFonts w:ascii="Calibri" w:hAnsi="Calibri"/>
                <w:b/>
              </w:rPr>
              <w:t xml:space="preserve">estigingsplaats </w:t>
            </w:r>
            <w:r w:rsidR="007119A2" w:rsidRPr="00210A9B">
              <w:rPr>
                <w:rFonts w:ascii="Calibri" w:hAnsi="Calibri"/>
                <w:b/>
              </w:rPr>
              <w:t>organisatie</w:t>
            </w:r>
            <w:r w:rsidR="0003288A">
              <w:rPr>
                <w:rFonts w:ascii="Calibri" w:hAnsi="Calibri"/>
                <w:b/>
              </w:rPr>
              <w:t>:</w:t>
            </w:r>
          </w:p>
          <w:p w14:paraId="4AB1BF56" w14:textId="77777777" w:rsidR="009A0EC1" w:rsidRPr="00210A9B" w:rsidRDefault="009A0EC1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  <w:p w14:paraId="20063464" w14:textId="77777777" w:rsidR="009A0EC1" w:rsidRPr="00210A9B" w:rsidRDefault="009A0EC1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</w:tc>
        <w:tc>
          <w:tcPr>
            <w:tcW w:w="6946" w:type="dxa"/>
          </w:tcPr>
          <w:p w14:paraId="29149441" w14:textId="77777777" w:rsidR="009A0EC1" w:rsidRPr="00210A9B" w:rsidRDefault="009A0EC1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</w:tc>
      </w:tr>
      <w:tr w:rsidR="009A0EC1" w:rsidRPr="00210A9B" w14:paraId="4CB40501" w14:textId="77777777" w:rsidTr="0003288A">
        <w:tc>
          <w:tcPr>
            <w:tcW w:w="3686" w:type="dxa"/>
          </w:tcPr>
          <w:p w14:paraId="3B6F584A" w14:textId="554DD337" w:rsidR="009A0EC1" w:rsidRPr="00210A9B" w:rsidRDefault="009A0EC1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  <w:r w:rsidRPr="00210A9B">
              <w:rPr>
                <w:rFonts w:ascii="Calibri" w:hAnsi="Calibri"/>
                <w:b/>
              </w:rPr>
              <w:t>Naam contactpersoon</w:t>
            </w:r>
            <w:r w:rsidR="0003288A">
              <w:rPr>
                <w:rFonts w:ascii="Calibri" w:hAnsi="Calibri"/>
                <w:b/>
              </w:rPr>
              <w:t>:</w:t>
            </w:r>
          </w:p>
          <w:p w14:paraId="399AECEB" w14:textId="77777777" w:rsidR="009A0EC1" w:rsidRPr="00210A9B" w:rsidRDefault="009A0EC1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</w:tc>
        <w:tc>
          <w:tcPr>
            <w:tcW w:w="6946" w:type="dxa"/>
          </w:tcPr>
          <w:p w14:paraId="077FCBA4" w14:textId="77777777" w:rsidR="009A0EC1" w:rsidRPr="00210A9B" w:rsidRDefault="009A0EC1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</w:tc>
      </w:tr>
      <w:tr w:rsidR="009A0EC1" w:rsidRPr="00210A9B" w14:paraId="69B11AF6" w14:textId="77777777" w:rsidTr="0003288A">
        <w:tc>
          <w:tcPr>
            <w:tcW w:w="3686" w:type="dxa"/>
          </w:tcPr>
          <w:p w14:paraId="3130DA92" w14:textId="7209CE76" w:rsidR="007119A2" w:rsidRPr="00210A9B" w:rsidRDefault="009A0EC1" w:rsidP="007119A2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  <w:r w:rsidRPr="00210A9B">
              <w:rPr>
                <w:rFonts w:ascii="Calibri" w:hAnsi="Calibri"/>
                <w:b/>
              </w:rPr>
              <w:t>Telefoonnummer contactpersoon</w:t>
            </w:r>
            <w:r w:rsidR="0003288A">
              <w:rPr>
                <w:rFonts w:ascii="Calibri" w:hAnsi="Calibri"/>
                <w:b/>
              </w:rPr>
              <w:t>:</w:t>
            </w:r>
          </w:p>
          <w:p w14:paraId="3A3DD966" w14:textId="77777777" w:rsidR="009A0EC1" w:rsidRPr="00210A9B" w:rsidRDefault="009A0EC1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</w:tc>
        <w:tc>
          <w:tcPr>
            <w:tcW w:w="6946" w:type="dxa"/>
          </w:tcPr>
          <w:p w14:paraId="71C9E708" w14:textId="77777777" w:rsidR="009A0EC1" w:rsidRPr="00210A9B" w:rsidRDefault="009A0EC1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</w:tc>
      </w:tr>
      <w:tr w:rsidR="009A0EC1" w:rsidRPr="00210A9B" w14:paraId="01534DB1" w14:textId="77777777" w:rsidTr="0003288A">
        <w:tc>
          <w:tcPr>
            <w:tcW w:w="3686" w:type="dxa"/>
          </w:tcPr>
          <w:p w14:paraId="4A642F5A" w14:textId="6DC35C79" w:rsidR="009A0EC1" w:rsidRPr="00210A9B" w:rsidRDefault="009A0EC1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  <w:r w:rsidRPr="00210A9B">
              <w:rPr>
                <w:rFonts w:ascii="Calibri" w:hAnsi="Calibri"/>
                <w:b/>
              </w:rPr>
              <w:t xml:space="preserve">Datum aanvang </w:t>
            </w:r>
            <w:r w:rsidR="0003288A">
              <w:rPr>
                <w:rFonts w:ascii="Calibri" w:hAnsi="Calibri"/>
                <w:b/>
              </w:rPr>
              <w:t>+</w:t>
            </w:r>
            <w:r w:rsidRPr="00210A9B">
              <w:rPr>
                <w:rFonts w:ascii="Calibri" w:hAnsi="Calibri"/>
                <w:b/>
              </w:rPr>
              <w:t xml:space="preserve"> looptijd</w:t>
            </w:r>
            <w:r w:rsidR="005F4F27">
              <w:rPr>
                <w:rFonts w:ascii="Calibri" w:hAnsi="Calibri"/>
                <w:b/>
              </w:rPr>
              <w:t xml:space="preserve"> van de</w:t>
            </w:r>
          </w:p>
          <w:p w14:paraId="00795D53" w14:textId="41FB6B56" w:rsidR="009A0EC1" w:rsidRPr="00210A9B" w:rsidRDefault="005F4F27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 xml:space="preserve">betreffende </w:t>
            </w:r>
            <w:r w:rsidR="0003288A">
              <w:rPr>
                <w:rFonts w:ascii="Calibri" w:hAnsi="Calibri"/>
                <w:b/>
              </w:rPr>
              <w:t>referentie-opdracht waarin kerncompetentie</w:t>
            </w:r>
            <w:r w:rsidR="00E14977">
              <w:rPr>
                <w:rFonts w:ascii="Calibri" w:hAnsi="Calibri"/>
                <w:b/>
              </w:rPr>
              <w:t>(s)</w:t>
            </w:r>
            <w:r w:rsidR="0003288A">
              <w:rPr>
                <w:rFonts w:ascii="Calibri" w:hAnsi="Calibri"/>
                <w:b/>
              </w:rPr>
              <w:t xml:space="preserve"> is </w:t>
            </w:r>
            <w:r w:rsidR="00E14977">
              <w:rPr>
                <w:rFonts w:ascii="Calibri" w:hAnsi="Calibri"/>
                <w:b/>
              </w:rPr>
              <w:t xml:space="preserve">(zijn) </w:t>
            </w:r>
            <w:r w:rsidR="0003288A">
              <w:rPr>
                <w:rFonts w:ascii="Calibri" w:hAnsi="Calibri"/>
                <w:b/>
              </w:rPr>
              <w:t>opgedaan</w:t>
            </w:r>
            <w:r>
              <w:rPr>
                <w:rFonts w:ascii="Calibri" w:hAnsi="Calibri"/>
                <w:b/>
              </w:rPr>
              <w:t>/toegepast</w:t>
            </w:r>
            <w:r w:rsidR="0003288A">
              <w:rPr>
                <w:rFonts w:ascii="Calibri" w:hAnsi="Calibri"/>
                <w:b/>
              </w:rPr>
              <w:t>:</w:t>
            </w:r>
          </w:p>
          <w:p w14:paraId="4AFDF385" w14:textId="77777777" w:rsidR="009A0EC1" w:rsidRPr="00210A9B" w:rsidRDefault="009A0EC1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</w:tc>
        <w:tc>
          <w:tcPr>
            <w:tcW w:w="6946" w:type="dxa"/>
          </w:tcPr>
          <w:p w14:paraId="0B742244" w14:textId="77777777" w:rsidR="009A0EC1" w:rsidRPr="00210A9B" w:rsidRDefault="009A0EC1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</w:tc>
      </w:tr>
      <w:tr w:rsidR="009A0EC1" w:rsidRPr="00210A9B" w14:paraId="3DD765B8" w14:textId="77777777" w:rsidTr="0003288A">
        <w:tc>
          <w:tcPr>
            <w:tcW w:w="3686" w:type="dxa"/>
          </w:tcPr>
          <w:p w14:paraId="73D8419C" w14:textId="186AF451" w:rsidR="009A0EC1" w:rsidRPr="00210A9B" w:rsidRDefault="005F4F27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Bijhorende c</w:t>
            </w:r>
            <w:r w:rsidR="009A0EC1" w:rsidRPr="00210A9B">
              <w:rPr>
                <w:rFonts w:ascii="Calibri" w:hAnsi="Calibri"/>
                <w:b/>
              </w:rPr>
              <w:t>ontractwaarde (per jaar)</w:t>
            </w:r>
            <w:r w:rsidR="0003288A">
              <w:rPr>
                <w:rFonts w:ascii="Calibri" w:hAnsi="Calibri"/>
                <w:b/>
              </w:rPr>
              <w:t>:</w:t>
            </w:r>
          </w:p>
          <w:p w14:paraId="4A59F45C" w14:textId="77777777" w:rsidR="009A0EC1" w:rsidRPr="00210A9B" w:rsidRDefault="009A0EC1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</w:tc>
        <w:tc>
          <w:tcPr>
            <w:tcW w:w="6946" w:type="dxa"/>
          </w:tcPr>
          <w:p w14:paraId="78004802" w14:textId="77777777" w:rsidR="009A0EC1" w:rsidRPr="00210A9B" w:rsidRDefault="009A0EC1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</w:tc>
      </w:tr>
      <w:tr w:rsidR="009A0EC1" w:rsidRPr="00210A9B" w14:paraId="328E4F09" w14:textId="77777777" w:rsidTr="00531AC6">
        <w:trPr>
          <w:trHeight w:val="520"/>
        </w:trPr>
        <w:tc>
          <w:tcPr>
            <w:tcW w:w="3686" w:type="dxa"/>
          </w:tcPr>
          <w:p w14:paraId="565EEF55" w14:textId="12B7DD26" w:rsidR="007119A2" w:rsidRDefault="0003288A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Het betreft kerncompetentie</w:t>
            </w:r>
            <w:r w:rsidR="00531AC6">
              <w:rPr>
                <w:rFonts w:ascii="Calibri" w:hAnsi="Calibri"/>
                <w:b/>
              </w:rPr>
              <w:t>(s)</w:t>
            </w:r>
            <w:r>
              <w:rPr>
                <w:rFonts w:ascii="Calibri" w:hAnsi="Calibri"/>
                <w:b/>
              </w:rPr>
              <w:t xml:space="preserve">: </w:t>
            </w:r>
          </w:p>
          <w:p w14:paraId="13107436" w14:textId="77777777" w:rsidR="007119A2" w:rsidRPr="00210A9B" w:rsidRDefault="007119A2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</w:tc>
        <w:tc>
          <w:tcPr>
            <w:tcW w:w="6946" w:type="dxa"/>
          </w:tcPr>
          <w:p w14:paraId="5B425800" w14:textId="77777777" w:rsidR="006878FC" w:rsidRPr="006878FC" w:rsidRDefault="006878FC" w:rsidP="006878FC">
            <w:pPr>
              <w:rPr>
                <w:rFonts w:ascii="Calibri" w:hAnsi="Calibri" w:cs="Calibri"/>
                <w:b/>
                <w:bCs/>
                <w:szCs w:val="17"/>
              </w:rPr>
            </w:pPr>
            <w:r w:rsidRPr="006878FC">
              <w:rPr>
                <w:rFonts w:ascii="Calibri" w:hAnsi="Calibri" w:cs="Calibri"/>
                <w:b/>
                <w:bCs/>
                <w:szCs w:val="17"/>
              </w:rPr>
              <w:t>Kerncompetentie 2</w:t>
            </w:r>
          </w:p>
          <w:p w14:paraId="1B36DDD5" w14:textId="77777777" w:rsidR="006878FC" w:rsidRPr="006878FC" w:rsidRDefault="006878FC" w:rsidP="006878FC">
            <w:pPr>
              <w:rPr>
                <w:rFonts w:ascii="Calibri" w:hAnsi="Calibri" w:cs="Calibri"/>
                <w:szCs w:val="17"/>
              </w:rPr>
            </w:pPr>
            <w:r w:rsidRPr="006878FC">
              <w:rPr>
                <w:rFonts w:ascii="Calibri" w:hAnsi="Calibri" w:cs="Calibri"/>
                <w:szCs w:val="17"/>
              </w:rPr>
              <w:t xml:space="preserve">Minimale eis heeft in een periode van 2 jaar aantoonbare ervaring opgedaan met de gevraagde dienstverlening van </w:t>
            </w:r>
            <w:r w:rsidRPr="006878FC">
              <w:rPr>
                <w:rFonts w:ascii="Calibri" w:hAnsi="Calibri" w:cs="Calibri"/>
                <w:b/>
                <w:bCs/>
                <w:szCs w:val="17"/>
              </w:rPr>
              <w:t>minimaal 2 stuks</w:t>
            </w:r>
            <w:r w:rsidRPr="006878FC">
              <w:rPr>
                <w:rFonts w:ascii="Calibri" w:hAnsi="Calibri" w:cs="Calibri"/>
                <w:szCs w:val="17"/>
              </w:rPr>
              <w:t xml:space="preserve"> 'milieutechnische bodemonderzoeken' per jaar.</w:t>
            </w:r>
          </w:p>
          <w:p w14:paraId="22E8E216" w14:textId="77777777" w:rsidR="006878FC" w:rsidRPr="006878FC" w:rsidRDefault="006878FC" w:rsidP="006878FC">
            <w:pPr>
              <w:rPr>
                <w:rFonts w:ascii="Calibri" w:hAnsi="Calibri" w:cs="Calibri"/>
                <w:szCs w:val="17"/>
              </w:rPr>
            </w:pPr>
          </w:p>
          <w:p w14:paraId="5B363830" w14:textId="77777777" w:rsidR="006878FC" w:rsidRPr="006878FC" w:rsidRDefault="006878FC" w:rsidP="006878FC">
            <w:pPr>
              <w:rPr>
                <w:rFonts w:ascii="Calibri" w:hAnsi="Calibri" w:cs="Calibri"/>
                <w:szCs w:val="17"/>
              </w:rPr>
            </w:pPr>
            <w:r w:rsidRPr="006878FC">
              <w:rPr>
                <w:rFonts w:ascii="Calibri" w:hAnsi="Calibri" w:cs="Calibri"/>
                <w:szCs w:val="17"/>
              </w:rPr>
              <w:t>Uitvoeringseisen van de referentieopdracht:</w:t>
            </w:r>
          </w:p>
          <w:p w14:paraId="4A166D3E" w14:textId="77777777" w:rsidR="006878FC" w:rsidRPr="006878FC" w:rsidRDefault="006878FC" w:rsidP="006878FC">
            <w:pPr>
              <w:pStyle w:val="Lijstalinea"/>
              <w:numPr>
                <w:ilvl w:val="0"/>
                <w:numId w:val="1"/>
              </w:numPr>
              <w:spacing w:line="240" w:lineRule="atLeast"/>
              <w:contextualSpacing/>
              <w:rPr>
                <w:sz w:val="17"/>
                <w:szCs w:val="17"/>
              </w:rPr>
            </w:pPr>
            <w:r w:rsidRPr="006878FC">
              <w:rPr>
                <w:sz w:val="17"/>
                <w:szCs w:val="17"/>
              </w:rPr>
              <w:t>Het project is uitgevoerd naar tevredenheid van opdrachtgever;</w:t>
            </w:r>
          </w:p>
          <w:p w14:paraId="5969BB43" w14:textId="77777777" w:rsidR="006878FC" w:rsidRPr="006878FC" w:rsidRDefault="006878FC" w:rsidP="006878FC">
            <w:pPr>
              <w:pStyle w:val="Lijstalinea"/>
              <w:numPr>
                <w:ilvl w:val="0"/>
                <w:numId w:val="1"/>
              </w:numPr>
              <w:spacing w:line="240" w:lineRule="atLeast"/>
              <w:contextualSpacing/>
              <w:rPr>
                <w:sz w:val="17"/>
                <w:szCs w:val="17"/>
              </w:rPr>
            </w:pPr>
            <w:r w:rsidRPr="006878FC">
              <w:rPr>
                <w:sz w:val="17"/>
                <w:szCs w:val="17"/>
              </w:rPr>
              <w:t>Het project is uitgevoerd in een stedelijk gebied;</w:t>
            </w:r>
          </w:p>
          <w:p w14:paraId="4841EE14" w14:textId="77777777" w:rsidR="006878FC" w:rsidRPr="006878FC" w:rsidRDefault="006878FC" w:rsidP="006878FC">
            <w:pPr>
              <w:pStyle w:val="Lijstalinea"/>
              <w:numPr>
                <w:ilvl w:val="0"/>
                <w:numId w:val="1"/>
              </w:numPr>
              <w:spacing w:line="240" w:lineRule="atLeast"/>
              <w:contextualSpacing/>
              <w:rPr>
                <w:sz w:val="17"/>
                <w:szCs w:val="17"/>
              </w:rPr>
            </w:pPr>
            <w:r w:rsidRPr="006878FC">
              <w:rPr>
                <w:sz w:val="17"/>
                <w:szCs w:val="17"/>
              </w:rPr>
              <w:t>Voor het uitvoeren van het veldwerk werden tijdelijke verkeersmaatregelen genomen ten behoeve van Werk in Uitvoering (conform CROW publicatie 96b);</w:t>
            </w:r>
          </w:p>
          <w:p w14:paraId="7946F768" w14:textId="5E5A6534" w:rsidR="009A0EC1" w:rsidRPr="006878FC" w:rsidRDefault="006878FC" w:rsidP="006878FC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szCs w:val="17"/>
              </w:rPr>
            </w:pPr>
            <w:r w:rsidRPr="006878FC">
              <w:rPr>
                <w:rFonts w:ascii="Calibri" w:hAnsi="Calibri" w:cs="Calibri"/>
                <w:szCs w:val="17"/>
              </w:rPr>
              <w:t>U was zelf verantwoordelijk voor het uitvoeren van deze verkeersmaatregelen</w:t>
            </w:r>
            <w:r w:rsidRPr="006878FC">
              <w:rPr>
                <w:rFonts w:ascii="Calibri" w:hAnsi="Calibri" w:cs="Calibri"/>
                <w:szCs w:val="17"/>
              </w:rPr>
              <w:t>.</w:t>
            </w:r>
          </w:p>
        </w:tc>
      </w:tr>
      <w:tr w:rsidR="0003288A" w:rsidRPr="00210A9B" w14:paraId="70652745" w14:textId="77777777" w:rsidTr="0003288A">
        <w:trPr>
          <w:trHeight w:val="859"/>
        </w:trPr>
        <w:tc>
          <w:tcPr>
            <w:tcW w:w="3686" w:type="dxa"/>
          </w:tcPr>
          <w:p w14:paraId="2353E1B7" w14:textId="77777777" w:rsidR="0003288A" w:rsidRPr="00210A9B" w:rsidRDefault="0003288A" w:rsidP="0003288A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  <w:r w:rsidRPr="00210A9B">
              <w:rPr>
                <w:rFonts w:ascii="Calibri" w:hAnsi="Calibri"/>
                <w:b/>
              </w:rPr>
              <w:t>Beschrijving van de</w:t>
            </w:r>
          </w:p>
          <w:p w14:paraId="640700C5" w14:textId="0EDB7ED7" w:rsidR="0003288A" w:rsidRDefault="0003288A" w:rsidP="0003288A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referentie-opdracht waarin</w:t>
            </w:r>
            <w:r w:rsidR="00210297">
              <w:rPr>
                <w:rFonts w:ascii="Calibri" w:hAnsi="Calibri"/>
                <w:b/>
              </w:rPr>
              <w:t xml:space="preserve"> de hierboven</w:t>
            </w:r>
            <w:r>
              <w:rPr>
                <w:rFonts w:ascii="Calibri" w:hAnsi="Calibri"/>
                <w:b/>
              </w:rPr>
              <w:t xml:space="preserve"> </w:t>
            </w:r>
            <w:r w:rsidR="00210297">
              <w:rPr>
                <w:rFonts w:ascii="Calibri" w:hAnsi="Calibri"/>
                <w:b/>
              </w:rPr>
              <w:t xml:space="preserve">beschreven </w:t>
            </w:r>
            <w:r>
              <w:rPr>
                <w:rFonts w:ascii="Calibri" w:hAnsi="Calibri"/>
                <w:b/>
              </w:rPr>
              <w:t>kerncompetentie</w:t>
            </w:r>
            <w:r w:rsidR="00531AC6">
              <w:rPr>
                <w:rFonts w:ascii="Calibri" w:hAnsi="Calibri"/>
                <w:b/>
              </w:rPr>
              <w:t>(s)</w:t>
            </w:r>
            <w:r>
              <w:rPr>
                <w:rFonts w:ascii="Calibri" w:hAnsi="Calibri"/>
                <w:b/>
              </w:rPr>
              <w:t xml:space="preserve"> is</w:t>
            </w:r>
            <w:r w:rsidR="00531AC6">
              <w:rPr>
                <w:rFonts w:ascii="Calibri" w:hAnsi="Calibri"/>
                <w:b/>
              </w:rPr>
              <w:t xml:space="preserve"> (zijn)</w:t>
            </w:r>
            <w:r>
              <w:rPr>
                <w:rFonts w:ascii="Calibri" w:hAnsi="Calibri"/>
                <w:b/>
              </w:rPr>
              <w:t xml:space="preserve"> opgedaan</w:t>
            </w:r>
            <w:r w:rsidR="00210297">
              <w:rPr>
                <w:rFonts w:ascii="Calibri" w:hAnsi="Calibri"/>
                <w:b/>
              </w:rPr>
              <w:t>/toegepast</w:t>
            </w:r>
            <w:r>
              <w:rPr>
                <w:rFonts w:ascii="Calibri" w:hAnsi="Calibri"/>
                <w:b/>
              </w:rPr>
              <w:t>:</w:t>
            </w:r>
          </w:p>
          <w:p w14:paraId="3CD20F73" w14:textId="43A97835" w:rsidR="0003288A" w:rsidRPr="00210A9B" w:rsidRDefault="0003288A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</w:tc>
        <w:tc>
          <w:tcPr>
            <w:tcW w:w="6946" w:type="dxa"/>
          </w:tcPr>
          <w:p w14:paraId="61A775F5" w14:textId="77777777" w:rsidR="0003288A" w:rsidRPr="00210A9B" w:rsidRDefault="0003288A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</w:tc>
      </w:tr>
    </w:tbl>
    <w:p w14:paraId="3E3C4D72" w14:textId="3769C564" w:rsidR="009A0EC1" w:rsidRPr="00210A9B" w:rsidRDefault="009A0EC1" w:rsidP="00531AC6">
      <w:pPr>
        <w:ind w:left="-709" w:right="-851"/>
        <w:rPr>
          <w:rFonts w:ascii="Calibri" w:hAnsi="Calibri"/>
        </w:rPr>
      </w:pPr>
      <w:bookmarkStart w:id="0" w:name="_Toc221095174"/>
      <w:bookmarkStart w:id="1" w:name="_Toc228067968"/>
      <w:r>
        <w:rPr>
          <w:rFonts w:ascii="Calibri" w:hAnsi="Calibri"/>
        </w:rPr>
        <w:t xml:space="preserve">ONDERSTAANDE </w:t>
      </w:r>
      <w:r w:rsidR="007119A2">
        <w:rPr>
          <w:rFonts w:ascii="Calibri" w:hAnsi="Calibri"/>
        </w:rPr>
        <w:t xml:space="preserve">VELDEN </w:t>
      </w:r>
      <w:r w:rsidR="003505A4">
        <w:rPr>
          <w:rFonts w:ascii="Calibri" w:hAnsi="Calibri"/>
        </w:rPr>
        <w:t xml:space="preserve">DIENEN TE WORDEN </w:t>
      </w:r>
      <w:r w:rsidR="007119A2">
        <w:rPr>
          <w:rFonts w:ascii="Calibri" w:hAnsi="Calibri"/>
        </w:rPr>
        <w:t>IN</w:t>
      </w:r>
      <w:r w:rsidR="003505A4">
        <w:rPr>
          <w:rFonts w:ascii="Calibri" w:hAnsi="Calibri"/>
        </w:rPr>
        <w:t>GE</w:t>
      </w:r>
      <w:r w:rsidRPr="00210A9B">
        <w:rPr>
          <w:rFonts w:ascii="Calibri" w:hAnsi="Calibri"/>
        </w:rPr>
        <w:t>VUL</w:t>
      </w:r>
      <w:r w:rsidR="003505A4">
        <w:rPr>
          <w:rFonts w:ascii="Calibri" w:hAnsi="Calibri"/>
        </w:rPr>
        <w:t>D</w:t>
      </w:r>
      <w:r w:rsidRPr="00210A9B">
        <w:rPr>
          <w:rFonts w:ascii="Calibri" w:hAnsi="Calibri"/>
        </w:rPr>
        <w:t xml:space="preserve"> EN ONDERTEKEN</w:t>
      </w:r>
      <w:r w:rsidR="003505A4">
        <w:rPr>
          <w:rFonts w:ascii="Calibri" w:hAnsi="Calibri"/>
        </w:rPr>
        <w:t>D</w:t>
      </w:r>
      <w:r w:rsidRPr="00210A9B">
        <w:rPr>
          <w:rFonts w:ascii="Calibri" w:hAnsi="Calibri"/>
        </w:rPr>
        <w:t xml:space="preserve"> DOOR </w:t>
      </w:r>
      <w:r w:rsidR="007119A2">
        <w:rPr>
          <w:rFonts w:ascii="Calibri" w:hAnsi="Calibri"/>
        </w:rPr>
        <w:t>RELEVANTE E</w:t>
      </w:r>
      <w:r w:rsidR="003505A4">
        <w:rPr>
          <w:rFonts w:ascii="Calibri" w:hAnsi="Calibri"/>
        </w:rPr>
        <w:t>N</w:t>
      </w:r>
      <w:r w:rsidR="007119A2">
        <w:rPr>
          <w:rFonts w:ascii="Calibri" w:hAnsi="Calibri"/>
        </w:rPr>
        <w:t>/O</w:t>
      </w:r>
      <w:r w:rsidR="003505A4">
        <w:rPr>
          <w:rFonts w:ascii="Calibri" w:hAnsi="Calibri"/>
        </w:rPr>
        <w:t xml:space="preserve">F </w:t>
      </w:r>
      <w:r w:rsidR="007119A2">
        <w:rPr>
          <w:rFonts w:ascii="Calibri" w:hAnsi="Calibri"/>
        </w:rPr>
        <w:t>BEVOEGDE</w:t>
      </w:r>
      <w:r w:rsidR="003505A4">
        <w:rPr>
          <w:rFonts w:ascii="Calibri" w:hAnsi="Calibri"/>
        </w:rPr>
        <w:t xml:space="preserve"> </w:t>
      </w:r>
      <w:r w:rsidR="007119A2">
        <w:rPr>
          <w:rFonts w:ascii="Calibri" w:hAnsi="Calibri"/>
        </w:rPr>
        <w:t>FUNCTIONARIS</w:t>
      </w:r>
      <w:r w:rsidR="004443EA">
        <w:rPr>
          <w:rFonts w:ascii="Calibri" w:hAnsi="Calibri"/>
        </w:rPr>
        <w:t>(SEN)</w:t>
      </w:r>
      <w:r w:rsidR="007119A2">
        <w:rPr>
          <w:rFonts w:ascii="Calibri" w:hAnsi="Calibri"/>
        </w:rPr>
        <w:t xml:space="preserve"> VAN </w:t>
      </w:r>
      <w:r w:rsidRPr="00210A9B">
        <w:rPr>
          <w:rFonts w:ascii="Calibri" w:hAnsi="Calibri"/>
        </w:rPr>
        <w:t xml:space="preserve">DE </w:t>
      </w:r>
      <w:r w:rsidR="0034587D">
        <w:rPr>
          <w:rFonts w:ascii="Calibri" w:hAnsi="Calibri"/>
        </w:rPr>
        <w:t>ORGANISATIE ZOALS HIERBOVEN BESCHREVEN</w:t>
      </w:r>
      <w:bookmarkEnd w:id="0"/>
      <w:bookmarkEnd w:id="1"/>
      <w:r w:rsidR="003505A4">
        <w:rPr>
          <w:rFonts w:ascii="Calibri" w:hAnsi="Calibri"/>
        </w:rPr>
        <w:t>:</w:t>
      </w:r>
    </w:p>
    <w:p w14:paraId="2A73F524" w14:textId="77777777" w:rsidR="009A0EC1" w:rsidRPr="00210A9B" w:rsidRDefault="009A0EC1" w:rsidP="0003288A">
      <w:pPr>
        <w:ind w:right="-851" w:hanging="709"/>
        <w:rPr>
          <w:rFonts w:ascii="Calibri" w:hAnsi="Calibri"/>
        </w:rPr>
      </w:pPr>
    </w:p>
    <w:p w14:paraId="3D90410B" w14:textId="47D84C94" w:rsidR="009A0EC1" w:rsidRPr="00862CA8" w:rsidRDefault="00372266" w:rsidP="00862CA8">
      <w:pPr>
        <w:ind w:left="-709" w:right="-851"/>
        <w:rPr>
          <w:rFonts w:ascii="Calibri" w:hAnsi="Calibri"/>
          <w:bCs/>
        </w:rPr>
      </w:pPr>
      <w:bookmarkStart w:id="2" w:name="_Toc221095175"/>
      <w:bookmarkStart w:id="3" w:name="_Toc228067969"/>
      <w:bookmarkStart w:id="4" w:name="_Toc231353550"/>
      <w:r w:rsidRPr="00862CA8">
        <w:rPr>
          <w:rFonts w:ascii="Calibri" w:hAnsi="Calibri"/>
          <w:bCs/>
        </w:rPr>
        <w:t xml:space="preserve">Ondergetekende </w:t>
      </w:r>
      <w:r w:rsidR="009A0EC1" w:rsidRPr="00862CA8">
        <w:rPr>
          <w:rFonts w:ascii="Calibri" w:hAnsi="Calibri"/>
          <w:bCs/>
        </w:rPr>
        <w:t>verklaa</w:t>
      </w:r>
      <w:r w:rsidRPr="00862CA8">
        <w:rPr>
          <w:rFonts w:ascii="Calibri" w:hAnsi="Calibri"/>
          <w:bCs/>
        </w:rPr>
        <w:t>rt dat de opdracht zoals hierboven beschreven door …………………………………………….(naam I</w:t>
      </w:r>
      <w:r w:rsidR="009A0EC1" w:rsidRPr="00862CA8">
        <w:rPr>
          <w:rFonts w:ascii="Calibri" w:hAnsi="Calibri"/>
          <w:bCs/>
        </w:rPr>
        <w:t>nschrijver</w:t>
      </w:r>
      <w:r w:rsidRPr="00862CA8">
        <w:rPr>
          <w:rFonts w:ascii="Calibri" w:hAnsi="Calibri"/>
          <w:bCs/>
        </w:rPr>
        <w:t xml:space="preserve">) naar </w:t>
      </w:r>
      <w:r w:rsidR="00862CA8" w:rsidRPr="00862CA8">
        <w:rPr>
          <w:rFonts w:ascii="Calibri" w:hAnsi="Calibri"/>
          <w:b/>
        </w:rPr>
        <w:t>TEVREDENHEID</w:t>
      </w:r>
      <w:r w:rsidRPr="00862CA8">
        <w:rPr>
          <w:rFonts w:ascii="Calibri" w:hAnsi="Calibri"/>
          <w:bCs/>
        </w:rPr>
        <w:t xml:space="preserve"> </w:t>
      </w:r>
      <w:r w:rsidR="003505A4" w:rsidRPr="00862CA8">
        <w:rPr>
          <w:rFonts w:ascii="Calibri" w:hAnsi="Calibri"/>
          <w:bCs/>
        </w:rPr>
        <w:t>is</w:t>
      </w:r>
      <w:r w:rsidRPr="00862CA8">
        <w:rPr>
          <w:rFonts w:ascii="Calibri" w:hAnsi="Calibri"/>
          <w:bCs/>
        </w:rPr>
        <w:t xml:space="preserve"> uitgevoerd.</w:t>
      </w:r>
    </w:p>
    <w:p w14:paraId="621C0A1A" w14:textId="77777777" w:rsidR="009A0EC1" w:rsidRPr="00210A9B" w:rsidRDefault="009A0EC1" w:rsidP="0003288A">
      <w:pPr>
        <w:tabs>
          <w:tab w:val="left" w:pos="0"/>
        </w:tabs>
        <w:ind w:right="-851" w:hanging="709"/>
        <w:rPr>
          <w:rFonts w:ascii="Calibri" w:hAnsi="Calibri"/>
        </w:rPr>
      </w:pPr>
    </w:p>
    <w:p w14:paraId="68BC6FBE" w14:textId="77777777" w:rsidR="009A0EC1" w:rsidRDefault="009A0EC1" w:rsidP="00531AC6">
      <w:pPr>
        <w:tabs>
          <w:tab w:val="left" w:pos="0"/>
        </w:tabs>
        <w:ind w:right="-851" w:hanging="709"/>
        <w:rPr>
          <w:rFonts w:ascii="Calibri" w:hAnsi="Calibri"/>
        </w:rPr>
      </w:pPr>
      <w:r w:rsidRPr="00210A9B">
        <w:rPr>
          <w:rFonts w:ascii="Calibri" w:hAnsi="Calibri"/>
        </w:rPr>
        <w:t>Ten aan</w:t>
      </w:r>
      <w:r>
        <w:rPr>
          <w:rFonts w:ascii="Calibri" w:hAnsi="Calibri"/>
        </w:rPr>
        <w:t>zien van de uitgevoerde Leveringen</w:t>
      </w:r>
      <w:r w:rsidRPr="00210A9B">
        <w:rPr>
          <w:rFonts w:ascii="Calibri" w:hAnsi="Calibri"/>
        </w:rPr>
        <w:t xml:space="preserve"> </w:t>
      </w:r>
      <w:r w:rsidR="0034587D">
        <w:rPr>
          <w:rFonts w:ascii="Calibri" w:hAnsi="Calibri"/>
        </w:rPr>
        <w:t xml:space="preserve">en/of Diensten </w:t>
      </w:r>
      <w:r w:rsidRPr="00210A9B">
        <w:rPr>
          <w:rFonts w:ascii="Calibri" w:hAnsi="Calibri"/>
        </w:rPr>
        <w:t>zijn de navolgende bijzonderheden te noemen:</w:t>
      </w:r>
      <w:bookmarkEnd w:id="2"/>
      <w:bookmarkEnd w:id="3"/>
      <w:bookmarkEnd w:id="4"/>
    </w:p>
    <w:p w14:paraId="2017C63C" w14:textId="663E7294" w:rsidR="009A0EC1" w:rsidRPr="00FB0972" w:rsidRDefault="0003288A" w:rsidP="00531AC6">
      <w:pPr>
        <w:ind w:right="-851" w:hanging="709"/>
        <w:rPr>
          <w:rFonts w:ascii="Calibri" w:hAnsi="Calibri"/>
          <w:i/>
        </w:rPr>
      </w:pPr>
      <w:r>
        <w:rPr>
          <w:rFonts w:ascii="Calibri" w:hAnsi="Calibri"/>
          <w:i/>
        </w:rPr>
        <w:t>(</w:t>
      </w:r>
      <w:r w:rsidR="009A0EC1">
        <w:rPr>
          <w:rFonts w:ascii="Calibri" w:hAnsi="Calibri"/>
          <w:i/>
        </w:rPr>
        <w:t>enkel i</w:t>
      </w:r>
      <w:r w:rsidR="009A0EC1" w:rsidRPr="00FB0972">
        <w:rPr>
          <w:rFonts w:ascii="Calibri" w:hAnsi="Calibri"/>
          <w:i/>
        </w:rPr>
        <w:t>n te vullen indien er bijzonderheden zijn</w:t>
      </w:r>
      <w:r w:rsidR="0034587D">
        <w:rPr>
          <w:rFonts w:ascii="Calibri" w:hAnsi="Calibri"/>
          <w:i/>
        </w:rPr>
        <w:t xml:space="preserve"> en enkel door </w:t>
      </w:r>
      <w:r w:rsidR="003505A4">
        <w:rPr>
          <w:rFonts w:ascii="Calibri" w:hAnsi="Calibri"/>
          <w:i/>
        </w:rPr>
        <w:t>ondertekenaar van dit document</w:t>
      </w:r>
      <w:r>
        <w:rPr>
          <w:rFonts w:ascii="Calibri" w:hAnsi="Calibri"/>
          <w:i/>
        </w:rPr>
        <w:t>)</w:t>
      </w:r>
    </w:p>
    <w:p w14:paraId="4B1CA916" w14:textId="77777777" w:rsidR="009A0EC1" w:rsidRDefault="009A0EC1" w:rsidP="00531AC6">
      <w:pPr>
        <w:ind w:right="-851" w:hanging="709"/>
        <w:rPr>
          <w:rFonts w:ascii="Calibri" w:hAnsi="Calibri"/>
        </w:rPr>
      </w:pPr>
    </w:p>
    <w:p w14:paraId="0199D856" w14:textId="77777777" w:rsidR="00531AC6" w:rsidRDefault="00531AC6" w:rsidP="00531AC6">
      <w:pPr>
        <w:ind w:right="-851" w:hanging="709"/>
        <w:rPr>
          <w:rFonts w:ascii="Calibri" w:hAnsi="Calibri"/>
        </w:rPr>
      </w:pPr>
    </w:p>
    <w:p w14:paraId="12267884" w14:textId="77777777" w:rsidR="009A0EC1" w:rsidRDefault="009A0EC1" w:rsidP="00531AC6">
      <w:pPr>
        <w:ind w:right="-851" w:hanging="709"/>
        <w:rPr>
          <w:rFonts w:ascii="Calibri" w:hAnsi="Calibri"/>
        </w:rPr>
      </w:pPr>
    </w:p>
    <w:p w14:paraId="68EA1287" w14:textId="77777777" w:rsidR="009A0EC1" w:rsidRPr="00210A9B" w:rsidRDefault="009A0EC1" w:rsidP="00531AC6">
      <w:pPr>
        <w:tabs>
          <w:tab w:val="left" w:pos="0"/>
        </w:tabs>
        <w:ind w:right="-851" w:hanging="709"/>
        <w:rPr>
          <w:rFonts w:ascii="Calibri" w:hAnsi="Calibri"/>
        </w:rPr>
      </w:pPr>
      <w:r w:rsidRPr="00210A9B">
        <w:rPr>
          <w:rFonts w:ascii="Calibri" w:hAnsi="Calibri"/>
        </w:rPr>
        <w:t>A</w:t>
      </w:r>
      <w:r w:rsidR="0034587D">
        <w:rPr>
          <w:rFonts w:ascii="Calibri" w:hAnsi="Calibri"/>
        </w:rPr>
        <w:t xml:space="preserve">ldus naar waarheid ondertekend op  d.d. </w:t>
      </w:r>
      <w:r w:rsidRPr="00210A9B">
        <w:rPr>
          <w:rFonts w:ascii="Calibri" w:hAnsi="Calibri"/>
        </w:rPr>
        <w:t>……………………………</w:t>
      </w:r>
      <w:r w:rsidR="0034587D">
        <w:rPr>
          <w:rFonts w:ascii="Calibri" w:hAnsi="Calibri"/>
        </w:rPr>
        <w:t>………</w:t>
      </w:r>
      <w:r w:rsidRPr="00210A9B">
        <w:rPr>
          <w:rFonts w:ascii="Calibri" w:hAnsi="Calibri"/>
        </w:rPr>
        <w:t xml:space="preserve"> </w:t>
      </w:r>
      <w:r w:rsidR="00372266">
        <w:rPr>
          <w:rFonts w:ascii="Calibri" w:hAnsi="Calibri"/>
        </w:rPr>
        <w:t>(datum)</w:t>
      </w:r>
      <w:r w:rsidRPr="00210A9B">
        <w:rPr>
          <w:rFonts w:ascii="Calibri" w:hAnsi="Calibri"/>
        </w:rPr>
        <w:t>, te ……</w:t>
      </w:r>
      <w:r w:rsidR="0034587D">
        <w:rPr>
          <w:rFonts w:ascii="Calibri" w:hAnsi="Calibri"/>
        </w:rPr>
        <w:t>………….</w:t>
      </w:r>
      <w:r w:rsidRPr="00210A9B">
        <w:rPr>
          <w:rFonts w:ascii="Calibri" w:hAnsi="Calibri"/>
        </w:rPr>
        <w:t>………………………….(plaats),</w:t>
      </w:r>
    </w:p>
    <w:p w14:paraId="76D5B62F" w14:textId="77777777" w:rsidR="009A0EC1" w:rsidRPr="00210A9B" w:rsidRDefault="009A0EC1" w:rsidP="00531AC6">
      <w:pPr>
        <w:tabs>
          <w:tab w:val="left" w:pos="0"/>
        </w:tabs>
        <w:ind w:right="-851" w:hanging="709"/>
        <w:rPr>
          <w:rFonts w:ascii="Calibri" w:hAnsi="Calibri"/>
        </w:rPr>
      </w:pPr>
    </w:p>
    <w:p w14:paraId="7FBB0D8D" w14:textId="77777777" w:rsidR="0034587D" w:rsidRDefault="0034587D" w:rsidP="00531AC6">
      <w:pPr>
        <w:tabs>
          <w:tab w:val="left" w:pos="0"/>
        </w:tabs>
        <w:ind w:right="-851" w:hanging="709"/>
        <w:rPr>
          <w:rFonts w:ascii="Calibri" w:hAnsi="Calibri"/>
        </w:rPr>
      </w:pPr>
    </w:p>
    <w:p w14:paraId="2C43FDE7" w14:textId="77777777" w:rsidR="004443EA" w:rsidRDefault="009A0EC1" w:rsidP="00531AC6">
      <w:pPr>
        <w:tabs>
          <w:tab w:val="left" w:pos="0"/>
        </w:tabs>
        <w:ind w:right="-851" w:hanging="709"/>
        <w:rPr>
          <w:rFonts w:ascii="Calibri" w:hAnsi="Calibri"/>
        </w:rPr>
      </w:pPr>
      <w:r w:rsidRPr="00210A9B">
        <w:rPr>
          <w:rFonts w:ascii="Calibri" w:hAnsi="Calibri"/>
        </w:rPr>
        <w:t>Door …………………………………………………………</w:t>
      </w:r>
      <w:r w:rsidR="004443EA">
        <w:rPr>
          <w:rFonts w:ascii="Calibri" w:hAnsi="Calibri"/>
        </w:rPr>
        <w:t>…………………………………………………………………………………………………………………………………………………</w:t>
      </w:r>
      <w:r w:rsidR="004443EA">
        <w:rPr>
          <w:rFonts w:ascii="Calibri" w:hAnsi="Calibri"/>
        </w:rPr>
        <w:br/>
      </w:r>
    </w:p>
    <w:p w14:paraId="4603CA64" w14:textId="17978E8A" w:rsidR="0034587D" w:rsidRDefault="004443EA" w:rsidP="00531AC6">
      <w:pPr>
        <w:tabs>
          <w:tab w:val="left" w:pos="0"/>
        </w:tabs>
        <w:ind w:right="-851" w:hanging="709"/>
        <w:rPr>
          <w:rFonts w:ascii="Calibri" w:hAnsi="Calibri"/>
        </w:rPr>
      </w:pPr>
      <w:r>
        <w:rPr>
          <w:rFonts w:ascii="Calibri" w:hAnsi="Calibri"/>
        </w:rPr>
        <w:t>………………………………………………………………………………………</w:t>
      </w:r>
      <w:r w:rsidR="0034587D">
        <w:rPr>
          <w:rFonts w:ascii="Calibri" w:hAnsi="Calibri"/>
        </w:rPr>
        <w:t xml:space="preserve"> </w:t>
      </w:r>
      <w:r w:rsidR="009A0EC1" w:rsidRPr="00210A9B">
        <w:rPr>
          <w:rFonts w:ascii="Calibri" w:hAnsi="Calibri"/>
        </w:rPr>
        <w:t>(</w:t>
      </w:r>
      <w:r w:rsidR="0034587D">
        <w:rPr>
          <w:rFonts w:ascii="Calibri" w:hAnsi="Calibri"/>
        </w:rPr>
        <w:t>naam</w:t>
      </w:r>
      <w:r>
        <w:rPr>
          <w:rFonts w:ascii="Calibri" w:hAnsi="Calibri"/>
        </w:rPr>
        <w:t>(namen)</w:t>
      </w:r>
      <w:r w:rsidR="0034587D">
        <w:rPr>
          <w:rFonts w:ascii="Calibri" w:hAnsi="Calibri"/>
        </w:rPr>
        <w:t xml:space="preserve"> </w:t>
      </w:r>
      <w:r w:rsidR="00B60922">
        <w:rPr>
          <w:rFonts w:ascii="Calibri" w:hAnsi="Calibri"/>
        </w:rPr>
        <w:t>relevante e</w:t>
      </w:r>
      <w:r w:rsidR="0034587D">
        <w:rPr>
          <w:rFonts w:ascii="Calibri" w:hAnsi="Calibri"/>
        </w:rPr>
        <w:t>/</w:t>
      </w:r>
      <w:r w:rsidR="00B60922">
        <w:rPr>
          <w:rFonts w:ascii="Calibri" w:hAnsi="Calibri"/>
        </w:rPr>
        <w:t>o bevoegde functionaris</w:t>
      </w:r>
      <w:r>
        <w:rPr>
          <w:rFonts w:ascii="Calibri" w:hAnsi="Calibri"/>
        </w:rPr>
        <w:t>(sen)</w:t>
      </w:r>
      <w:r w:rsidR="009A0EC1" w:rsidRPr="00210A9B">
        <w:rPr>
          <w:rFonts w:ascii="Calibri" w:hAnsi="Calibri"/>
        </w:rPr>
        <w:t xml:space="preserve">) </w:t>
      </w:r>
      <w:r w:rsidR="0034587D">
        <w:rPr>
          <w:rFonts w:ascii="Calibri" w:hAnsi="Calibri"/>
        </w:rPr>
        <w:t xml:space="preserve">in de functie van </w:t>
      </w:r>
    </w:p>
    <w:p w14:paraId="1A783506" w14:textId="77777777" w:rsidR="0034587D" w:rsidRDefault="0034587D" w:rsidP="00531AC6">
      <w:pPr>
        <w:tabs>
          <w:tab w:val="left" w:pos="0"/>
        </w:tabs>
        <w:ind w:right="-851"/>
        <w:rPr>
          <w:rFonts w:ascii="Calibri" w:hAnsi="Calibri"/>
        </w:rPr>
      </w:pPr>
    </w:p>
    <w:p w14:paraId="0B53C3ED" w14:textId="0425A703" w:rsidR="009A0EC1" w:rsidRPr="00210A9B" w:rsidRDefault="0034587D" w:rsidP="00531AC6">
      <w:pPr>
        <w:tabs>
          <w:tab w:val="left" w:pos="-709"/>
        </w:tabs>
        <w:ind w:left="-709" w:right="-851"/>
        <w:rPr>
          <w:rFonts w:ascii="Calibri" w:hAnsi="Calibri"/>
        </w:rPr>
      </w:pPr>
      <w:r>
        <w:rPr>
          <w:rFonts w:ascii="Calibri" w:hAnsi="Calibri"/>
        </w:rPr>
        <w:t xml:space="preserve">………………………………………………………………….. </w:t>
      </w:r>
      <w:r w:rsidR="00531AC6">
        <w:rPr>
          <w:rFonts w:ascii="Calibri" w:hAnsi="Calibri"/>
        </w:rPr>
        <w:t>………………….</w:t>
      </w:r>
      <w:r>
        <w:rPr>
          <w:rFonts w:ascii="Calibri" w:hAnsi="Calibri"/>
        </w:rPr>
        <w:t xml:space="preserve">bij de </w:t>
      </w:r>
      <w:r w:rsidR="00372266">
        <w:rPr>
          <w:rFonts w:ascii="Calibri" w:hAnsi="Calibri"/>
        </w:rPr>
        <w:t xml:space="preserve">organisatie </w:t>
      </w:r>
      <w:r>
        <w:rPr>
          <w:rFonts w:ascii="Calibri" w:hAnsi="Calibri"/>
        </w:rPr>
        <w:t xml:space="preserve">zoals hierboven genoemd en </w:t>
      </w:r>
      <w:r w:rsidR="00372266">
        <w:rPr>
          <w:rFonts w:ascii="Calibri" w:hAnsi="Calibri"/>
        </w:rPr>
        <w:t>waar referentie-opdracht voor is uitgevoerd</w:t>
      </w:r>
      <w:r>
        <w:rPr>
          <w:rFonts w:ascii="Calibri" w:hAnsi="Calibri"/>
        </w:rPr>
        <w:t>.</w:t>
      </w:r>
    </w:p>
    <w:p w14:paraId="2790214F" w14:textId="77777777" w:rsidR="009A0EC1" w:rsidRDefault="009A0EC1" w:rsidP="00531AC6">
      <w:pPr>
        <w:tabs>
          <w:tab w:val="left" w:pos="-709"/>
        </w:tabs>
        <w:ind w:left="-709" w:right="-851"/>
        <w:rPr>
          <w:rFonts w:ascii="Calibri" w:hAnsi="Calibri"/>
        </w:rPr>
      </w:pPr>
    </w:p>
    <w:p w14:paraId="5F5A8EBE" w14:textId="77777777" w:rsidR="0034587D" w:rsidRDefault="0034587D" w:rsidP="00531AC6">
      <w:pPr>
        <w:tabs>
          <w:tab w:val="left" w:pos="-709"/>
        </w:tabs>
        <w:ind w:left="-709" w:right="-851"/>
        <w:rPr>
          <w:rFonts w:ascii="Calibri" w:hAnsi="Calibri"/>
        </w:rPr>
      </w:pPr>
      <w:bookmarkStart w:id="5" w:name="_Toc221095176"/>
    </w:p>
    <w:p w14:paraId="470FAF2A" w14:textId="7ABCFD79" w:rsidR="00F91A8A" w:rsidRPr="00BA1B56" w:rsidRDefault="009A0EC1" w:rsidP="00531AC6">
      <w:pPr>
        <w:tabs>
          <w:tab w:val="left" w:pos="-709"/>
        </w:tabs>
        <w:ind w:left="-709" w:right="-851"/>
      </w:pPr>
      <w:r w:rsidRPr="00210A9B">
        <w:rPr>
          <w:rFonts w:ascii="Calibri" w:hAnsi="Calibri"/>
        </w:rPr>
        <w:t xml:space="preserve"> ………………………………………………</w:t>
      </w:r>
      <w:bookmarkEnd w:id="5"/>
      <w:r w:rsidR="0034587D">
        <w:rPr>
          <w:rFonts w:ascii="Calibri" w:hAnsi="Calibri"/>
        </w:rPr>
        <w:t xml:space="preserve"> </w:t>
      </w:r>
      <w:r w:rsidR="004443EA">
        <w:rPr>
          <w:rFonts w:ascii="Calibri" w:hAnsi="Calibri"/>
        </w:rPr>
        <w:t xml:space="preserve">……………………………………………………….. </w:t>
      </w:r>
      <w:r w:rsidR="00372266" w:rsidRPr="00210A9B">
        <w:rPr>
          <w:rFonts w:ascii="Calibri" w:hAnsi="Calibri"/>
        </w:rPr>
        <w:t>(</w:t>
      </w:r>
      <w:r w:rsidR="0034587D">
        <w:rPr>
          <w:rFonts w:ascii="Calibri" w:hAnsi="Calibri"/>
        </w:rPr>
        <w:t>h</w:t>
      </w:r>
      <w:r w:rsidR="0034587D" w:rsidRPr="00210A9B">
        <w:rPr>
          <w:rFonts w:ascii="Calibri" w:hAnsi="Calibri"/>
        </w:rPr>
        <w:t>andtekening</w:t>
      </w:r>
      <w:r w:rsidR="004443EA">
        <w:rPr>
          <w:rFonts w:ascii="Calibri" w:hAnsi="Calibri"/>
        </w:rPr>
        <w:t>(en)</w:t>
      </w:r>
      <w:r w:rsidR="0034587D">
        <w:rPr>
          <w:rFonts w:ascii="Calibri" w:hAnsi="Calibri"/>
        </w:rPr>
        <w:t xml:space="preserve"> </w:t>
      </w:r>
      <w:r w:rsidR="00B60922">
        <w:rPr>
          <w:rFonts w:ascii="Calibri" w:hAnsi="Calibri"/>
        </w:rPr>
        <w:t>relevante e/o bevoegde functionaris</w:t>
      </w:r>
      <w:r w:rsidR="004443EA">
        <w:rPr>
          <w:rFonts w:ascii="Calibri" w:hAnsi="Calibri"/>
        </w:rPr>
        <w:t>(sen)</w:t>
      </w:r>
      <w:r w:rsidR="00B60922">
        <w:rPr>
          <w:rFonts w:ascii="Calibri" w:hAnsi="Calibri"/>
        </w:rPr>
        <w:t xml:space="preserve"> </w:t>
      </w:r>
      <w:r w:rsidR="00807E8E">
        <w:rPr>
          <w:rFonts w:ascii="Calibri" w:hAnsi="Calibri"/>
        </w:rPr>
        <w:t>van organisatie waar referentie-opdracht is uitgevoerd</w:t>
      </w:r>
      <w:r w:rsidR="00372266" w:rsidRPr="00210A9B">
        <w:rPr>
          <w:rFonts w:ascii="Calibri" w:hAnsi="Calibri"/>
        </w:rPr>
        <w:t>)</w:t>
      </w:r>
    </w:p>
    <w:sectPr w:rsidR="00F91A8A" w:rsidRPr="00BA1B56" w:rsidSect="0034587D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993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BCD48B" w14:textId="77777777" w:rsidR="008E5023" w:rsidRDefault="008E5023" w:rsidP="00F91A8A">
      <w:pPr>
        <w:spacing w:line="240" w:lineRule="auto"/>
      </w:pPr>
      <w:r>
        <w:separator/>
      </w:r>
    </w:p>
  </w:endnote>
  <w:endnote w:type="continuationSeparator" w:id="0">
    <w:p w14:paraId="12A344F0" w14:textId="77777777" w:rsidR="008E5023" w:rsidRDefault="008E5023" w:rsidP="00F91A8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Til VL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BC68A5" w14:textId="77777777" w:rsidR="00F91A8A" w:rsidRDefault="00F91A8A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3CF42C" w14:textId="77777777" w:rsidR="00F91A8A" w:rsidRDefault="00F91A8A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0E32EE" w14:textId="77777777" w:rsidR="00F91A8A" w:rsidRDefault="00F91A8A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64A6A3" w14:textId="77777777" w:rsidR="008E5023" w:rsidRDefault="008E5023" w:rsidP="00F91A8A">
      <w:pPr>
        <w:spacing w:line="240" w:lineRule="auto"/>
      </w:pPr>
      <w:r>
        <w:separator/>
      </w:r>
    </w:p>
  </w:footnote>
  <w:footnote w:type="continuationSeparator" w:id="0">
    <w:p w14:paraId="272BB4A0" w14:textId="77777777" w:rsidR="008E5023" w:rsidRDefault="008E5023" w:rsidP="00F91A8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1BE7A2" w14:textId="77777777" w:rsidR="00F91A8A" w:rsidRDefault="00F91A8A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88B58E" w14:textId="77777777" w:rsidR="00F91A8A" w:rsidRDefault="00F91A8A" w:rsidP="00F91A8A">
    <w:pPr>
      <w:pStyle w:val="Voet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3E9A1F" w14:textId="77777777" w:rsidR="00F91A8A" w:rsidRDefault="00F91A8A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577CCC"/>
    <w:multiLevelType w:val="hybridMultilevel"/>
    <w:tmpl w:val="CB2012D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1418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04B9"/>
    <w:rsid w:val="0003288A"/>
    <w:rsid w:val="00050651"/>
    <w:rsid w:val="000A40D6"/>
    <w:rsid w:val="000C6931"/>
    <w:rsid w:val="000E27D1"/>
    <w:rsid w:val="001056DC"/>
    <w:rsid w:val="001454A4"/>
    <w:rsid w:val="00183BFF"/>
    <w:rsid w:val="00186254"/>
    <w:rsid w:val="00210297"/>
    <w:rsid w:val="002B0F85"/>
    <w:rsid w:val="0034587D"/>
    <w:rsid w:val="003505A4"/>
    <w:rsid w:val="00372266"/>
    <w:rsid w:val="00380A72"/>
    <w:rsid w:val="00400F4B"/>
    <w:rsid w:val="004443EA"/>
    <w:rsid w:val="0046528D"/>
    <w:rsid w:val="00531AC6"/>
    <w:rsid w:val="00532666"/>
    <w:rsid w:val="005355A5"/>
    <w:rsid w:val="00535ECF"/>
    <w:rsid w:val="0055446E"/>
    <w:rsid w:val="005F4F27"/>
    <w:rsid w:val="0063599E"/>
    <w:rsid w:val="006878FC"/>
    <w:rsid w:val="006B4E76"/>
    <w:rsid w:val="007119A2"/>
    <w:rsid w:val="0073263A"/>
    <w:rsid w:val="00747D8B"/>
    <w:rsid w:val="007D034A"/>
    <w:rsid w:val="00807E8E"/>
    <w:rsid w:val="00815FFA"/>
    <w:rsid w:val="00821548"/>
    <w:rsid w:val="00862CA8"/>
    <w:rsid w:val="008E5023"/>
    <w:rsid w:val="00950F9C"/>
    <w:rsid w:val="009A0EC1"/>
    <w:rsid w:val="00A9425F"/>
    <w:rsid w:val="00AC22D7"/>
    <w:rsid w:val="00AE3419"/>
    <w:rsid w:val="00B54616"/>
    <w:rsid w:val="00B60922"/>
    <w:rsid w:val="00B77C11"/>
    <w:rsid w:val="00BA1B56"/>
    <w:rsid w:val="00BF2393"/>
    <w:rsid w:val="00C4694D"/>
    <w:rsid w:val="00C90962"/>
    <w:rsid w:val="00CD04B9"/>
    <w:rsid w:val="00D177D1"/>
    <w:rsid w:val="00DD537C"/>
    <w:rsid w:val="00E10AD3"/>
    <w:rsid w:val="00E14977"/>
    <w:rsid w:val="00ED62F3"/>
    <w:rsid w:val="00EF7710"/>
    <w:rsid w:val="00F91A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3425F2"/>
  <w15:docId w15:val="{7F1E9A57-FD23-46A0-8F82-E80C57481E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D04B9"/>
    <w:pPr>
      <w:widowControl w:val="0"/>
      <w:spacing w:after="0" w:line="240" w:lineRule="atLeast"/>
    </w:pPr>
    <w:rPr>
      <w:rFonts w:ascii="Lucida Til VL" w:eastAsia="Times New Roman" w:hAnsi="Lucida Til VL" w:cs="Times New Roman"/>
      <w:snapToGrid w:val="0"/>
      <w:sz w:val="17"/>
      <w:szCs w:val="20"/>
      <w:lang w:eastAsia="nl-NL"/>
    </w:rPr>
  </w:style>
  <w:style w:type="paragraph" w:styleId="Kop1">
    <w:name w:val="heading 1"/>
    <w:basedOn w:val="Standaard"/>
    <w:next w:val="Standaard"/>
    <w:link w:val="Kop1Char"/>
    <w:qFormat/>
    <w:rsid w:val="00F91A8A"/>
    <w:pPr>
      <w:keepNext/>
      <w:keepLines/>
      <w:widowControl/>
      <w:spacing w:after="240"/>
      <w:outlineLvl w:val="0"/>
    </w:pPr>
    <w:rPr>
      <w:rFonts w:asciiTheme="minorHAnsi" w:eastAsiaTheme="majorEastAsia" w:hAnsiTheme="minorHAnsi" w:cstheme="majorBidi"/>
      <w:b/>
      <w:bCs/>
      <w:snapToGrid/>
      <w:sz w:val="30"/>
      <w:szCs w:val="28"/>
      <w:lang w:eastAsia="en-US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91A8A"/>
    <w:pPr>
      <w:keepNext/>
      <w:keepLines/>
      <w:widowControl/>
      <w:spacing w:before="240" w:after="240"/>
      <w:outlineLvl w:val="1"/>
    </w:pPr>
    <w:rPr>
      <w:rFonts w:asciiTheme="minorHAnsi" w:eastAsiaTheme="majorEastAsia" w:hAnsiTheme="minorHAnsi" w:cstheme="majorBidi"/>
      <w:b/>
      <w:bCs/>
      <w:snapToGrid/>
      <w:sz w:val="24"/>
      <w:szCs w:val="26"/>
      <w:lang w:eastAsia="en-US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F91A8A"/>
    <w:pPr>
      <w:keepNext/>
      <w:keepLines/>
      <w:widowControl/>
      <w:outlineLvl w:val="2"/>
    </w:pPr>
    <w:rPr>
      <w:rFonts w:asciiTheme="minorHAnsi" w:eastAsiaTheme="majorEastAsia" w:hAnsiTheme="minorHAnsi" w:cstheme="majorBidi"/>
      <w:bCs/>
      <w:i/>
      <w:snapToGrid/>
      <w:sz w:val="20"/>
      <w:szCs w:val="22"/>
      <w:lang w:eastAsia="en-US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F91A8A"/>
    <w:pPr>
      <w:keepNext/>
      <w:keepLines/>
      <w:widowControl/>
      <w:outlineLvl w:val="3"/>
    </w:pPr>
    <w:rPr>
      <w:rFonts w:asciiTheme="minorHAnsi" w:eastAsiaTheme="majorEastAsia" w:hAnsiTheme="minorHAnsi" w:cstheme="majorBidi"/>
      <w:b/>
      <w:bCs/>
      <w:iCs/>
      <w:snapToGrid/>
      <w:sz w:val="20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F91A8A"/>
    <w:rPr>
      <w:rFonts w:eastAsiaTheme="majorEastAsia" w:cstheme="majorBidi"/>
      <w:b/>
      <w:bCs/>
      <w:sz w:val="30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F91A8A"/>
    <w:rPr>
      <w:rFonts w:eastAsiaTheme="majorEastAsia" w:cstheme="majorBidi"/>
      <w:b/>
      <w:bCs/>
      <w:sz w:val="24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F91A8A"/>
    <w:rPr>
      <w:rFonts w:eastAsiaTheme="majorEastAsia" w:cstheme="majorBidi"/>
      <w:bCs/>
      <w:i/>
      <w:sz w:val="20"/>
    </w:rPr>
  </w:style>
  <w:style w:type="character" w:customStyle="1" w:styleId="Kop4Char">
    <w:name w:val="Kop 4 Char"/>
    <w:basedOn w:val="Standaardalinea-lettertype"/>
    <w:link w:val="Kop4"/>
    <w:uiPriority w:val="9"/>
    <w:rsid w:val="00F91A8A"/>
    <w:rPr>
      <w:rFonts w:eastAsiaTheme="majorEastAsia" w:cstheme="majorBidi"/>
      <w:b/>
      <w:bCs/>
      <w:iCs/>
      <w:sz w:val="20"/>
    </w:rPr>
  </w:style>
  <w:style w:type="paragraph" w:styleId="Koptekst">
    <w:name w:val="header"/>
    <w:basedOn w:val="Standaard"/>
    <w:link w:val="KoptekstChar"/>
    <w:uiPriority w:val="99"/>
    <w:unhideWhenUsed/>
    <w:rsid w:val="00F91A8A"/>
    <w:pPr>
      <w:widowControl/>
      <w:tabs>
        <w:tab w:val="right" w:pos="9072"/>
      </w:tabs>
    </w:pPr>
    <w:rPr>
      <w:rFonts w:asciiTheme="minorHAnsi" w:eastAsiaTheme="minorHAnsi" w:hAnsiTheme="minorHAnsi" w:cstheme="minorBidi"/>
      <w:i/>
      <w:snapToGrid/>
      <w:sz w:val="16"/>
      <w:szCs w:val="22"/>
      <w:lang w:eastAsia="en-US"/>
    </w:rPr>
  </w:style>
  <w:style w:type="character" w:customStyle="1" w:styleId="KoptekstChar">
    <w:name w:val="Koptekst Char"/>
    <w:basedOn w:val="Standaardalinea-lettertype"/>
    <w:link w:val="Koptekst"/>
    <w:uiPriority w:val="99"/>
    <w:rsid w:val="00F91A8A"/>
    <w:rPr>
      <w:i/>
      <w:sz w:val="16"/>
    </w:rPr>
  </w:style>
  <w:style w:type="paragraph" w:styleId="Voettekst">
    <w:name w:val="footer"/>
    <w:basedOn w:val="Standaard"/>
    <w:link w:val="VoettekstChar"/>
    <w:uiPriority w:val="99"/>
    <w:unhideWhenUsed/>
    <w:rsid w:val="00F91A8A"/>
    <w:pPr>
      <w:widowControl/>
      <w:tabs>
        <w:tab w:val="right" w:pos="9072"/>
      </w:tabs>
    </w:pPr>
    <w:rPr>
      <w:rFonts w:asciiTheme="minorHAnsi" w:eastAsiaTheme="minorHAnsi" w:hAnsiTheme="minorHAnsi" w:cstheme="minorBidi"/>
      <w:i/>
      <w:snapToGrid/>
      <w:sz w:val="16"/>
      <w:szCs w:val="22"/>
      <w:lang w:eastAsia="en-US"/>
    </w:rPr>
  </w:style>
  <w:style w:type="character" w:customStyle="1" w:styleId="VoettekstChar">
    <w:name w:val="Voettekst Char"/>
    <w:basedOn w:val="Standaardalinea-lettertype"/>
    <w:link w:val="Voettekst"/>
    <w:uiPriority w:val="99"/>
    <w:rsid w:val="00F91A8A"/>
    <w:rPr>
      <w:i/>
      <w:sz w:val="16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535ECF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535ECF"/>
    <w:rPr>
      <w:rFonts w:ascii="Segoe UI" w:eastAsia="Times New Roman" w:hAnsi="Segoe UI" w:cs="Segoe UI"/>
      <w:snapToGrid w:val="0"/>
      <w:sz w:val="18"/>
      <w:szCs w:val="18"/>
      <w:lang w:eastAsia="nl-NL"/>
    </w:rPr>
  </w:style>
  <w:style w:type="character" w:customStyle="1" w:styleId="LijstalineaChar">
    <w:name w:val="Lijstalinea Char"/>
    <w:aliases w:val="Reference List Char,Opsomming Char,DVT lijst Char,3 *- Char,opsomming 1 Char,2 Char"/>
    <w:basedOn w:val="Standaardalinea-lettertype"/>
    <w:link w:val="Lijstalinea"/>
    <w:uiPriority w:val="34"/>
    <w:locked/>
    <w:rsid w:val="006878FC"/>
    <w:rPr>
      <w:rFonts w:ascii="Calibri" w:hAnsi="Calibri" w:cs="Calibri"/>
    </w:rPr>
  </w:style>
  <w:style w:type="paragraph" w:styleId="Lijstalinea">
    <w:name w:val="List Paragraph"/>
    <w:aliases w:val="Reference List,Opsomming,DVT lijst,3 *-,opsomming 1,2"/>
    <w:basedOn w:val="Standaard"/>
    <w:link w:val="LijstalineaChar"/>
    <w:uiPriority w:val="34"/>
    <w:qFormat/>
    <w:rsid w:val="006878FC"/>
    <w:pPr>
      <w:widowControl/>
      <w:spacing w:line="240" w:lineRule="auto"/>
      <w:ind w:left="720"/>
    </w:pPr>
    <w:rPr>
      <w:rFonts w:ascii="Calibri" w:eastAsiaTheme="minorHAnsi" w:hAnsi="Calibri" w:cs="Calibri"/>
      <w:snapToGrid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e7aa820-d895-4319-a446-c8beba36a2fc">
      <Terms xmlns="http://schemas.microsoft.com/office/infopath/2007/PartnerControls"/>
    </lcf76f155ced4ddcb4097134ff3c332f>
    <Title0 xmlns="3e7aa820-d895-4319-a446-c8beba36a2fc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A4918D9FB83794180CD270A32989B47" ma:contentTypeVersion="15" ma:contentTypeDescription="Een nieuw document maken." ma:contentTypeScope="" ma:versionID="24b883be599ada85c7bb483e227827f6">
  <xsd:schema xmlns:xsd="http://www.w3.org/2001/XMLSchema" xmlns:xs="http://www.w3.org/2001/XMLSchema" xmlns:p="http://schemas.microsoft.com/office/2006/metadata/properties" xmlns:ns2="3e7aa820-d895-4319-a446-c8beba36a2fc" xmlns:ns3="5a7324a0-af70-443c-9725-5f68cecdec97" targetNamespace="http://schemas.microsoft.com/office/2006/metadata/properties" ma:root="true" ma:fieldsID="b923ec41caf8c3c12974bae158a6c833" ns2:_="" ns3:_="">
    <xsd:import namespace="3e7aa820-d895-4319-a446-c8beba36a2fc"/>
    <xsd:import namespace="5a7324a0-af70-443c-9725-5f68cecdec97"/>
    <xsd:element name="properties">
      <xsd:complexType>
        <xsd:sequence>
          <xsd:element name="documentManagement">
            <xsd:complexType>
              <xsd:all>
                <xsd:element ref="ns2:Title0" minOccurs="0"/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7aa820-d895-4319-a446-c8beba36a2fc" elementFormDefault="qualified">
    <xsd:import namespace="http://schemas.microsoft.com/office/2006/documentManagement/types"/>
    <xsd:import namespace="http://schemas.microsoft.com/office/infopath/2007/PartnerControls"/>
    <xsd:element name="Title0" ma:index="8" nillable="true" ma:displayName="Title" ma:description="" ma:internalName="Title0">
      <xsd:simpleType>
        <xsd:restriction base="dms:Text">
          <xsd:maxLength value="255"/>
        </xsd:restriction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2da67cf7-fe4b-4a66-9a0d-a2326cc296f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7324a0-af70-443c-9725-5f68cecdec97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F0859D0-39EB-4ABF-9718-0B6D22BE88A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E5BCDAC-D4F0-4D33-9501-07CC73E23F7A}">
  <ds:schemaRefs>
    <ds:schemaRef ds:uri="http://schemas.microsoft.com/office/infopath/2007/PartnerControl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purl.org/dc/elements/1.1/"/>
    <ds:schemaRef ds:uri="http://schemas.microsoft.com/office/2006/metadata/properties"/>
    <ds:schemaRef ds:uri="5a7324a0-af70-443c-9725-5f68cecdec97"/>
    <ds:schemaRef ds:uri="3e7aa820-d895-4319-a446-c8beba36a2fc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BD164C72-1376-4635-BE61-341CF889EDE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e7aa820-d895-4319-a446-c8beba36a2fc"/>
    <ds:schemaRef ds:uri="5a7324a0-af70-443c-9725-5f68cecdec9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0ce80e9c-661b-453a-b52e-c00e4f65cc34}" enabled="1" method="Standard" siteId="{bbc3bd55-2812-4652-96ae-ce7932a2e8b5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396</Words>
  <Characters>2180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Tilburg</Company>
  <LinksUpToDate>false</LinksUpToDate>
  <CharactersWithSpaces>2571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Boom, Harm van der</dc:creator>
  <cp:lastModifiedBy>Wijnands, Jac</cp:lastModifiedBy>
  <cp:revision>12</cp:revision>
  <cp:lastPrinted>2019-11-27T10:52:00Z</cp:lastPrinted>
  <dcterms:created xsi:type="dcterms:W3CDTF">2025-05-13T08:59:00Z</dcterms:created>
  <dcterms:modified xsi:type="dcterms:W3CDTF">2025-06-10T08:13:00Z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0x0101005A4918D9FB83794180CD270A32989B47</vt:lpwstr>
  </property>
  <property fmtid="{D5CDD505-2E9C-101B-9397-08002B2CF9AE}" pid="3" name="Afdeling">
    <vt:lpwstr>3;#JUR|c13dae60-aece-4cd4-a722-d80de7d0f43c</vt:lpwstr>
  </property>
  <property fmtid="{D5CDD505-2E9C-101B-9397-08002B2CF9AE}" pid="4" name="MediaServiceImageTags">
    <vt:lpwstr/>
  </property>
</Properties>
</file>