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8E572" w14:textId="47C0D26A" w:rsidR="00821548" w:rsidRPr="00821548" w:rsidRDefault="001454A4" w:rsidP="00821548">
      <w:pPr>
        <w:pStyle w:val="Kop1"/>
        <w:tabs>
          <w:tab w:val="left" w:pos="595"/>
        </w:tabs>
        <w:ind w:left="-709" w:right="-851"/>
        <w:rPr>
          <w:rFonts w:ascii="Calibri" w:hAnsi="Calibri"/>
          <w:sz w:val="24"/>
          <w:szCs w:val="24"/>
        </w:rPr>
      </w:pPr>
      <w:r w:rsidRPr="001454A4">
        <w:rPr>
          <w:rFonts w:ascii="Calibri" w:hAnsi="Calibri"/>
          <w:sz w:val="24"/>
          <w:szCs w:val="24"/>
        </w:rPr>
        <w:t xml:space="preserve">Bijlage </w:t>
      </w:r>
      <w:r w:rsidR="00ED62F3">
        <w:rPr>
          <w:rFonts w:ascii="Calibri" w:hAnsi="Calibri"/>
          <w:sz w:val="24"/>
          <w:szCs w:val="24"/>
        </w:rPr>
        <w:t>8</w:t>
      </w:r>
      <w:r w:rsidRPr="001454A4">
        <w:rPr>
          <w:rFonts w:ascii="Calibri" w:hAnsi="Calibri"/>
          <w:sz w:val="24"/>
          <w:szCs w:val="24"/>
        </w:rPr>
        <w:t xml:space="preserve"> </w:t>
      </w:r>
      <w:r w:rsidR="00815FFA">
        <w:rPr>
          <w:rFonts w:ascii="Calibri" w:hAnsi="Calibri"/>
          <w:sz w:val="24"/>
          <w:szCs w:val="24"/>
        </w:rPr>
        <w:t>–</w:t>
      </w:r>
      <w:r w:rsidRPr="001454A4">
        <w:rPr>
          <w:rFonts w:ascii="Calibri" w:hAnsi="Calibri"/>
          <w:sz w:val="24"/>
          <w:szCs w:val="24"/>
        </w:rPr>
        <w:t xml:space="preserve"> </w:t>
      </w:r>
      <w:r w:rsidR="00815FFA">
        <w:rPr>
          <w:rFonts w:ascii="Calibri" w:hAnsi="Calibri"/>
          <w:sz w:val="24"/>
          <w:szCs w:val="24"/>
        </w:rPr>
        <w:t>Referentie-i</w:t>
      </w:r>
      <w:r w:rsidRPr="001454A4">
        <w:rPr>
          <w:rFonts w:ascii="Calibri" w:hAnsi="Calibri"/>
          <w:sz w:val="24"/>
          <w:szCs w:val="24"/>
        </w:rPr>
        <w:t>nvulblad</w:t>
      </w:r>
      <w:r w:rsidR="00B77C11" w:rsidRPr="00B77C11">
        <w:rPr>
          <w:rFonts w:ascii="Calibri" w:hAnsi="Calibri"/>
          <w:sz w:val="24"/>
          <w:szCs w:val="24"/>
        </w:rPr>
        <w:t xml:space="preserve"> </w:t>
      </w:r>
      <w:r w:rsidR="0073263A">
        <w:rPr>
          <w:rFonts w:ascii="Calibri" w:hAnsi="Calibri"/>
          <w:sz w:val="24"/>
          <w:szCs w:val="24"/>
        </w:rPr>
        <w:t xml:space="preserve">ten behoeve van </w:t>
      </w:r>
      <w:r w:rsidR="0073263A" w:rsidRPr="000C6931">
        <w:rPr>
          <w:rFonts w:ascii="Calibri" w:hAnsi="Calibri"/>
          <w:sz w:val="24"/>
          <w:szCs w:val="24"/>
          <w:u w:val="single"/>
        </w:rPr>
        <w:t>kerncompetentie</w:t>
      </w:r>
      <w:r w:rsidR="000C6931" w:rsidRPr="000C6931">
        <w:rPr>
          <w:rFonts w:ascii="Calibri" w:hAnsi="Calibri"/>
          <w:sz w:val="24"/>
          <w:szCs w:val="24"/>
          <w:u w:val="single"/>
        </w:rPr>
        <w:t xml:space="preserve"> 1</w:t>
      </w:r>
      <w:r w:rsidR="00531AC6">
        <w:rPr>
          <w:rFonts w:ascii="Calibri" w:hAnsi="Calibri"/>
          <w:sz w:val="24"/>
          <w:szCs w:val="24"/>
        </w:rPr>
        <w:br/>
        <w:t>A</w:t>
      </w:r>
      <w:r w:rsidR="00B77C11">
        <w:rPr>
          <w:rFonts w:ascii="Calibri" w:hAnsi="Calibri"/>
          <w:sz w:val="24"/>
          <w:szCs w:val="24"/>
        </w:rPr>
        <w:t xml:space="preserve">anbesteding </w:t>
      </w:r>
      <w:r w:rsidR="00532666" w:rsidRPr="00532666">
        <w:rPr>
          <w:rFonts w:ascii="Calibri" w:hAnsi="Calibri"/>
          <w:sz w:val="24"/>
          <w:szCs w:val="24"/>
        </w:rPr>
        <w:t>Milieukundige bodemdiensten</w:t>
      </w:r>
      <w:r w:rsidR="006B4E76">
        <w:rPr>
          <w:rFonts w:ascii="Calibri" w:hAnsi="Calibri"/>
          <w:sz w:val="24"/>
          <w:szCs w:val="24"/>
        </w:rPr>
        <w:t>,</w:t>
      </w:r>
      <w:r w:rsidR="00B77C11">
        <w:rPr>
          <w:rFonts w:ascii="Calibri" w:hAnsi="Calibri"/>
          <w:sz w:val="24"/>
          <w:szCs w:val="24"/>
        </w:rPr>
        <w:t xml:space="preserve"> gemeente Tilburg</w:t>
      </w:r>
      <w:r w:rsidR="00EF7710">
        <w:rPr>
          <w:rFonts w:ascii="Calibri" w:hAnsi="Calibri"/>
          <w:sz w:val="24"/>
          <w:szCs w:val="24"/>
        </w:rPr>
        <w:t xml:space="preserve"> (</w:t>
      </w:r>
      <w:r w:rsidR="00ED62F3">
        <w:rPr>
          <w:rFonts w:ascii="Calibri" w:hAnsi="Calibri"/>
          <w:sz w:val="24"/>
          <w:szCs w:val="24"/>
        </w:rPr>
        <w:t>2025</w:t>
      </w:r>
      <w:r w:rsidR="00821548" w:rsidRPr="00821548">
        <w:rPr>
          <w:rFonts w:ascii="Calibri" w:hAnsi="Calibri"/>
          <w:sz w:val="24"/>
          <w:szCs w:val="24"/>
        </w:rPr>
        <w:t>_013_RUI_JW</w:t>
      </w:r>
      <w:r w:rsidR="00950F9C">
        <w:rPr>
          <w:rFonts w:ascii="Calibri" w:hAnsi="Calibri"/>
          <w:sz w:val="24"/>
          <w:szCs w:val="24"/>
        </w:rPr>
        <w:t>)</w:t>
      </w:r>
    </w:p>
    <w:p w14:paraId="254B5220" w14:textId="77777777" w:rsidR="009A0EC1" w:rsidRPr="00210A9B" w:rsidRDefault="009A0EC1" w:rsidP="00531AC6">
      <w:pPr>
        <w:ind w:left="-709" w:right="-851"/>
        <w:rPr>
          <w:rFonts w:ascii="Calibri" w:hAnsi="Calibri"/>
          <w:b/>
        </w:rPr>
      </w:pPr>
      <w:r w:rsidRPr="00210A9B">
        <w:rPr>
          <w:rFonts w:ascii="Calibri" w:hAnsi="Calibri"/>
          <w:b/>
        </w:rPr>
        <w:t xml:space="preserve">Inschrijver dient </w:t>
      </w:r>
      <w:r w:rsidR="007119A2">
        <w:rPr>
          <w:rFonts w:ascii="Calibri" w:hAnsi="Calibri"/>
          <w:b/>
        </w:rPr>
        <w:t xml:space="preserve">dit formulier </w:t>
      </w:r>
      <w:r w:rsidRPr="00210A9B">
        <w:rPr>
          <w:rFonts w:ascii="Calibri" w:hAnsi="Calibri"/>
          <w:b/>
        </w:rPr>
        <w:t>te gebruiken voor het aanleveren van de referentie</w:t>
      </w:r>
      <w:r w:rsidR="007119A2">
        <w:rPr>
          <w:rFonts w:ascii="Calibri" w:hAnsi="Calibri"/>
          <w:b/>
        </w:rPr>
        <w:t>(</w:t>
      </w:r>
      <w:r w:rsidRPr="00210A9B">
        <w:rPr>
          <w:rFonts w:ascii="Calibri" w:hAnsi="Calibri"/>
          <w:b/>
        </w:rPr>
        <w:t>s</w:t>
      </w:r>
      <w:r w:rsidR="007119A2">
        <w:rPr>
          <w:rFonts w:ascii="Calibri" w:hAnsi="Calibri"/>
          <w:b/>
        </w:rPr>
        <w:t>) die toeziet/toezien op de kerncompetenties zoals opgenomen in de aanbestedingsdocumentatie</w:t>
      </w:r>
      <w:r w:rsidRPr="00210A9B">
        <w:rPr>
          <w:rFonts w:ascii="Calibri" w:hAnsi="Calibri"/>
          <w:b/>
        </w:rPr>
        <w:t xml:space="preserve">. </w:t>
      </w:r>
    </w:p>
    <w:p w14:paraId="559A6559" w14:textId="77777777" w:rsidR="009A0EC1" w:rsidRPr="00210A9B" w:rsidRDefault="009A0EC1" w:rsidP="009A0EC1">
      <w:pPr>
        <w:rPr>
          <w:rFonts w:ascii="Calibri" w:hAnsi="Calibri"/>
          <w:b/>
        </w:rPr>
      </w:pP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6946"/>
      </w:tblGrid>
      <w:tr w:rsidR="009A0EC1" w:rsidRPr="00210A9B" w14:paraId="532541CD" w14:textId="77777777" w:rsidTr="0003288A">
        <w:trPr>
          <w:trHeight w:val="989"/>
        </w:trPr>
        <w:tc>
          <w:tcPr>
            <w:tcW w:w="3686" w:type="dxa"/>
            <w:shd w:val="clear" w:color="auto" w:fill="D9D9D9" w:themeFill="background1" w:themeFillShade="D9"/>
          </w:tcPr>
          <w:p w14:paraId="1F2EEB5D" w14:textId="0EA6DBE8" w:rsidR="007119A2" w:rsidRPr="00210A9B" w:rsidRDefault="00372266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</w:t>
            </w:r>
            <w:r w:rsidR="007119A2">
              <w:rPr>
                <w:rFonts w:ascii="Calibri" w:hAnsi="Calibri"/>
                <w:b/>
              </w:rPr>
              <w:t xml:space="preserve">enmerken van de organisatie waar </w:t>
            </w:r>
            <w:r w:rsidR="00B60922">
              <w:rPr>
                <w:rFonts w:ascii="Calibri" w:hAnsi="Calibri"/>
                <w:b/>
              </w:rPr>
              <w:t xml:space="preserve">de kerncompetenties bij het uitvoeren van een referentie-opdracht zijn opgedaan </w:t>
            </w:r>
          </w:p>
          <w:p w14:paraId="66081511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  <w:p w14:paraId="5F1D158D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shd w:val="clear" w:color="auto" w:fill="D9D9D9" w:themeFill="background1" w:themeFillShade="D9"/>
          </w:tcPr>
          <w:p w14:paraId="79D09D08" w14:textId="77777777" w:rsidR="009A0EC1" w:rsidRPr="00210A9B" w:rsidRDefault="007119A2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Invulvelden</w:t>
            </w:r>
          </w:p>
        </w:tc>
      </w:tr>
      <w:tr w:rsidR="009A0EC1" w:rsidRPr="00210A9B" w14:paraId="2975E5CE" w14:textId="77777777" w:rsidTr="0003288A">
        <w:tc>
          <w:tcPr>
            <w:tcW w:w="3686" w:type="dxa"/>
          </w:tcPr>
          <w:p w14:paraId="575A4617" w14:textId="75320E30" w:rsidR="009A0EC1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Naam</w:t>
            </w:r>
            <w:r w:rsidR="007119A2">
              <w:rPr>
                <w:rFonts w:ascii="Calibri" w:hAnsi="Calibri"/>
                <w:b/>
              </w:rPr>
              <w:t xml:space="preserve"> 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3D3FBA6B" w14:textId="77777777" w:rsidR="007119A2" w:rsidRPr="00210A9B" w:rsidRDefault="007119A2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50DF8172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738D1797" w14:textId="77777777" w:rsidTr="0003288A">
        <w:tc>
          <w:tcPr>
            <w:tcW w:w="3686" w:type="dxa"/>
          </w:tcPr>
          <w:p w14:paraId="2AFDDF30" w14:textId="571D01AC" w:rsidR="007119A2" w:rsidRPr="00210A9B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Type 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6867F59F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746D603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158856BC" w14:textId="77777777" w:rsidTr="0003288A">
        <w:tc>
          <w:tcPr>
            <w:tcW w:w="3686" w:type="dxa"/>
          </w:tcPr>
          <w:p w14:paraId="06CEE848" w14:textId="71B57DF3" w:rsidR="007119A2" w:rsidRPr="00210A9B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Adres</w:t>
            </w:r>
            <w:r w:rsidR="005F4F27">
              <w:rPr>
                <w:rFonts w:ascii="Calibri" w:hAnsi="Calibri"/>
                <w:b/>
              </w:rPr>
              <w:t xml:space="preserve"> </w:t>
            </w:r>
            <w:r w:rsidR="00050651">
              <w:rPr>
                <w:rFonts w:ascii="Calibri" w:hAnsi="Calibri"/>
                <w:b/>
              </w:rPr>
              <w:t>&amp;</w:t>
            </w:r>
            <w:r w:rsidR="005F4F27">
              <w:rPr>
                <w:rFonts w:ascii="Calibri" w:hAnsi="Calibri"/>
                <w:b/>
              </w:rPr>
              <w:t xml:space="preserve"> v</w:t>
            </w:r>
            <w:r w:rsidR="005F4F27" w:rsidRPr="00210A9B">
              <w:rPr>
                <w:rFonts w:ascii="Calibri" w:hAnsi="Calibri"/>
                <w:b/>
              </w:rPr>
              <w:t xml:space="preserve">estigingsplaats </w:t>
            </w:r>
            <w:r w:rsidR="007119A2" w:rsidRPr="00210A9B">
              <w:rPr>
                <w:rFonts w:ascii="Calibri" w:hAnsi="Calibri"/>
                <w:b/>
              </w:rPr>
              <w:t>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4AB1BF56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  <w:p w14:paraId="20063464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29149441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4CB40501" w14:textId="77777777" w:rsidTr="0003288A">
        <w:tc>
          <w:tcPr>
            <w:tcW w:w="3686" w:type="dxa"/>
          </w:tcPr>
          <w:p w14:paraId="3B6F584A" w14:textId="554DD33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Naam contactpersoon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399AECEB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077FCBA4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69B11AF6" w14:textId="77777777" w:rsidTr="0003288A">
        <w:tc>
          <w:tcPr>
            <w:tcW w:w="3686" w:type="dxa"/>
          </w:tcPr>
          <w:p w14:paraId="3130DA92" w14:textId="7209CE76" w:rsidR="007119A2" w:rsidRPr="00210A9B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Telefoonnummer contactpersoon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3A3DD966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1C9E708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01534DB1" w14:textId="77777777" w:rsidTr="0003288A">
        <w:tc>
          <w:tcPr>
            <w:tcW w:w="3686" w:type="dxa"/>
          </w:tcPr>
          <w:p w14:paraId="4A642F5A" w14:textId="6DC35C79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 xml:space="preserve">Datum aanvang </w:t>
            </w:r>
            <w:r w:rsidR="0003288A">
              <w:rPr>
                <w:rFonts w:ascii="Calibri" w:hAnsi="Calibri"/>
                <w:b/>
              </w:rPr>
              <w:t>+</w:t>
            </w:r>
            <w:r w:rsidRPr="00210A9B">
              <w:rPr>
                <w:rFonts w:ascii="Calibri" w:hAnsi="Calibri"/>
                <w:b/>
              </w:rPr>
              <w:t xml:space="preserve"> looptijd</w:t>
            </w:r>
            <w:r w:rsidR="005F4F27">
              <w:rPr>
                <w:rFonts w:ascii="Calibri" w:hAnsi="Calibri"/>
                <w:b/>
              </w:rPr>
              <w:t xml:space="preserve"> van de</w:t>
            </w:r>
          </w:p>
          <w:p w14:paraId="00795D53" w14:textId="41FB6B56" w:rsidR="009A0EC1" w:rsidRPr="00210A9B" w:rsidRDefault="005F4F27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betreffende </w:t>
            </w:r>
            <w:r w:rsidR="0003288A">
              <w:rPr>
                <w:rFonts w:ascii="Calibri" w:hAnsi="Calibri"/>
                <w:b/>
              </w:rPr>
              <w:t>referentie-opdracht waarin kerncompetentie</w:t>
            </w:r>
            <w:r w:rsidR="00E14977">
              <w:rPr>
                <w:rFonts w:ascii="Calibri" w:hAnsi="Calibri"/>
                <w:b/>
              </w:rPr>
              <w:t>(s)</w:t>
            </w:r>
            <w:r w:rsidR="0003288A">
              <w:rPr>
                <w:rFonts w:ascii="Calibri" w:hAnsi="Calibri"/>
                <w:b/>
              </w:rPr>
              <w:t xml:space="preserve"> is </w:t>
            </w:r>
            <w:r w:rsidR="00E14977">
              <w:rPr>
                <w:rFonts w:ascii="Calibri" w:hAnsi="Calibri"/>
                <w:b/>
              </w:rPr>
              <w:t xml:space="preserve">(zijn) </w:t>
            </w:r>
            <w:r w:rsidR="0003288A">
              <w:rPr>
                <w:rFonts w:ascii="Calibri" w:hAnsi="Calibri"/>
                <w:b/>
              </w:rPr>
              <w:t>opgedaan</w:t>
            </w:r>
            <w:r>
              <w:rPr>
                <w:rFonts w:ascii="Calibri" w:hAnsi="Calibri"/>
                <w:b/>
              </w:rPr>
              <w:t>/toegepast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4AFDF385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0B742244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3DD765B8" w14:textId="77777777" w:rsidTr="0003288A">
        <w:tc>
          <w:tcPr>
            <w:tcW w:w="3686" w:type="dxa"/>
          </w:tcPr>
          <w:p w14:paraId="73D8419C" w14:textId="186AF451" w:rsidR="009A0EC1" w:rsidRPr="00210A9B" w:rsidRDefault="005F4F27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Bijhorende c</w:t>
            </w:r>
            <w:r w:rsidR="009A0EC1" w:rsidRPr="00210A9B">
              <w:rPr>
                <w:rFonts w:ascii="Calibri" w:hAnsi="Calibri"/>
                <w:b/>
              </w:rPr>
              <w:t>ontractwaarde (per jaar)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4A59F45C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8004802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328E4F09" w14:textId="77777777" w:rsidTr="00531AC6">
        <w:trPr>
          <w:trHeight w:val="520"/>
        </w:trPr>
        <w:tc>
          <w:tcPr>
            <w:tcW w:w="3686" w:type="dxa"/>
          </w:tcPr>
          <w:p w14:paraId="565EEF55" w14:textId="12B7DD26" w:rsidR="007119A2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Het betreft kerncompetentie</w:t>
            </w:r>
            <w:r w:rsidR="00531AC6">
              <w:rPr>
                <w:rFonts w:ascii="Calibri" w:hAnsi="Calibri"/>
                <w:b/>
              </w:rPr>
              <w:t>(s)</w:t>
            </w:r>
            <w:r>
              <w:rPr>
                <w:rFonts w:ascii="Calibri" w:hAnsi="Calibri"/>
                <w:b/>
              </w:rPr>
              <w:t xml:space="preserve">: </w:t>
            </w:r>
          </w:p>
          <w:p w14:paraId="13107436" w14:textId="77777777" w:rsidR="007119A2" w:rsidRPr="00210A9B" w:rsidRDefault="007119A2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6449A5A7" w14:textId="77777777" w:rsidR="001C519C" w:rsidRPr="006561AD" w:rsidRDefault="001C519C" w:rsidP="001C519C">
            <w:pPr>
              <w:rPr>
                <w:rFonts w:ascii="Calibri" w:hAnsi="Calibri" w:cs="Calibri"/>
                <w:b/>
                <w:bCs/>
                <w:szCs w:val="17"/>
              </w:rPr>
            </w:pPr>
            <w:r w:rsidRPr="006561AD">
              <w:rPr>
                <w:rFonts w:ascii="Calibri" w:hAnsi="Calibri" w:cs="Calibri"/>
                <w:b/>
                <w:bCs/>
                <w:szCs w:val="17"/>
              </w:rPr>
              <w:t>Kerncompetentie 1</w:t>
            </w:r>
          </w:p>
          <w:p w14:paraId="7864E56F" w14:textId="77777777" w:rsidR="001C519C" w:rsidRPr="006561AD" w:rsidRDefault="001C519C" w:rsidP="001C519C">
            <w:pPr>
              <w:rPr>
                <w:rFonts w:ascii="Calibri" w:hAnsi="Calibri" w:cs="Calibri"/>
                <w:szCs w:val="17"/>
              </w:rPr>
            </w:pPr>
            <w:r w:rsidRPr="006561AD">
              <w:rPr>
                <w:rFonts w:ascii="Calibri" w:hAnsi="Calibri" w:cs="Calibri"/>
                <w:szCs w:val="17"/>
              </w:rPr>
              <w:t xml:space="preserve">Minimale eis heeft in een periode van 2 jaar aantoonbare ervaring opgedaan met de gevraagde dienstverlening van </w:t>
            </w:r>
            <w:r w:rsidRPr="006561AD">
              <w:rPr>
                <w:rFonts w:ascii="Calibri" w:hAnsi="Calibri" w:cs="Calibri"/>
                <w:b/>
                <w:bCs/>
                <w:szCs w:val="17"/>
              </w:rPr>
              <w:t>minimaal 10 stuks</w:t>
            </w:r>
            <w:r w:rsidRPr="006561AD">
              <w:rPr>
                <w:rFonts w:ascii="Calibri" w:hAnsi="Calibri" w:cs="Calibri"/>
                <w:szCs w:val="17"/>
              </w:rPr>
              <w:t xml:space="preserve"> 'milieutechnische bodemonderzoeken' per jaar.</w:t>
            </w:r>
          </w:p>
          <w:p w14:paraId="51C2D77F" w14:textId="77777777" w:rsidR="001C519C" w:rsidRPr="006561AD" w:rsidRDefault="001C519C" w:rsidP="001C519C">
            <w:pPr>
              <w:rPr>
                <w:rFonts w:ascii="Calibri" w:hAnsi="Calibri" w:cs="Calibri"/>
                <w:szCs w:val="17"/>
              </w:rPr>
            </w:pPr>
          </w:p>
          <w:p w14:paraId="3AD20CDC" w14:textId="77777777" w:rsidR="001C519C" w:rsidRPr="006561AD" w:rsidRDefault="001C519C" w:rsidP="001C519C">
            <w:pPr>
              <w:rPr>
                <w:rFonts w:ascii="Calibri" w:hAnsi="Calibri" w:cs="Calibri"/>
                <w:szCs w:val="17"/>
              </w:rPr>
            </w:pPr>
            <w:r w:rsidRPr="006561AD">
              <w:rPr>
                <w:rFonts w:ascii="Calibri" w:hAnsi="Calibri" w:cs="Calibri"/>
                <w:szCs w:val="17"/>
              </w:rPr>
              <w:t>Uitvoeringseisen van de referentieopdracht:</w:t>
            </w:r>
          </w:p>
          <w:p w14:paraId="27443914" w14:textId="77777777" w:rsidR="001C519C" w:rsidRPr="006561AD" w:rsidRDefault="001C519C" w:rsidP="001C519C">
            <w:pPr>
              <w:pStyle w:val="Lijstalinea"/>
              <w:numPr>
                <w:ilvl w:val="0"/>
                <w:numId w:val="1"/>
              </w:numPr>
              <w:spacing w:line="240" w:lineRule="atLeast"/>
              <w:contextualSpacing/>
              <w:rPr>
                <w:sz w:val="17"/>
                <w:szCs w:val="17"/>
              </w:rPr>
            </w:pPr>
            <w:r w:rsidRPr="006561AD">
              <w:rPr>
                <w:sz w:val="17"/>
                <w:szCs w:val="17"/>
              </w:rPr>
              <w:t xml:space="preserve">Het project is uitgevoerd in opdracht van overheid of </w:t>
            </w:r>
            <w:proofErr w:type="spellStart"/>
            <w:r w:rsidRPr="006561AD">
              <w:rPr>
                <w:sz w:val="17"/>
                <w:szCs w:val="17"/>
              </w:rPr>
              <w:t>semi-overheid</w:t>
            </w:r>
            <w:proofErr w:type="spellEnd"/>
            <w:r w:rsidRPr="006561AD">
              <w:rPr>
                <w:sz w:val="17"/>
                <w:szCs w:val="17"/>
              </w:rPr>
              <w:t>;</w:t>
            </w:r>
          </w:p>
          <w:p w14:paraId="7F4E6FFB" w14:textId="77777777" w:rsidR="001C519C" w:rsidRPr="006561AD" w:rsidRDefault="001C519C" w:rsidP="001C519C">
            <w:pPr>
              <w:pStyle w:val="Lijstalinea"/>
              <w:numPr>
                <w:ilvl w:val="0"/>
                <w:numId w:val="1"/>
              </w:numPr>
              <w:spacing w:line="240" w:lineRule="atLeast"/>
              <w:contextualSpacing/>
              <w:rPr>
                <w:sz w:val="16"/>
                <w:szCs w:val="16"/>
              </w:rPr>
            </w:pPr>
            <w:r w:rsidRPr="006561AD">
              <w:rPr>
                <w:sz w:val="17"/>
                <w:szCs w:val="17"/>
              </w:rPr>
              <w:t>Het project is uitgevoerd naar tevredenheid van opdrachtgever</w:t>
            </w:r>
            <w:r w:rsidRPr="006561AD">
              <w:rPr>
                <w:sz w:val="16"/>
                <w:szCs w:val="16"/>
              </w:rPr>
              <w:t>;</w:t>
            </w:r>
          </w:p>
          <w:p w14:paraId="7946F768" w14:textId="27618C21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03288A" w:rsidRPr="00210A9B" w14:paraId="70652745" w14:textId="77777777" w:rsidTr="0003288A">
        <w:trPr>
          <w:trHeight w:val="859"/>
        </w:trPr>
        <w:tc>
          <w:tcPr>
            <w:tcW w:w="3686" w:type="dxa"/>
          </w:tcPr>
          <w:p w14:paraId="2353E1B7" w14:textId="77777777" w:rsidR="0003288A" w:rsidRPr="00210A9B" w:rsidRDefault="0003288A" w:rsidP="0003288A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Beschrijving van de</w:t>
            </w:r>
          </w:p>
          <w:p w14:paraId="640700C5" w14:textId="0EDB7ED7" w:rsidR="0003288A" w:rsidRDefault="0003288A" w:rsidP="0003288A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referentie-opdracht waarin</w:t>
            </w:r>
            <w:r w:rsidR="00210297">
              <w:rPr>
                <w:rFonts w:ascii="Calibri" w:hAnsi="Calibri"/>
                <w:b/>
              </w:rPr>
              <w:t xml:space="preserve"> de hierboven</w:t>
            </w:r>
            <w:r>
              <w:rPr>
                <w:rFonts w:ascii="Calibri" w:hAnsi="Calibri"/>
                <w:b/>
              </w:rPr>
              <w:t xml:space="preserve"> </w:t>
            </w:r>
            <w:r w:rsidR="00210297">
              <w:rPr>
                <w:rFonts w:ascii="Calibri" w:hAnsi="Calibri"/>
                <w:b/>
              </w:rPr>
              <w:t xml:space="preserve">beschreven </w:t>
            </w:r>
            <w:r>
              <w:rPr>
                <w:rFonts w:ascii="Calibri" w:hAnsi="Calibri"/>
                <w:b/>
              </w:rPr>
              <w:t>kerncompetentie</w:t>
            </w:r>
            <w:r w:rsidR="00531AC6">
              <w:rPr>
                <w:rFonts w:ascii="Calibri" w:hAnsi="Calibri"/>
                <w:b/>
              </w:rPr>
              <w:t>(s)</w:t>
            </w:r>
            <w:r>
              <w:rPr>
                <w:rFonts w:ascii="Calibri" w:hAnsi="Calibri"/>
                <w:b/>
              </w:rPr>
              <w:t xml:space="preserve"> is</w:t>
            </w:r>
            <w:r w:rsidR="00531AC6">
              <w:rPr>
                <w:rFonts w:ascii="Calibri" w:hAnsi="Calibri"/>
                <w:b/>
              </w:rPr>
              <w:t xml:space="preserve"> (zijn)</w:t>
            </w:r>
            <w:r>
              <w:rPr>
                <w:rFonts w:ascii="Calibri" w:hAnsi="Calibri"/>
                <w:b/>
              </w:rPr>
              <w:t xml:space="preserve"> opgedaan</w:t>
            </w:r>
            <w:r w:rsidR="00210297">
              <w:rPr>
                <w:rFonts w:ascii="Calibri" w:hAnsi="Calibri"/>
                <w:b/>
              </w:rPr>
              <w:t>/toegepast</w:t>
            </w:r>
            <w:r>
              <w:rPr>
                <w:rFonts w:ascii="Calibri" w:hAnsi="Calibri"/>
                <w:b/>
              </w:rPr>
              <w:t>:</w:t>
            </w:r>
          </w:p>
          <w:p w14:paraId="3CD20F73" w14:textId="43A97835" w:rsidR="0003288A" w:rsidRPr="00210A9B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61A775F5" w14:textId="77777777" w:rsidR="0003288A" w:rsidRPr="00210A9B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</w:tbl>
    <w:p w14:paraId="3E3C4D72" w14:textId="3769C564" w:rsidR="009A0EC1" w:rsidRPr="00210A9B" w:rsidRDefault="009A0EC1" w:rsidP="00531AC6">
      <w:pPr>
        <w:ind w:left="-709" w:right="-851"/>
        <w:rPr>
          <w:rFonts w:ascii="Calibri" w:hAnsi="Calibri"/>
        </w:rPr>
      </w:pPr>
      <w:bookmarkStart w:id="0" w:name="_Toc221095174"/>
      <w:bookmarkStart w:id="1" w:name="_Toc228067968"/>
      <w:r>
        <w:rPr>
          <w:rFonts w:ascii="Calibri" w:hAnsi="Calibri"/>
        </w:rPr>
        <w:t xml:space="preserve">ONDERSTAANDE </w:t>
      </w:r>
      <w:r w:rsidR="007119A2">
        <w:rPr>
          <w:rFonts w:ascii="Calibri" w:hAnsi="Calibri"/>
        </w:rPr>
        <w:t xml:space="preserve">VELDEN </w:t>
      </w:r>
      <w:r w:rsidR="003505A4">
        <w:rPr>
          <w:rFonts w:ascii="Calibri" w:hAnsi="Calibri"/>
        </w:rPr>
        <w:t xml:space="preserve">DIENEN TE WORDEN </w:t>
      </w:r>
      <w:r w:rsidR="007119A2">
        <w:rPr>
          <w:rFonts w:ascii="Calibri" w:hAnsi="Calibri"/>
        </w:rPr>
        <w:t>IN</w:t>
      </w:r>
      <w:r w:rsidR="003505A4">
        <w:rPr>
          <w:rFonts w:ascii="Calibri" w:hAnsi="Calibri"/>
        </w:rPr>
        <w:t>GE</w:t>
      </w:r>
      <w:r w:rsidRPr="00210A9B">
        <w:rPr>
          <w:rFonts w:ascii="Calibri" w:hAnsi="Calibri"/>
        </w:rPr>
        <w:t>VUL</w:t>
      </w:r>
      <w:r w:rsidR="003505A4">
        <w:rPr>
          <w:rFonts w:ascii="Calibri" w:hAnsi="Calibri"/>
        </w:rPr>
        <w:t>D</w:t>
      </w:r>
      <w:r w:rsidRPr="00210A9B">
        <w:rPr>
          <w:rFonts w:ascii="Calibri" w:hAnsi="Calibri"/>
        </w:rPr>
        <w:t xml:space="preserve"> EN ONDERTEKEN</w:t>
      </w:r>
      <w:r w:rsidR="003505A4">
        <w:rPr>
          <w:rFonts w:ascii="Calibri" w:hAnsi="Calibri"/>
        </w:rPr>
        <w:t>D</w:t>
      </w:r>
      <w:r w:rsidRPr="00210A9B">
        <w:rPr>
          <w:rFonts w:ascii="Calibri" w:hAnsi="Calibri"/>
        </w:rPr>
        <w:t xml:space="preserve"> DOOR </w:t>
      </w:r>
      <w:r w:rsidR="007119A2">
        <w:rPr>
          <w:rFonts w:ascii="Calibri" w:hAnsi="Calibri"/>
        </w:rPr>
        <w:t>RELEVANTE E</w:t>
      </w:r>
      <w:r w:rsidR="003505A4">
        <w:rPr>
          <w:rFonts w:ascii="Calibri" w:hAnsi="Calibri"/>
        </w:rPr>
        <w:t>N</w:t>
      </w:r>
      <w:r w:rsidR="007119A2">
        <w:rPr>
          <w:rFonts w:ascii="Calibri" w:hAnsi="Calibri"/>
        </w:rPr>
        <w:t>/O</w:t>
      </w:r>
      <w:r w:rsidR="003505A4">
        <w:rPr>
          <w:rFonts w:ascii="Calibri" w:hAnsi="Calibri"/>
        </w:rPr>
        <w:t xml:space="preserve">F </w:t>
      </w:r>
      <w:r w:rsidR="007119A2">
        <w:rPr>
          <w:rFonts w:ascii="Calibri" w:hAnsi="Calibri"/>
        </w:rPr>
        <w:t>BEVOEGDE</w:t>
      </w:r>
      <w:r w:rsidR="003505A4">
        <w:rPr>
          <w:rFonts w:ascii="Calibri" w:hAnsi="Calibri"/>
        </w:rPr>
        <w:t xml:space="preserve"> </w:t>
      </w:r>
      <w:r w:rsidR="007119A2">
        <w:rPr>
          <w:rFonts w:ascii="Calibri" w:hAnsi="Calibri"/>
        </w:rPr>
        <w:t>FUNCTIONARIS</w:t>
      </w:r>
      <w:r w:rsidR="004443EA">
        <w:rPr>
          <w:rFonts w:ascii="Calibri" w:hAnsi="Calibri"/>
        </w:rPr>
        <w:t>(SEN)</w:t>
      </w:r>
      <w:r w:rsidR="007119A2">
        <w:rPr>
          <w:rFonts w:ascii="Calibri" w:hAnsi="Calibri"/>
        </w:rPr>
        <w:t xml:space="preserve"> VAN </w:t>
      </w:r>
      <w:r w:rsidRPr="00210A9B">
        <w:rPr>
          <w:rFonts w:ascii="Calibri" w:hAnsi="Calibri"/>
        </w:rPr>
        <w:t xml:space="preserve">DE </w:t>
      </w:r>
      <w:r w:rsidR="0034587D">
        <w:rPr>
          <w:rFonts w:ascii="Calibri" w:hAnsi="Calibri"/>
        </w:rPr>
        <w:t>ORGANISATIE ZOALS HIERBOVEN BESCHREVEN</w:t>
      </w:r>
      <w:bookmarkEnd w:id="0"/>
      <w:bookmarkEnd w:id="1"/>
      <w:r w:rsidR="003505A4">
        <w:rPr>
          <w:rFonts w:ascii="Calibri" w:hAnsi="Calibri"/>
        </w:rPr>
        <w:t>:</w:t>
      </w:r>
    </w:p>
    <w:p w14:paraId="2A73F524" w14:textId="77777777" w:rsidR="009A0EC1" w:rsidRPr="00210A9B" w:rsidRDefault="009A0EC1" w:rsidP="0003288A">
      <w:pPr>
        <w:ind w:right="-851" w:hanging="709"/>
        <w:rPr>
          <w:rFonts w:ascii="Calibri" w:hAnsi="Calibri"/>
        </w:rPr>
      </w:pPr>
    </w:p>
    <w:p w14:paraId="3D90410B" w14:textId="47D84C94" w:rsidR="009A0EC1" w:rsidRPr="00862CA8" w:rsidRDefault="00372266" w:rsidP="00862CA8">
      <w:pPr>
        <w:ind w:left="-709" w:right="-851"/>
        <w:rPr>
          <w:rFonts w:ascii="Calibri" w:hAnsi="Calibri"/>
          <w:bCs/>
        </w:rPr>
      </w:pPr>
      <w:bookmarkStart w:id="2" w:name="_Toc221095175"/>
      <w:bookmarkStart w:id="3" w:name="_Toc228067969"/>
      <w:bookmarkStart w:id="4" w:name="_Toc231353550"/>
      <w:r w:rsidRPr="00862CA8">
        <w:rPr>
          <w:rFonts w:ascii="Calibri" w:hAnsi="Calibri"/>
          <w:bCs/>
        </w:rPr>
        <w:t xml:space="preserve">Ondergetekende </w:t>
      </w:r>
      <w:r w:rsidR="009A0EC1" w:rsidRPr="00862CA8">
        <w:rPr>
          <w:rFonts w:ascii="Calibri" w:hAnsi="Calibri"/>
          <w:bCs/>
        </w:rPr>
        <w:t>verklaa</w:t>
      </w:r>
      <w:r w:rsidRPr="00862CA8">
        <w:rPr>
          <w:rFonts w:ascii="Calibri" w:hAnsi="Calibri"/>
          <w:bCs/>
        </w:rPr>
        <w:t>rt dat de opdracht zoals hierboven beschreven door …………………………………………….(naam I</w:t>
      </w:r>
      <w:r w:rsidR="009A0EC1" w:rsidRPr="00862CA8">
        <w:rPr>
          <w:rFonts w:ascii="Calibri" w:hAnsi="Calibri"/>
          <w:bCs/>
        </w:rPr>
        <w:t>nschrijver</w:t>
      </w:r>
      <w:r w:rsidRPr="00862CA8">
        <w:rPr>
          <w:rFonts w:ascii="Calibri" w:hAnsi="Calibri"/>
          <w:bCs/>
        </w:rPr>
        <w:t xml:space="preserve">) naar </w:t>
      </w:r>
      <w:r w:rsidR="00862CA8" w:rsidRPr="00862CA8">
        <w:rPr>
          <w:rFonts w:ascii="Calibri" w:hAnsi="Calibri"/>
          <w:b/>
        </w:rPr>
        <w:t>TEVREDENHEID</w:t>
      </w:r>
      <w:r w:rsidRPr="00862CA8">
        <w:rPr>
          <w:rFonts w:ascii="Calibri" w:hAnsi="Calibri"/>
          <w:bCs/>
        </w:rPr>
        <w:t xml:space="preserve"> </w:t>
      </w:r>
      <w:r w:rsidR="003505A4" w:rsidRPr="00862CA8">
        <w:rPr>
          <w:rFonts w:ascii="Calibri" w:hAnsi="Calibri"/>
          <w:bCs/>
        </w:rPr>
        <w:t>is</w:t>
      </w:r>
      <w:r w:rsidRPr="00862CA8">
        <w:rPr>
          <w:rFonts w:ascii="Calibri" w:hAnsi="Calibri"/>
          <w:bCs/>
        </w:rPr>
        <w:t xml:space="preserve"> uitgevoerd.</w:t>
      </w:r>
    </w:p>
    <w:p w14:paraId="621C0A1A" w14:textId="77777777" w:rsidR="009A0EC1" w:rsidRPr="00210A9B" w:rsidRDefault="009A0EC1" w:rsidP="0003288A">
      <w:pPr>
        <w:tabs>
          <w:tab w:val="left" w:pos="0"/>
        </w:tabs>
        <w:ind w:right="-851" w:hanging="709"/>
        <w:rPr>
          <w:rFonts w:ascii="Calibri" w:hAnsi="Calibri"/>
        </w:rPr>
      </w:pPr>
    </w:p>
    <w:p w14:paraId="68BC6FBE" w14:textId="77777777" w:rsidR="009A0EC1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Ten aan</w:t>
      </w:r>
      <w:r>
        <w:rPr>
          <w:rFonts w:ascii="Calibri" w:hAnsi="Calibri"/>
        </w:rPr>
        <w:t>zien van de uitgevoerde Leveringen</w:t>
      </w:r>
      <w:r w:rsidRPr="00210A9B">
        <w:rPr>
          <w:rFonts w:ascii="Calibri" w:hAnsi="Calibri"/>
        </w:rPr>
        <w:t xml:space="preserve"> </w:t>
      </w:r>
      <w:r w:rsidR="0034587D">
        <w:rPr>
          <w:rFonts w:ascii="Calibri" w:hAnsi="Calibri"/>
        </w:rPr>
        <w:t xml:space="preserve">en/of Diensten </w:t>
      </w:r>
      <w:r w:rsidRPr="00210A9B">
        <w:rPr>
          <w:rFonts w:ascii="Calibri" w:hAnsi="Calibri"/>
        </w:rPr>
        <w:t>zijn de navolgende bijzonderheden te noemen:</w:t>
      </w:r>
      <w:bookmarkEnd w:id="2"/>
      <w:bookmarkEnd w:id="3"/>
      <w:bookmarkEnd w:id="4"/>
    </w:p>
    <w:p w14:paraId="2017C63C" w14:textId="663E7294" w:rsidR="009A0EC1" w:rsidRPr="00FB0972" w:rsidRDefault="0003288A" w:rsidP="00531AC6">
      <w:pPr>
        <w:ind w:right="-851" w:hanging="709"/>
        <w:rPr>
          <w:rFonts w:ascii="Calibri" w:hAnsi="Calibri"/>
          <w:i/>
        </w:rPr>
      </w:pPr>
      <w:r>
        <w:rPr>
          <w:rFonts w:ascii="Calibri" w:hAnsi="Calibri"/>
          <w:i/>
        </w:rPr>
        <w:t>(</w:t>
      </w:r>
      <w:r w:rsidR="009A0EC1">
        <w:rPr>
          <w:rFonts w:ascii="Calibri" w:hAnsi="Calibri"/>
          <w:i/>
        </w:rPr>
        <w:t>enkel i</w:t>
      </w:r>
      <w:r w:rsidR="009A0EC1" w:rsidRPr="00FB0972">
        <w:rPr>
          <w:rFonts w:ascii="Calibri" w:hAnsi="Calibri"/>
          <w:i/>
        </w:rPr>
        <w:t>n te vullen indien er bijzonderheden zijn</w:t>
      </w:r>
      <w:r w:rsidR="0034587D">
        <w:rPr>
          <w:rFonts w:ascii="Calibri" w:hAnsi="Calibri"/>
          <w:i/>
        </w:rPr>
        <w:t xml:space="preserve"> en enkel door </w:t>
      </w:r>
      <w:r w:rsidR="003505A4">
        <w:rPr>
          <w:rFonts w:ascii="Calibri" w:hAnsi="Calibri"/>
          <w:i/>
        </w:rPr>
        <w:t>ondertekenaar van dit document</w:t>
      </w:r>
      <w:r>
        <w:rPr>
          <w:rFonts w:ascii="Calibri" w:hAnsi="Calibri"/>
          <w:i/>
        </w:rPr>
        <w:t>)</w:t>
      </w:r>
    </w:p>
    <w:p w14:paraId="4B1CA916" w14:textId="77777777" w:rsidR="009A0EC1" w:rsidRDefault="009A0EC1" w:rsidP="00531AC6">
      <w:pPr>
        <w:ind w:right="-851" w:hanging="709"/>
        <w:rPr>
          <w:rFonts w:ascii="Calibri" w:hAnsi="Calibri"/>
        </w:rPr>
      </w:pPr>
    </w:p>
    <w:p w14:paraId="0199D856" w14:textId="77777777" w:rsidR="00531AC6" w:rsidRDefault="00531AC6" w:rsidP="00531AC6">
      <w:pPr>
        <w:ind w:right="-851" w:hanging="709"/>
        <w:rPr>
          <w:rFonts w:ascii="Calibri" w:hAnsi="Calibri"/>
        </w:rPr>
      </w:pPr>
    </w:p>
    <w:p w14:paraId="12267884" w14:textId="77777777" w:rsidR="009A0EC1" w:rsidRDefault="009A0EC1" w:rsidP="00531AC6">
      <w:pPr>
        <w:ind w:right="-851" w:hanging="709"/>
        <w:rPr>
          <w:rFonts w:ascii="Calibri" w:hAnsi="Calibri"/>
        </w:rPr>
      </w:pPr>
    </w:p>
    <w:p w14:paraId="68EA1287" w14:textId="77777777" w:rsidR="009A0EC1" w:rsidRPr="00210A9B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A</w:t>
      </w:r>
      <w:r w:rsidR="0034587D">
        <w:rPr>
          <w:rFonts w:ascii="Calibri" w:hAnsi="Calibri"/>
        </w:rPr>
        <w:t xml:space="preserve">ldus naar waarheid ondertekend op  d.d. </w:t>
      </w:r>
      <w:r w:rsidRPr="00210A9B">
        <w:rPr>
          <w:rFonts w:ascii="Calibri" w:hAnsi="Calibri"/>
        </w:rPr>
        <w:t>……………………………</w:t>
      </w:r>
      <w:r w:rsidR="0034587D">
        <w:rPr>
          <w:rFonts w:ascii="Calibri" w:hAnsi="Calibri"/>
        </w:rPr>
        <w:t>………</w:t>
      </w:r>
      <w:r w:rsidRPr="00210A9B">
        <w:rPr>
          <w:rFonts w:ascii="Calibri" w:hAnsi="Calibri"/>
        </w:rPr>
        <w:t xml:space="preserve"> </w:t>
      </w:r>
      <w:r w:rsidR="00372266">
        <w:rPr>
          <w:rFonts w:ascii="Calibri" w:hAnsi="Calibri"/>
        </w:rPr>
        <w:t>(datum)</w:t>
      </w:r>
      <w:r w:rsidRPr="00210A9B">
        <w:rPr>
          <w:rFonts w:ascii="Calibri" w:hAnsi="Calibri"/>
        </w:rPr>
        <w:t>, te ……</w:t>
      </w:r>
      <w:r w:rsidR="0034587D">
        <w:rPr>
          <w:rFonts w:ascii="Calibri" w:hAnsi="Calibri"/>
        </w:rPr>
        <w:t>………….</w:t>
      </w:r>
      <w:r w:rsidRPr="00210A9B">
        <w:rPr>
          <w:rFonts w:ascii="Calibri" w:hAnsi="Calibri"/>
        </w:rPr>
        <w:t>………………………….(plaats),</w:t>
      </w:r>
    </w:p>
    <w:p w14:paraId="76D5B62F" w14:textId="77777777" w:rsidR="009A0EC1" w:rsidRPr="00210A9B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</w:p>
    <w:p w14:paraId="7FBB0D8D" w14:textId="77777777" w:rsidR="0034587D" w:rsidRDefault="0034587D" w:rsidP="00531AC6">
      <w:pPr>
        <w:tabs>
          <w:tab w:val="left" w:pos="0"/>
        </w:tabs>
        <w:ind w:right="-851" w:hanging="709"/>
        <w:rPr>
          <w:rFonts w:ascii="Calibri" w:hAnsi="Calibri"/>
        </w:rPr>
      </w:pPr>
    </w:p>
    <w:p w14:paraId="2C43FDE7" w14:textId="77777777" w:rsidR="004443EA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Door …………………………………………………………</w:t>
      </w:r>
      <w:r w:rsidR="004443EA">
        <w:rPr>
          <w:rFonts w:ascii="Calibri" w:hAnsi="Calibri"/>
        </w:rPr>
        <w:t>…………………………………………………………………………………………………………………………………………………</w:t>
      </w:r>
      <w:r w:rsidR="004443EA">
        <w:rPr>
          <w:rFonts w:ascii="Calibri" w:hAnsi="Calibri"/>
        </w:rPr>
        <w:br/>
      </w:r>
    </w:p>
    <w:p w14:paraId="4603CA64" w14:textId="17978E8A" w:rsidR="0034587D" w:rsidRDefault="004443EA" w:rsidP="00531AC6">
      <w:pPr>
        <w:tabs>
          <w:tab w:val="left" w:pos="0"/>
        </w:tabs>
        <w:ind w:right="-851" w:hanging="709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</w:t>
      </w:r>
      <w:r w:rsidR="0034587D">
        <w:rPr>
          <w:rFonts w:ascii="Calibri" w:hAnsi="Calibri"/>
        </w:rPr>
        <w:t xml:space="preserve"> </w:t>
      </w:r>
      <w:r w:rsidR="009A0EC1" w:rsidRPr="00210A9B">
        <w:rPr>
          <w:rFonts w:ascii="Calibri" w:hAnsi="Calibri"/>
        </w:rPr>
        <w:t>(</w:t>
      </w:r>
      <w:r w:rsidR="0034587D">
        <w:rPr>
          <w:rFonts w:ascii="Calibri" w:hAnsi="Calibri"/>
        </w:rPr>
        <w:t>naam</w:t>
      </w:r>
      <w:r>
        <w:rPr>
          <w:rFonts w:ascii="Calibri" w:hAnsi="Calibri"/>
        </w:rPr>
        <w:t>(namen)</w:t>
      </w:r>
      <w:r w:rsidR="0034587D">
        <w:rPr>
          <w:rFonts w:ascii="Calibri" w:hAnsi="Calibri"/>
        </w:rPr>
        <w:t xml:space="preserve"> </w:t>
      </w:r>
      <w:r w:rsidR="00B60922">
        <w:rPr>
          <w:rFonts w:ascii="Calibri" w:hAnsi="Calibri"/>
        </w:rPr>
        <w:t>relevante e</w:t>
      </w:r>
      <w:r w:rsidR="0034587D">
        <w:rPr>
          <w:rFonts w:ascii="Calibri" w:hAnsi="Calibri"/>
        </w:rPr>
        <w:t>/</w:t>
      </w:r>
      <w:r w:rsidR="00B60922">
        <w:rPr>
          <w:rFonts w:ascii="Calibri" w:hAnsi="Calibri"/>
        </w:rPr>
        <w:t>o bevoegde functionaris</w:t>
      </w:r>
      <w:r>
        <w:rPr>
          <w:rFonts w:ascii="Calibri" w:hAnsi="Calibri"/>
        </w:rPr>
        <w:t>(sen)</w:t>
      </w:r>
      <w:r w:rsidR="009A0EC1" w:rsidRPr="00210A9B">
        <w:rPr>
          <w:rFonts w:ascii="Calibri" w:hAnsi="Calibri"/>
        </w:rPr>
        <w:t xml:space="preserve">) </w:t>
      </w:r>
      <w:r w:rsidR="0034587D">
        <w:rPr>
          <w:rFonts w:ascii="Calibri" w:hAnsi="Calibri"/>
        </w:rPr>
        <w:t xml:space="preserve">in de functie van </w:t>
      </w:r>
    </w:p>
    <w:p w14:paraId="1A783506" w14:textId="77777777" w:rsidR="0034587D" w:rsidRDefault="0034587D" w:rsidP="00531AC6">
      <w:pPr>
        <w:tabs>
          <w:tab w:val="left" w:pos="0"/>
        </w:tabs>
        <w:ind w:right="-851"/>
        <w:rPr>
          <w:rFonts w:ascii="Calibri" w:hAnsi="Calibri"/>
        </w:rPr>
      </w:pPr>
    </w:p>
    <w:p w14:paraId="0B53C3ED" w14:textId="0425A703" w:rsidR="009A0EC1" w:rsidRPr="00210A9B" w:rsidRDefault="0034587D" w:rsidP="00531AC6">
      <w:pPr>
        <w:tabs>
          <w:tab w:val="left" w:pos="-709"/>
        </w:tabs>
        <w:ind w:left="-709" w:right="-851"/>
        <w:rPr>
          <w:rFonts w:ascii="Calibri" w:hAnsi="Calibri"/>
        </w:rPr>
      </w:pPr>
      <w:r>
        <w:rPr>
          <w:rFonts w:ascii="Calibri" w:hAnsi="Calibri"/>
        </w:rPr>
        <w:t xml:space="preserve">………………………………………………………………….. </w:t>
      </w:r>
      <w:r w:rsidR="00531AC6">
        <w:rPr>
          <w:rFonts w:ascii="Calibri" w:hAnsi="Calibri"/>
        </w:rPr>
        <w:t>………………….</w:t>
      </w:r>
      <w:r>
        <w:rPr>
          <w:rFonts w:ascii="Calibri" w:hAnsi="Calibri"/>
        </w:rPr>
        <w:t xml:space="preserve">bij de </w:t>
      </w:r>
      <w:r w:rsidR="00372266">
        <w:rPr>
          <w:rFonts w:ascii="Calibri" w:hAnsi="Calibri"/>
        </w:rPr>
        <w:t xml:space="preserve">organisatie </w:t>
      </w:r>
      <w:r>
        <w:rPr>
          <w:rFonts w:ascii="Calibri" w:hAnsi="Calibri"/>
        </w:rPr>
        <w:t xml:space="preserve">zoals hierboven genoemd en </w:t>
      </w:r>
      <w:r w:rsidR="00372266">
        <w:rPr>
          <w:rFonts w:ascii="Calibri" w:hAnsi="Calibri"/>
        </w:rPr>
        <w:t>waar referentie-opdracht voor is uitgevoerd</w:t>
      </w:r>
      <w:r>
        <w:rPr>
          <w:rFonts w:ascii="Calibri" w:hAnsi="Calibri"/>
        </w:rPr>
        <w:t>.</w:t>
      </w:r>
    </w:p>
    <w:p w14:paraId="2790214F" w14:textId="77777777" w:rsidR="009A0EC1" w:rsidRDefault="009A0EC1" w:rsidP="00531AC6">
      <w:pPr>
        <w:tabs>
          <w:tab w:val="left" w:pos="-709"/>
        </w:tabs>
        <w:ind w:left="-709" w:right="-851"/>
        <w:rPr>
          <w:rFonts w:ascii="Calibri" w:hAnsi="Calibri"/>
        </w:rPr>
      </w:pPr>
    </w:p>
    <w:p w14:paraId="5F5A8EBE" w14:textId="77777777" w:rsidR="0034587D" w:rsidRDefault="0034587D" w:rsidP="00531AC6">
      <w:pPr>
        <w:tabs>
          <w:tab w:val="left" w:pos="-709"/>
        </w:tabs>
        <w:ind w:left="-709" w:right="-851"/>
        <w:rPr>
          <w:rFonts w:ascii="Calibri" w:hAnsi="Calibri"/>
        </w:rPr>
      </w:pPr>
      <w:bookmarkStart w:id="5" w:name="_Toc221095176"/>
    </w:p>
    <w:p w14:paraId="470FAF2A" w14:textId="7ABCFD79" w:rsidR="00F91A8A" w:rsidRPr="00BA1B56" w:rsidRDefault="009A0EC1" w:rsidP="00531AC6">
      <w:pPr>
        <w:tabs>
          <w:tab w:val="left" w:pos="-709"/>
        </w:tabs>
        <w:ind w:left="-709" w:right="-851"/>
      </w:pPr>
      <w:r w:rsidRPr="00210A9B">
        <w:rPr>
          <w:rFonts w:ascii="Calibri" w:hAnsi="Calibri"/>
        </w:rPr>
        <w:t xml:space="preserve"> ………………………………………………</w:t>
      </w:r>
      <w:bookmarkEnd w:id="5"/>
      <w:r w:rsidR="0034587D">
        <w:rPr>
          <w:rFonts w:ascii="Calibri" w:hAnsi="Calibri"/>
        </w:rPr>
        <w:t xml:space="preserve"> </w:t>
      </w:r>
      <w:r w:rsidR="004443EA">
        <w:rPr>
          <w:rFonts w:ascii="Calibri" w:hAnsi="Calibri"/>
        </w:rPr>
        <w:t xml:space="preserve">……………………………………………………….. </w:t>
      </w:r>
      <w:r w:rsidR="00372266" w:rsidRPr="00210A9B">
        <w:rPr>
          <w:rFonts w:ascii="Calibri" w:hAnsi="Calibri"/>
        </w:rPr>
        <w:t>(</w:t>
      </w:r>
      <w:r w:rsidR="0034587D">
        <w:rPr>
          <w:rFonts w:ascii="Calibri" w:hAnsi="Calibri"/>
        </w:rPr>
        <w:t>h</w:t>
      </w:r>
      <w:r w:rsidR="0034587D" w:rsidRPr="00210A9B">
        <w:rPr>
          <w:rFonts w:ascii="Calibri" w:hAnsi="Calibri"/>
        </w:rPr>
        <w:t>andtekening</w:t>
      </w:r>
      <w:r w:rsidR="004443EA">
        <w:rPr>
          <w:rFonts w:ascii="Calibri" w:hAnsi="Calibri"/>
        </w:rPr>
        <w:t>(en)</w:t>
      </w:r>
      <w:r w:rsidR="0034587D">
        <w:rPr>
          <w:rFonts w:ascii="Calibri" w:hAnsi="Calibri"/>
        </w:rPr>
        <w:t xml:space="preserve"> </w:t>
      </w:r>
      <w:r w:rsidR="00B60922">
        <w:rPr>
          <w:rFonts w:ascii="Calibri" w:hAnsi="Calibri"/>
        </w:rPr>
        <w:t>relevante e/o bevoegde functionaris</w:t>
      </w:r>
      <w:r w:rsidR="004443EA">
        <w:rPr>
          <w:rFonts w:ascii="Calibri" w:hAnsi="Calibri"/>
        </w:rPr>
        <w:t>(sen)</w:t>
      </w:r>
      <w:r w:rsidR="00B60922">
        <w:rPr>
          <w:rFonts w:ascii="Calibri" w:hAnsi="Calibri"/>
        </w:rPr>
        <w:t xml:space="preserve"> </w:t>
      </w:r>
      <w:r w:rsidR="00807E8E">
        <w:rPr>
          <w:rFonts w:ascii="Calibri" w:hAnsi="Calibri"/>
        </w:rPr>
        <w:t>van organisatie waar referentie-opdracht is uitgevoerd</w:t>
      </w:r>
      <w:r w:rsidR="00372266" w:rsidRPr="00210A9B">
        <w:rPr>
          <w:rFonts w:ascii="Calibri" w:hAnsi="Calibri"/>
        </w:rPr>
        <w:t>)</w:t>
      </w:r>
    </w:p>
    <w:sectPr w:rsidR="00F91A8A" w:rsidRPr="00BA1B56" w:rsidSect="003458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19944" w14:textId="77777777" w:rsidR="00212ECF" w:rsidRDefault="00212ECF" w:rsidP="00F91A8A">
      <w:pPr>
        <w:spacing w:line="240" w:lineRule="auto"/>
      </w:pPr>
      <w:r>
        <w:separator/>
      </w:r>
    </w:p>
  </w:endnote>
  <w:endnote w:type="continuationSeparator" w:id="0">
    <w:p w14:paraId="2D9DA230" w14:textId="77777777" w:rsidR="00212ECF" w:rsidRDefault="00212ECF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Til V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C68A5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CF42C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E32EE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9A9F9" w14:textId="77777777" w:rsidR="00212ECF" w:rsidRDefault="00212ECF" w:rsidP="00F91A8A">
      <w:pPr>
        <w:spacing w:line="240" w:lineRule="auto"/>
      </w:pPr>
      <w:r>
        <w:separator/>
      </w:r>
    </w:p>
  </w:footnote>
  <w:footnote w:type="continuationSeparator" w:id="0">
    <w:p w14:paraId="49E489F7" w14:textId="77777777" w:rsidR="00212ECF" w:rsidRDefault="00212ECF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BE7A2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8B58E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E9A1F" w14:textId="77777777" w:rsidR="00F91A8A" w:rsidRDefault="00F91A8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26FB6"/>
    <w:multiLevelType w:val="hybridMultilevel"/>
    <w:tmpl w:val="CB2012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55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B9"/>
    <w:rsid w:val="0003288A"/>
    <w:rsid w:val="00050651"/>
    <w:rsid w:val="000A40D6"/>
    <w:rsid w:val="000C6931"/>
    <w:rsid w:val="000E27D1"/>
    <w:rsid w:val="001056DC"/>
    <w:rsid w:val="001454A4"/>
    <w:rsid w:val="00183BFF"/>
    <w:rsid w:val="00186254"/>
    <w:rsid w:val="001C519C"/>
    <w:rsid w:val="00210297"/>
    <w:rsid w:val="00212ECF"/>
    <w:rsid w:val="002B0F85"/>
    <w:rsid w:val="0034587D"/>
    <w:rsid w:val="003505A4"/>
    <w:rsid w:val="00372266"/>
    <w:rsid w:val="00400F4B"/>
    <w:rsid w:val="004443EA"/>
    <w:rsid w:val="0046528D"/>
    <w:rsid w:val="00531AC6"/>
    <w:rsid w:val="00532666"/>
    <w:rsid w:val="005355A5"/>
    <w:rsid w:val="00535ECF"/>
    <w:rsid w:val="0055446E"/>
    <w:rsid w:val="005F4F27"/>
    <w:rsid w:val="0063599E"/>
    <w:rsid w:val="006561AD"/>
    <w:rsid w:val="006B4E76"/>
    <w:rsid w:val="007119A2"/>
    <w:rsid w:val="0073263A"/>
    <w:rsid w:val="00747D8B"/>
    <w:rsid w:val="007D034A"/>
    <w:rsid w:val="00807E8E"/>
    <w:rsid w:val="00815FFA"/>
    <w:rsid w:val="00821548"/>
    <w:rsid w:val="00862CA8"/>
    <w:rsid w:val="008E5023"/>
    <w:rsid w:val="00950F9C"/>
    <w:rsid w:val="009A0EC1"/>
    <w:rsid w:val="00A9425F"/>
    <w:rsid w:val="00AC22D7"/>
    <w:rsid w:val="00AE3419"/>
    <w:rsid w:val="00B54616"/>
    <w:rsid w:val="00B60922"/>
    <w:rsid w:val="00B77C11"/>
    <w:rsid w:val="00BA1B56"/>
    <w:rsid w:val="00BF2393"/>
    <w:rsid w:val="00C4694D"/>
    <w:rsid w:val="00C90962"/>
    <w:rsid w:val="00CD04B9"/>
    <w:rsid w:val="00DD537C"/>
    <w:rsid w:val="00E10AD3"/>
    <w:rsid w:val="00E14977"/>
    <w:rsid w:val="00ED62F3"/>
    <w:rsid w:val="00EF7710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25F2"/>
  <w15:docId w15:val="{7F1E9A57-FD23-46A0-8F82-E80C5748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04B9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91A8A"/>
    <w:pPr>
      <w:keepNext/>
      <w:keepLines/>
      <w:widowControl/>
      <w:spacing w:after="240"/>
      <w:outlineLvl w:val="0"/>
    </w:pPr>
    <w:rPr>
      <w:rFonts w:asciiTheme="minorHAnsi" w:eastAsiaTheme="majorEastAsia" w:hAnsiTheme="minorHAnsi" w:cstheme="majorBidi"/>
      <w:b/>
      <w:bCs/>
      <w:snapToGrid/>
      <w:sz w:val="30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widowControl/>
      <w:spacing w:before="240" w:after="240"/>
      <w:outlineLvl w:val="1"/>
    </w:pPr>
    <w:rPr>
      <w:rFonts w:asciiTheme="minorHAnsi" w:eastAsiaTheme="majorEastAsia" w:hAnsiTheme="minorHAnsi" w:cstheme="majorBidi"/>
      <w:b/>
      <w:bCs/>
      <w:snapToGrid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widowControl/>
      <w:outlineLvl w:val="2"/>
    </w:pPr>
    <w:rPr>
      <w:rFonts w:asciiTheme="minorHAnsi" w:eastAsiaTheme="majorEastAsia" w:hAnsiTheme="minorHAnsi" w:cstheme="majorBidi"/>
      <w:bCs/>
      <w:i/>
      <w:snapToGrid/>
      <w:sz w:val="20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widowControl/>
      <w:outlineLvl w:val="3"/>
    </w:pPr>
    <w:rPr>
      <w:rFonts w:asciiTheme="minorHAnsi" w:eastAsiaTheme="majorEastAsia" w:hAnsiTheme="minorHAnsi" w:cstheme="majorBidi"/>
      <w:b/>
      <w:bCs/>
      <w:iCs/>
      <w:snapToGrid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5E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5ECF"/>
    <w:rPr>
      <w:rFonts w:ascii="Segoe UI" w:eastAsia="Times New Roman" w:hAnsi="Segoe UI" w:cs="Segoe UI"/>
      <w:snapToGrid w:val="0"/>
      <w:sz w:val="18"/>
      <w:szCs w:val="18"/>
      <w:lang w:eastAsia="nl-NL"/>
    </w:rPr>
  </w:style>
  <w:style w:type="character" w:customStyle="1" w:styleId="LijstalineaChar">
    <w:name w:val="Lijstalinea Char"/>
    <w:aliases w:val="Reference List Char,Opsomming Char,DVT lijst Char,3 *- Char,opsomming 1 Char,2 Char"/>
    <w:basedOn w:val="Standaardalinea-lettertype"/>
    <w:link w:val="Lijstalinea"/>
    <w:uiPriority w:val="34"/>
    <w:locked/>
    <w:rsid w:val="001C519C"/>
    <w:rPr>
      <w:rFonts w:ascii="Calibri" w:hAnsi="Calibri" w:cs="Calibri"/>
    </w:rPr>
  </w:style>
  <w:style w:type="paragraph" w:styleId="Lijstalinea">
    <w:name w:val="List Paragraph"/>
    <w:aliases w:val="Reference List,Opsomming,DVT lijst,3 *-,opsomming 1,2"/>
    <w:basedOn w:val="Standaard"/>
    <w:link w:val="LijstalineaChar"/>
    <w:uiPriority w:val="34"/>
    <w:qFormat/>
    <w:rsid w:val="001C519C"/>
    <w:pPr>
      <w:widowControl/>
      <w:spacing w:line="240" w:lineRule="auto"/>
      <w:ind w:left="720"/>
    </w:pPr>
    <w:rPr>
      <w:rFonts w:ascii="Calibri" w:eastAsiaTheme="minorHAnsi" w:hAnsi="Calibri" w:cs="Calibri"/>
      <w:snapToGrid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918D9FB83794180CD270A32989B47" ma:contentTypeVersion="15" ma:contentTypeDescription="Een nieuw document maken." ma:contentTypeScope="" ma:versionID="24b883be599ada85c7bb483e227827f6">
  <xsd:schema xmlns:xsd="http://www.w3.org/2001/XMLSchema" xmlns:xs="http://www.w3.org/2001/XMLSchema" xmlns:p="http://schemas.microsoft.com/office/2006/metadata/properties" xmlns:ns2="3e7aa820-d895-4319-a446-c8beba36a2fc" xmlns:ns3="5a7324a0-af70-443c-9725-5f68cecdec97" targetNamespace="http://schemas.microsoft.com/office/2006/metadata/properties" ma:root="true" ma:fieldsID="b923ec41caf8c3c12974bae158a6c833" ns2:_="" ns3:_="">
    <xsd:import namespace="3e7aa820-d895-4319-a446-c8beba36a2fc"/>
    <xsd:import namespace="5a7324a0-af70-443c-9725-5f68cecdec97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a820-d895-4319-a446-c8beba36a2fc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324a0-af70-443c-9725-5f68cecde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7aa820-d895-4319-a446-c8beba36a2fc">
      <Terms xmlns="http://schemas.microsoft.com/office/infopath/2007/PartnerControls"/>
    </lcf76f155ced4ddcb4097134ff3c332f>
    <Title0 xmlns="3e7aa820-d895-4319-a446-c8beba36a2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164C72-1376-4635-BE61-341CF889E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aa820-d895-4319-a446-c8beba36a2fc"/>
    <ds:schemaRef ds:uri="5a7324a0-af70-443c-9725-5f68cecde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5BCDAC-D4F0-4D33-9501-07CC73E23F7A}">
  <ds:schemaRefs>
    <ds:schemaRef ds:uri="http://schemas.microsoft.com/office/2006/metadata/properties"/>
    <ds:schemaRef ds:uri="http://schemas.microsoft.com/office/infopath/2007/PartnerControls"/>
    <ds:schemaRef ds:uri="3e7aa820-d895-4319-a446-c8beba36a2fc"/>
  </ds:schemaRefs>
</ds:datastoreItem>
</file>

<file path=customXml/itemProps3.xml><?xml version="1.0" encoding="utf-8"?>
<ds:datastoreItem xmlns:ds="http://schemas.openxmlformats.org/officeDocument/2006/customXml" ds:itemID="{BF0859D0-39EB-4ABF-9718-0B6D22BE88A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Tilburg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Boom, Harm van der</dc:creator>
  <cp:lastModifiedBy>Wijnands, Jac</cp:lastModifiedBy>
  <cp:revision>11</cp:revision>
  <cp:lastPrinted>2019-11-27T10:52:00Z</cp:lastPrinted>
  <dcterms:created xsi:type="dcterms:W3CDTF">2025-05-13T08:59:00Z</dcterms:created>
  <dcterms:modified xsi:type="dcterms:W3CDTF">2025-06-10T08:11:00Z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0x0101005A4918D9FB83794180CD270A32989B47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</Properties>
</file>