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2437E" w14:textId="1171BCF2" w:rsidR="00F91A8A" w:rsidRPr="00F446DD" w:rsidRDefault="00F43776" w:rsidP="00F446DD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Bijlage </w:t>
      </w:r>
      <w:r w:rsidR="008B130B">
        <w:rPr>
          <w:rFonts w:cstheme="minorHAnsi"/>
          <w:b/>
          <w:bCs/>
          <w:sz w:val="32"/>
          <w:szCs w:val="32"/>
        </w:rPr>
        <w:t>3</w:t>
      </w:r>
      <w:r>
        <w:rPr>
          <w:rFonts w:cstheme="minorHAnsi"/>
          <w:b/>
          <w:bCs/>
          <w:sz w:val="32"/>
          <w:szCs w:val="32"/>
        </w:rPr>
        <w:t xml:space="preserve"> - </w:t>
      </w:r>
      <w:r w:rsidR="00F446DD" w:rsidRPr="00F446DD">
        <w:rPr>
          <w:rFonts w:cstheme="minorHAnsi"/>
          <w:b/>
          <w:bCs/>
          <w:sz w:val="32"/>
          <w:szCs w:val="32"/>
        </w:rPr>
        <w:t>Verklaring van geen-Russische betrokkenheid</w:t>
      </w:r>
      <w:r w:rsidR="00976A13">
        <w:rPr>
          <w:rFonts w:cstheme="minorHAnsi"/>
          <w:b/>
          <w:bCs/>
          <w:sz w:val="32"/>
          <w:szCs w:val="32"/>
        </w:rPr>
        <w:t>;</w:t>
      </w:r>
      <w:r w:rsidR="005A393E">
        <w:rPr>
          <w:rFonts w:cstheme="minorHAnsi"/>
          <w:b/>
          <w:bCs/>
          <w:sz w:val="32"/>
          <w:szCs w:val="32"/>
        </w:rPr>
        <w:t xml:space="preserve"> </w:t>
      </w:r>
      <w:r w:rsidR="00976A13">
        <w:rPr>
          <w:rFonts w:cstheme="minorHAnsi"/>
          <w:b/>
          <w:bCs/>
          <w:sz w:val="32"/>
          <w:szCs w:val="32"/>
        </w:rPr>
        <w:t>D</w:t>
      </w:r>
      <w:r w:rsidR="005A393E">
        <w:rPr>
          <w:rFonts w:cstheme="minorHAnsi"/>
          <w:b/>
          <w:bCs/>
          <w:sz w:val="32"/>
          <w:szCs w:val="32"/>
        </w:rPr>
        <w:t xml:space="preserve">oor Inschrijver af te geven bij </w:t>
      </w:r>
      <w:r w:rsidR="00AE5195">
        <w:rPr>
          <w:rFonts w:cstheme="minorHAnsi"/>
          <w:b/>
          <w:bCs/>
          <w:sz w:val="32"/>
          <w:szCs w:val="32"/>
        </w:rPr>
        <w:t xml:space="preserve">de </w:t>
      </w:r>
      <w:r w:rsidR="005A393E">
        <w:rPr>
          <w:rFonts w:cstheme="minorHAnsi"/>
          <w:b/>
          <w:bCs/>
          <w:sz w:val="32"/>
          <w:szCs w:val="32"/>
        </w:rPr>
        <w:t>Europese aanbesteding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16436D">
        <w:rPr>
          <w:rFonts w:cstheme="minorHAnsi"/>
          <w:b/>
          <w:bCs/>
          <w:sz w:val="32"/>
          <w:szCs w:val="32"/>
        </w:rPr>
        <w:t>aangaande</w:t>
      </w:r>
      <w:r w:rsidR="00AE5195">
        <w:rPr>
          <w:rFonts w:cstheme="minorHAnsi"/>
          <w:b/>
          <w:bCs/>
          <w:sz w:val="32"/>
          <w:szCs w:val="32"/>
        </w:rPr>
        <w:t xml:space="preserve"> </w:t>
      </w:r>
      <w:r w:rsidR="00EE3D0E">
        <w:rPr>
          <w:rFonts w:cstheme="minorHAnsi"/>
          <w:b/>
          <w:bCs/>
          <w:sz w:val="32"/>
          <w:szCs w:val="32"/>
        </w:rPr>
        <w:t>Verhardingsonderzoeken</w:t>
      </w:r>
    </w:p>
    <w:p w14:paraId="469437ED" w14:textId="77777777" w:rsidR="00F446DD" w:rsidRPr="00F446DD" w:rsidRDefault="00F446DD" w:rsidP="00F446DD">
      <w:pPr>
        <w:rPr>
          <w:rFonts w:cstheme="minorHAnsi"/>
          <w:sz w:val="24"/>
          <w:szCs w:val="24"/>
        </w:rPr>
      </w:pPr>
    </w:p>
    <w:p w14:paraId="3F32626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>Hierbij verklaar</w:t>
      </w:r>
      <w:r w:rsidR="005A393E" w:rsidRPr="00553A6F">
        <w:rPr>
          <w:rFonts w:asciiTheme="minorHAnsi" w:hAnsiTheme="minorHAnsi" w:cstheme="minorHAnsi"/>
          <w:color w:val="343434"/>
          <w:sz w:val="20"/>
          <w:szCs w:val="20"/>
        </w:rPr>
        <w:t>t 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naar eer en geweten dat er geen sprake is van Russische betrokkenheid bij de uitvoering van </w:t>
      </w:r>
      <w:r w:rsidR="00B3112B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onderhavige </w:t>
      </w:r>
      <w:r w:rsidR="0016436D" w:rsidRPr="00553A6F">
        <w:rPr>
          <w:rFonts w:asciiTheme="minorHAnsi" w:hAnsiTheme="minorHAnsi" w:cstheme="minorHAnsi"/>
          <w:color w:val="343434"/>
          <w:sz w:val="20"/>
          <w:szCs w:val="20"/>
        </w:rPr>
        <w:t>Opdracht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AE5195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(die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de drempels van artikel 5 </w:t>
      </w:r>
      <w:proofErr w:type="spellStart"/>
      <w:r w:rsidRPr="00553A6F">
        <w:rPr>
          <w:rFonts w:asciiTheme="minorHAnsi" w:hAnsiTheme="minorHAnsi" w:cstheme="minorHAnsi"/>
          <w:color w:val="343434"/>
          <w:sz w:val="20"/>
          <w:szCs w:val="20"/>
        </w:rPr>
        <w:t>duodecies</w:t>
      </w:r>
      <w:proofErr w:type="spellEnd"/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van EU Verordening (EU) 833/2014 van 31 juli 2014</w:t>
      </w:r>
      <w:r w:rsidR="00396DD0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betreffende de beperkende maatregelen naar aanleiding van de acties van Rusland die de situatie in Oekraïne destabiliseren, zoals gewijzigd bij Verordening 2022/578 van 8 april 2022</w:t>
      </w:r>
      <w:r w:rsidR="00AE5195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overschrijdt</w:t>
      </w:r>
      <w:r w:rsidR="0016436D" w:rsidRPr="00553A6F">
        <w:rPr>
          <w:rFonts w:asciiTheme="minorHAnsi" w:hAnsiTheme="minorHAnsi" w:cstheme="minorHAnsi"/>
          <w:color w:val="343434"/>
          <w:sz w:val="20"/>
          <w:szCs w:val="20"/>
        </w:rPr>
        <w:t>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0AF4F09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1BDAF88" w14:textId="77777777" w:rsidR="00F446DD" w:rsidRPr="00553A6F" w:rsidRDefault="004B58CA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>Ondertekende</w:t>
      </w:r>
      <w:r w:rsidR="00F446D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verklaar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t</w:t>
      </w:r>
      <w:r w:rsidR="00F446D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in het bijzonder dat:</w:t>
      </w:r>
    </w:p>
    <w:p w14:paraId="1503F1D7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a)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de organisatie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976A13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553A6F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976A13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ondergetekende 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>een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(rechts)perso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(natuurlijke persoon, bedrijf, entiteit of orgaan)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Russische nationaliteit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heeft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en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>/of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70D6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in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Rusland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gevestigd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>;</w:t>
      </w:r>
    </w:p>
    <w:p w14:paraId="53617B47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5DC33925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b) 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="00831394" w:rsidRPr="00553A6F">
        <w:rPr>
          <w:rFonts w:asciiTheme="minorHAnsi" w:hAnsiTheme="minorHAnsi" w:cstheme="minorHAnsi"/>
          <w:color w:val="343434"/>
          <w:sz w:val="20"/>
          <w:szCs w:val="20"/>
        </w:rPr>
        <w:t>inclusief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onderdelen van een eventueel betrokken consortium)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4B58CA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een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(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recht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s)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perso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o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n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>,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die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niet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voor meer dan 50% eigendom </w:t>
      </w:r>
      <w:r w:rsidR="0040782B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 van een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(rechts)persoon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zoals onder a) genoemd; </w:t>
      </w:r>
    </w:p>
    <w:p w14:paraId="25741EEE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72D345CF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c)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</w:rPr>
        <w:t>en/of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de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organisatie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die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C62929" w:rsidRPr="00553A6F">
        <w:rPr>
          <w:rFonts w:asciiTheme="minorHAnsi" w:hAnsiTheme="minorHAnsi" w:cstheme="minorHAnsi"/>
          <w:color w:val="343434"/>
          <w:sz w:val="20"/>
          <w:szCs w:val="20"/>
        </w:rPr>
        <w:t>ondergetekende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een (rechts)persoon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CF7BE8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(natuurlijke persoon, bedrijf, entiteit of orgaan) </w:t>
      </w:r>
      <w:r w:rsidR="00AB7BF2" w:rsidRPr="00553A6F">
        <w:rPr>
          <w:rFonts w:asciiTheme="minorHAnsi" w:hAnsiTheme="minorHAnsi" w:cstheme="minorHAnsi"/>
          <w:color w:val="343434"/>
          <w:sz w:val="20"/>
          <w:szCs w:val="20"/>
        </w:rPr>
        <w:t>is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die </w:t>
      </w:r>
      <w:r w:rsidR="003747B2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niet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handelt in belang </w:t>
      </w:r>
      <w:r w:rsidR="004D41FC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en/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of op aanwijzing van een partij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, zoals bedoeld onder a) en b);</w:t>
      </w:r>
    </w:p>
    <w:p w14:paraId="2E29FCA1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1BCD6BA8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  <w:r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d) er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de organisatie die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door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ondergetekende 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wordt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>vertegenwoordig</w:t>
      </w:r>
      <w:r w:rsidR="007502F2" w:rsidRPr="00553A6F">
        <w:rPr>
          <w:rFonts w:asciiTheme="minorHAnsi" w:hAnsiTheme="minorHAnsi" w:cstheme="minorHAnsi"/>
          <w:color w:val="343434"/>
          <w:sz w:val="20"/>
          <w:szCs w:val="20"/>
        </w:rPr>
        <w:t>d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 </w:t>
      </w:r>
      <w:r w:rsidR="0051511D" w:rsidRPr="00553A6F">
        <w:rPr>
          <w:rFonts w:asciiTheme="minorHAnsi" w:hAnsiTheme="minorHAnsi" w:cstheme="minorHAnsi"/>
          <w:color w:val="343434"/>
          <w:sz w:val="20"/>
          <w:szCs w:val="20"/>
        </w:rPr>
        <w:t xml:space="preserve">voor de uitvoering van deze overeenkomst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geen onderaannemers, leveranciers of ondernemingen die een aandeel hebben van meer dan 10% van de contractwaarde </w:t>
      </w:r>
      <w:r w:rsidR="00722857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worden ingeroepen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waarbij </w:t>
      </w:r>
      <w:r w:rsidR="00420759"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 xml:space="preserve">zich </w:t>
      </w:r>
      <w:r w:rsidRPr="00553A6F">
        <w:rPr>
          <w:rFonts w:asciiTheme="minorHAnsi" w:hAnsiTheme="minorHAnsi" w:cstheme="minorHAnsi"/>
          <w:color w:val="343434"/>
          <w:sz w:val="20"/>
          <w:szCs w:val="20"/>
          <w:u w:val="single"/>
        </w:rPr>
        <w:t>een situatie als onder a) t/m c) voordoet</w:t>
      </w:r>
      <w:r w:rsidRPr="00553A6F">
        <w:rPr>
          <w:rFonts w:asciiTheme="minorHAnsi" w:hAnsiTheme="minorHAnsi" w:cstheme="minorHAnsi"/>
          <w:color w:val="343434"/>
          <w:sz w:val="20"/>
          <w:szCs w:val="20"/>
        </w:rPr>
        <w:t>.</w:t>
      </w:r>
    </w:p>
    <w:p w14:paraId="32A7C43B" w14:textId="77777777" w:rsidR="00F446DD" w:rsidRPr="00553A6F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  <w:sz w:val="20"/>
          <w:szCs w:val="20"/>
        </w:rPr>
      </w:pPr>
    </w:p>
    <w:p w14:paraId="691FC7C0" w14:textId="77777777" w:rsidR="00F309FC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Aldus naar waarheid ondertekend op  d.d. …………………………… (datum), te </w:t>
      </w:r>
    </w:p>
    <w:p w14:paraId="033EF30F" w14:textId="77777777" w:rsidR="00F309FC" w:rsidRPr="00553A6F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20FF45EA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……………….…………………………. (plaats),</w:t>
      </w:r>
    </w:p>
    <w:p w14:paraId="7C29F614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70D24676" w14:textId="77777777" w:rsidR="00F864B5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4DE61DF8" w14:textId="77777777" w:rsidR="00F309FC" w:rsidRPr="00553A6F" w:rsidRDefault="00F864B5" w:rsidP="00F864B5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door ………………………………………………………… (naam tekenbevoegde functionaris)</w:t>
      </w:r>
    </w:p>
    <w:p w14:paraId="10188BBD" w14:textId="77777777" w:rsidR="00F309FC" w:rsidRPr="00553A6F" w:rsidRDefault="00F309FC" w:rsidP="00F864B5">
      <w:pPr>
        <w:tabs>
          <w:tab w:val="left" w:pos="0"/>
        </w:tabs>
        <w:rPr>
          <w:rFonts w:ascii="Calibri" w:hAnsi="Calibri"/>
          <w:szCs w:val="20"/>
        </w:rPr>
      </w:pPr>
    </w:p>
    <w:p w14:paraId="18B58091" w14:textId="77777777" w:rsidR="00F309FC" w:rsidRPr="00553A6F" w:rsidRDefault="00F864B5" w:rsidP="00F309FC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in de functie van …………………………………………………….. </w:t>
      </w:r>
    </w:p>
    <w:p w14:paraId="06120948" w14:textId="77777777" w:rsidR="00F309FC" w:rsidRPr="00553A6F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</w:p>
    <w:p w14:paraId="7CFAB105" w14:textId="77777777" w:rsidR="00F864B5" w:rsidRPr="00553A6F" w:rsidRDefault="00F309FC" w:rsidP="00F309FC">
      <w:pPr>
        <w:tabs>
          <w:tab w:val="left" w:pos="0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 xml:space="preserve">bij </w:t>
      </w:r>
      <w:r w:rsidR="00F864B5" w:rsidRPr="00553A6F">
        <w:rPr>
          <w:rFonts w:ascii="Calibri" w:hAnsi="Calibri"/>
          <w:szCs w:val="20"/>
        </w:rPr>
        <w:t>……………………………………………</w:t>
      </w:r>
      <w:r w:rsidRPr="00553A6F">
        <w:rPr>
          <w:rFonts w:ascii="Calibri" w:hAnsi="Calibri"/>
          <w:szCs w:val="20"/>
        </w:rPr>
        <w:t>(</w:t>
      </w:r>
      <w:r w:rsidR="00F864B5" w:rsidRPr="00553A6F">
        <w:rPr>
          <w:rFonts w:ascii="Calibri" w:hAnsi="Calibri"/>
          <w:szCs w:val="20"/>
        </w:rPr>
        <w:t>organisatie/bedrijf)</w:t>
      </w:r>
      <w:r w:rsidR="00C3093A" w:rsidRPr="00553A6F">
        <w:rPr>
          <w:rFonts w:ascii="Calibri" w:hAnsi="Calibri"/>
          <w:szCs w:val="20"/>
        </w:rPr>
        <w:t>,</w:t>
      </w:r>
      <w:r w:rsidR="00F864B5" w:rsidRPr="00553A6F">
        <w:rPr>
          <w:rFonts w:ascii="Calibri" w:hAnsi="Calibri"/>
          <w:szCs w:val="20"/>
        </w:rPr>
        <w:t xml:space="preserve"> </w:t>
      </w:r>
    </w:p>
    <w:p w14:paraId="386610EA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EA3C3D7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2B9CD8FD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B3D1922" w14:textId="77777777" w:rsidR="00F864B5" w:rsidRPr="00553A6F" w:rsidRDefault="00F864B5" w:rsidP="00F864B5">
      <w:pPr>
        <w:tabs>
          <w:tab w:val="left" w:pos="284"/>
        </w:tabs>
        <w:rPr>
          <w:rFonts w:ascii="Calibri" w:hAnsi="Calibri"/>
          <w:szCs w:val="20"/>
        </w:rPr>
      </w:pPr>
    </w:p>
    <w:p w14:paraId="31FA022C" w14:textId="77777777" w:rsidR="00F864B5" w:rsidRPr="00553A6F" w:rsidRDefault="00F864B5" w:rsidP="00C3093A">
      <w:pPr>
        <w:tabs>
          <w:tab w:val="left" w:pos="284"/>
        </w:tabs>
        <w:rPr>
          <w:rFonts w:ascii="Calibri" w:hAnsi="Calibri"/>
          <w:szCs w:val="20"/>
        </w:rPr>
      </w:pPr>
      <w:r w:rsidRPr="00553A6F">
        <w:rPr>
          <w:rFonts w:ascii="Calibri" w:hAnsi="Calibri"/>
          <w:szCs w:val="20"/>
        </w:rPr>
        <w:t>………………………………………………………………….. (handtekening)</w:t>
      </w:r>
    </w:p>
    <w:p w14:paraId="5F321D23" w14:textId="77777777" w:rsidR="00F446DD" w:rsidRPr="00F446DD" w:rsidRDefault="00F446DD" w:rsidP="00F446DD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="00F446DD" w:rsidRPr="00F446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C58AF" w14:textId="77777777" w:rsidR="008B130B" w:rsidRDefault="008B130B" w:rsidP="00F91A8A">
      <w:pPr>
        <w:spacing w:line="240" w:lineRule="auto"/>
      </w:pPr>
      <w:r>
        <w:separator/>
      </w:r>
    </w:p>
  </w:endnote>
  <w:endnote w:type="continuationSeparator" w:id="0">
    <w:p w14:paraId="1F847A39" w14:textId="77777777" w:rsidR="008B130B" w:rsidRDefault="008B130B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D742B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4AC1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88EE9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4A8AD" w14:textId="77777777" w:rsidR="008B130B" w:rsidRDefault="008B130B" w:rsidP="00F91A8A">
      <w:pPr>
        <w:spacing w:line="240" w:lineRule="auto"/>
      </w:pPr>
      <w:r>
        <w:separator/>
      </w:r>
    </w:p>
  </w:footnote>
  <w:footnote w:type="continuationSeparator" w:id="0">
    <w:p w14:paraId="60E086FA" w14:textId="77777777" w:rsidR="008B130B" w:rsidRDefault="008B130B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09BAD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01F48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81274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30B"/>
    <w:rsid w:val="000E089A"/>
    <w:rsid w:val="000E27D1"/>
    <w:rsid w:val="000F654A"/>
    <w:rsid w:val="0016436D"/>
    <w:rsid w:val="00183BFF"/>
    <w:rsid w:val="00186254"/>
    <w:rsid w:val="002143A2"/>
    <w:rsid w:val="003747B2"/>
    <w:rsid w:val="00396DD0"/>
    <w:rsid w:val="00404F25"/>
    <w:rsid w:val="0040782B"/>
    <w:rsid w:val="00420759"/>
    <w:rsid w:val="004B58CA"/>
    <w:rsid w:val="004D0177"/>
    <w:rsid w:val="004D41FC"/>
    <w:rsid w:val="0051511D"/>
    <w:rsid w:val="005355A5"/>
    <w:rsid w:val="00553A6F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8B130B"/>
    <w:rsid w:val="0093471B"/>
    <w:rsid w:val="00967BB0"/>
    <w:rsid w:val="00976A13"/>
    <w:rsid w:val="009E3F13"/>
    <w:rsid w:val="00A9425F"/>
    <w:rsid w:val="00AB7BF2"/>
    <w:rsid w:val="00AE5195"/>
    <w:rsid w:val="00B3112B"/>
    <w:rsid w:val="00BA1B56"/>
    <w:rsid w:val="00C11A89"/>
    <w:rsid w:val="00C3093A"/>
    <w:rsid w:val="00C4694D"/>
    <w:rsid w:val="00C55CD0"/>
    <w:rsid w:val="00C62929"/>
    <w:rsid w:val="00CF7BE8"/>
    <w:rsid w:val="00EE3D0E"/>
    <w:rsid w:val="00F309FC"/>
    <w:rsid w:val="00F43776"/>
    <w:rsid w:val="00F446DD"/>
    <w:rsid w:val="00F864B5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CF20"/>
  <w15:chartTrackingRefBased/>
  <w15:docId w15:val="{E7E7581B-A5D5-4654-B915-9700FBFF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7aa820-d895-4319-a446-c8beba36a2fc">
      <Terms xmlns="http://schemas.microsoft.com/office/infopath/2007/PartnerControls"/>
    </lcf76f155ced4ddcb4097134ff3c332f>
    <Title0 xmlns="3e7aa820-d895-4319-a446-c8beba36a2f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918D9FB83794180CD270A32989B47" ma:contentTypeVersion="15" ma:contentTypeDescription="Een nieuw document maken." ma:contentTypeScope="" ma:versionID="24b883be599ada85c7bb483e227827f6">
  <xsd:schema xmlns:xsd="http://www.w3.org/2001/XMLSchema" xmlns:xs="http://www.w3.org/2001/XMLSchema" xmlns:p="http://schemas.microsoft.com/office/2006/metadata/properties" xmlns:ns2="3e7aa820-d895-4319-a446-c8beba36a2fc" xmlns:ns3="5a7324a0-af70-443c-9725-5f68cecdec97" targetNamespace="http://schemas.microsoft.com/office/2006/metadata/properties" ma:root="true" ma:fieldsID="b923ec41caf8c3c12974bae158a6c833" ns2:_="" ns3:_="">
    <xsd:import namespace="3e7aa820-d895-4319-a446-c8beba36a2fc"/>
    <xsd:import namespace="5a7324a0-af70-443c-9725-5f68cecdec97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a820-d895-4319-a446-c8beba36a2f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324a0-af70-443c-9725-5f68cecde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EC9907-E3B9-4AA5-AED4-2411D10A12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4ED81E-F895-40C1-9953-27684623CB59}">
  <ds:schemaRefs>
    <ds:schemaRef ds:uri="a0cf0202-a5c5-484a-8f56-a5c31f00845a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f7f8b349-3925-43c0-afb0-a9f218744f17"/>
    <ds:schemaRef ds:uri="968092ac-094d-4b25-8875-bf4b9d8d8c1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6A587E-AFB6-4B45-9E91-6D3EA49703BA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Wijnands, Jac</dc:creator>
  <cp:keywords/>
  <dc:description/>
  <cp:lastModifiedBy>Wijnands, Jac</cp:lastModifiedBy>
  <cp:revision>4</cp:revision>
  <dcterms:created xsi:type="dcterms:W3CDTF">2024-11-12T12:26:00Z</dcterms:created>
  <dcterms:modified xsi:type="dcterms:W3CDTF">2025-01-03T11:04:00Z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0x0101005A4918D9FB83794180CD270A32989B47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