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D1B7A" w14:textId="73562A26" w:rsidR="00DC67E5" w:rsidRPr="00E40B9C" w:rsidRDefault="00DC67E5" w:rsidP="00DC67E5">
      <w:pPr>
        <w:pStyle w:val="BijlageGenummerdKop"/>
        <w:numPr>
          <w:ilvl w:val="0"/>
          <w:numId w:val="0"/>
        </w:numPr>
        <w:ind w:left="-141"/>
      </w:pPr>
      <w:bookmarkStart w:id="0" w:name="_Toc176790934"/>
      <w:r>
        <w:t xml:space="preserve">Bijlage H </w:t>
      </w:r>
      <w:r w:rsidRPr="00E40B9C">
        <w:t>Model K verklaring bestuurder omtrent rechtmatigheid inschrijving</w:t>
      </w:r>
      <w:bookmarkEnd w:id="0"/>
    </w:p>
    <w:p w14:paraId="0623D8E3" w14:textId="77777777" w:rsidR="00DC67E5" w:rsidRPr="00E40B9C" w:rsidRDefault="00DC67E5" w:rsidP="00DC67E5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bookmarkStart w:id="1" w:name="bwBijl_I_1"/>
      <w:r w:rsidRPr="00303B31">
        <w:rPr>
          <w:color w:val="000000"/>
          <w:lang w:val="nl-NL"/>
        </w:rPr>
        <w:fldChar w:fldCharType="begin"/>
      </w:r>
      <w:r w:rsidRPr="00303B31">
        <w:rPr>
          <w:color w:val="000000"/>
          <w:lang w:val="nl-NL"/>
        </w:rPr>
        <w:instrText xml:space="preserve"> DOCPROPERTY  PS_REFERENCE  \* MERGEFORMAT </w:instrText>
      </w:r>
      <w:r w:rsidRPr="00303B31">
        <w:rPr>
          <w:color w:val="000000"/>
          <w:lang w:val="nl-NL"/>
        </w:rPr>
        <w:fldChar w:fldCharType="separate"/>
      </w:r>
      <w:r w:rsidRPr="00303B31">
        <w:rPr>
          <w:color w:val="000000"/>
          <w:lang w:val="nl-NL"/>
        </w:rPr>
        <w:t xml:space="preserve">31198032 </w:t>
      </w:r>
      <w:r w:rsidRPr="00303B31">
        <w:rPr>
          <w:color w:val="000000"/>
          <w:lang w:val="nl-NL"/>
        </w:rPr>
        <w:fldChar w:fldCharType="end"/>
      </w:r>
      <w:bookmarkEnd w:id="1"/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Pr="00E40B9C">
        <w:rPr>
          <w:bCs/>
          <w:color w:val="000000"/>
          <w:lang w:val="nl-NL"/>
        </w:rPr>
        <w:t xml:space="preserve"> </w:t>
      </w:r>
      <w:bookmarkStart w:id="2" w:name="bwBijl_I_2"/>
      <w:r w:rsidRPr="00303B31">
        <w:rPr>
          <w:color w:val="000000"/>
          <w:lang w:val="nl-NL"/>
        </w:rPr>
        <w:fldChar w:fldCharType="begin"/>
      </w:r>
      <w:r w:rsidRPr="00303B31">
        <w:rPr>
          <w:color w:val="000000"/>
          <w:lang w:val="nl-NL"/>
        </w:rPr>
        <w:instrText xml:space="preserve"> DOCPROPERTY  ZAAK_ONDERWERP  \* MERGEFORMAT </w:instrText>
      </w:r>
      <w:r w:rsidRPr="00303B31">
        <w:rPr>
          <w:color w:val="000000"/>
          <w:lang w:val="nl-NL"/>
        </w:rPr>
        <w:fldChar w:fldCharType="separate"/>
      </w:r>
      <w:proofErr w:type="spellStart"/>
      <w:r w:rsidRPr="00303B31">
        <w:rPr>
          <w:color w:val="000000"/>
          <w:lang w:val="nl-NL"/>
        </w:rPr>
        <w:t>Engineeren</w:t>
      </w:r>
      <w:proofErr w:type="spellEnd"/>
      <w:r w:rsidRPr="00303B31">
        <w:rPr>
          <w:color w:val="000000"/>
          <w:lang w:val="nl-NL"/>
        </w:rPr>
        <w:t xml:space="preserve"> en uitvoeren van Groot Onderhoud van de Luifel van Zeist aan de A28</w:t>
      </w:r>
      <w:r w:rsidRPr="00303B31">
        <w:rPr>
          <w:color w:val="000000"/>
          <w:lang w:val="nl-NL"/>
        </w:rPr>
        <w:fldChar w:fldCharType="end"/>
      </w:r>
      <w:bookmarkEnd w:id="2"/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28442D79" w14:textId="77777777" w:rsidR="00DC67E5" w:rsidRPr="00E40B9C" w:rsidRDefault="00DC67E5" w:rsidP="00DC67E5">
      <w:pPr>
        <w:pStyle w:val="Broodtekst"/>
        <w:rPr>
          <w:lang w:val="nl-NL"/>
        </w:rPr>
      </w:pPr>
    </w:p>
    <w:p w14:paraId="5A9131FC" w14:textId="77777777" w:rsidR="00DC67E5" w:rsidRPr="00E40B9C" w:rsidRDefault="00DC67E5" w:rsidP="00DC67E5">
      <w:pPr>
        <w:pStyle w:val="Broodtekst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0F3785DA" w14:textId="77777777" w:rsidR="00DC67E5" w:rsidRPr="00E40B9C" w:rsidRDefault="00DC67E5" w:rsidP="00DC67E5">
      <w:pPr>
        <w:pStyle w:val="Broodtekst"/>
        <w:rPr>
          <w:lang w:val="nl-NL"/>
        </w:rPr>
      </w:pPr>
    </w:p>
    <w:p w14:paraId="6016AA33" w14:textId="77777777" w:rsidR="00DC67E5" w:rsidRPr="00E40B9C" w:rsidRDefault="00DC67E5" w:rsidP="00DC67E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op…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(datum)</w:t>
      </w:r>
    </w:p>
    <w:p w14:paraId="608C5498" w14:textId="77777777" w:rsidR="00DC67E5" w:rsidRPr="00E40B9C" w:rsidRDefault="00DC67E5" w:rsidP="00DC67E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te…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(plaats)</w:t>
      </w:r>
    </w:p>
    <w:p w14:paraId="029644E8" w14:textId="77777777" w:rsidR="00DC67E5" w:rsidRPr="00E40B9C" w:rsidRDefault="00DC67E5" w:rsidP="00DC67E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door…</w:t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voorletter(s))</w:t>
      </w:r>
    </w:p>
    <w:p w14:paraId="59DE2B28" w14:textId="77777777" w:rsidR="00DC67E5" w:rsidRPr="00E40B9C" w:rsidRDefault="00DC67E5" w:rsidP="00DC67E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als bestuurder van…</w:t>
      </w:r>
      <w:r w:rsidRPr="00E40B9C">
        <w:rPr>
          <w:lang w:val="nl-NL"/>
        </w:rPr>
        <w:tab/>
        <w:t>(naam en vestigingsplaats bedrijf)</w:t>
      </w:r>
    </w:p>
    <w:p w14:paraId="3B2A8430" w14:textId="77777777" w:rsidR="00DC67E5" w:rsidRPr="00E40B9C" w:rsidRDefault="00DC67E5" w:rsidP="00DC67E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die…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(naam en vestigingsplaats bedrijf)</w:t>
      </w:r>
    </w:p>
    <w:p w14:paraId="691DEA12" w14:textId="77777777" w:rsidR="00DC67E5" w:rsidRPr="00E40B9C" w:rsidRDefault="00DC67E5" w:rsidP="00DC67E5">
      <w:pPr>
        <w:autoSpaceDE w:val="0"/>
        <w:autoSpaceDN w:val="0"/>
        <w:adjustRightInd w:val="0"/>
        <w:rPr>
          <w:rFonts w:cs="Arial"/>
          <w:lang w:val="nl-NL"/>
        </w:rPr>
      </w:pPr>
    </w:p>
    <w:p w14:paraId="3BA99D11" w14:textId="77777777" w:rsidR="00DC67E5" w:rsidRPr="00E40B9C" w:rsidRDefault="00DC67E5" w:rsidP="00DC67E5">
      <w:pPr>
        <w:autoSpaceDE w:val="0"/>
        <w:autoSpaceDN w:val="0"/>
        <w:adjustRightInd w:val="0"/>
        <w:rPr>
          <w:rFonts w:cs="Arial"/>
          <w:lang w:val="nl-NL"/>
        </w:rPr>
      </w:pPr>
      <w:r w:rsidRPr="00E40B9C">
        <w:rPr>
          <w:rFonts w:cs="Arial"/>
          <w:lang w:val="nl-NL"/>
        </w:rPr>
        <w:t>ter zake van deze Inschrijving rechtsgeldig vertegenwoordigt.</w:t>
      </w:r>
    </w:p>
    <w:p w14:paraId="74FB578F" w14:textId="77777777" w:rsidR="00DC67E5" w:rsidRPr="00E40B9C" w:rsidRDefault="00DC67E5" w:rsidP="00DC67E5">
      <w:pPr>
        <w:autoSpaceDE w:val="0"/>
        <w:autoSpaceDN w:val="0"/>
        <w:adjustRightInd w:val="0"/>
        <w:rPr>
          <w:rFonts w:cs="Arial"/>
          <w:lang w:val="nl-NL"/>
        </w:rPr>
      </w:pPr>
    </w:p>
    <w:p w14:paraId="695B069A" w14:textId="77777777" w:rsidR="00DC67E5" w:rsidRPr="00E40B9C" w:rsidRDefault="00DC67E5" w:rsidP="00DC67E5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6419334F" w14:textId="77777777" w:rsidR="00DC67E5" w:rsidRPr="00E40B9C" w:rsidRDefault="00DC67E5" w:rsidP="00DC67E5">
      <w:pPr>
        <w:pStyle w:val="Broodtekst"/>
        <w:rPr>
          <w:lang w:val="nl-NL"/>
        </w:rPr>
      </w:pPr>
    </w:p>
    <w:p w14:paraId="35D25716" w14:textId="77777777" w:rsidR="00DC67E5" w:rsidRPr="00E40B9C" w:rsidRDefault="00DC67E5" w:rsidP="00DC67E5">
      <w:pPr>
        <w:pStyle w:val="Broodtekst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</w:t>
      </w:r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I_641"/>
      <w:r w:rsidRPr="00303B31">
        <w:rPr>
          <w:color w:val="000000"/>
          <w:lang w:val="nl-NL"/>
        </w:rPr>
        <w:t>6.3.1</w:t>
      </w:r>
      <w:bookmarkEnd w:id="3"/>
      <w:r w:rsidRPr="00E40B9C">
        <w:rPr>
          <w:color w:val="000000" w:themeColor="text1"/>
          <w:lang w:val="nl-NL"/>
        </w:rPr>
        <w:t>.</w:t>
      </w:r>
    </w:p>
    <w:p w14:paraId="6163A45B" w14:textId="77777777" w:rsidR="00DC67E5" w:rsidRPr="00E40B9C" w:rsidRDefault="00DC67E5" w:rsidP="00DC67E5">
      <w:pPr>
        <w:pStyle w:val="Broodtekst"/>
        <w:rPr>
          <w:lang w:val="nl-NL"/>
        </w:rPr>
      </w:pPr>
    </w:p>
    <w:p w14:paraId="531EC307" w14:textId="77777777" w:rsidR="003F5EB0" w:rsidRPr="00DC67E5" w:rsidRDefault="003F5EB0" w:rsidP="003F5EB0">
      <w:pPr>
        <w:rPr>
          <w:lang w:val="nl-NL"/>
        </w:rPr>
      </w:pPr>
    </w:p>
    <w:sectPr w:rsidR="003F5EB0" w:rsidRPr="00DC67E5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3EAAE" w14:textId="77777777" w:rsidR="00DC67E5" w:rsidRDefault="00DC67E5" w:rsidP="0088501B">
      <w:r>
        <w:separator/>
      </w:r>
    </w:p>
  </w:endnote>
  <w:endnote w:type="continuationSeparator" w:id="0">
    <w:p w14:paraId="5857CF60" w14:textId="77777777" w:rsidR="00DC67E5" w:rsidRDefault="00DC67E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AADB5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34B8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67B1A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AED1E" w14:textId="77777777" w:rsidR="00DC67E5" w:rsidRDefault="00DC67E5" w:rsidP="0088501B">
      <w:r>
        <w:separator/>
      </w:r>
    </w:p>
  </w:footnote>
  <w:footnote w:type="continuationSeparator" w:id="0">
    <w:p w14:paraId="08389A22" w14:textId="77777777" w:rsidR="00DC67E5" w:rsidRDefault="00DC67E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C7B6D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7043D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3B8E8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517043954">
    <w:abstractNumId w:val="9"/>
  </w:num>
  <w:num w:numId="2" w16cid:durableId="2092122359">
    <w:abstractNumId w:val="11"/>
  </w:num>
  <w:num w:numId="3" w16cid:durableId="721245247">
    <w:abstractNumId w:val="28"/>
  </w:num>
  <w:num w:numId="4" w16cid:durableId="726302175">
    <w:abstractNumId w:val="10"/>
  </w:num>
  <w:num w:numId="5" w16cid:durableId="1219904793">
    <w:abstractNumId w:val="16"/>
  </w:num>
  <w:num w:numId="6" w16cid:durableId="897714615">
    <w:abstractNumId w:val="19"/>
  </w:num>
  <w:num w:numId="7" w16cid:durableId="1516387679">
    <w:abstractNumId w:val="2"/>
  </w:num>
  <w:num w:numId="8" w16cid:durableId="1774322378">
    <w:abstractNumId w:val="1"/>
  </w:num>
  <w:num w:numId="9" w16cid:durableId="2101488217">
    <w:abstractNumId w:val="0"/>
  </w:num>
  <w:num w:numId="10" w16cid:durableId="1145926505">
    <w:abstractNumId w:val="7"/>
  </w:num>
  <w:num w:numId="11" w16cid:durableId="773943104">
    <w:abstractNumId w:val="5"/>
  </w:num>
  <w:num w:numId="12" w16cid:durableId="242035047">
    <w:abstractNumId w:val="5"/>
  </w:num>
  <w:num w:numId="13" w16cid:durableId="398400955">
    <w:abstractNumId w:val="29"/>
  </w:num>
  <w:num w:numId="14" w16cid:durableId="38868665">
    <w:abstractNumId w:val="3"/>
  </w:num>
  <w:num w:numId="15" w16cid:durableId="333656271">
    <w:abstractNumId w:val="17"/>
  </w:num>
  <w:num w:numId="16" w16cid:durableId="1579705745">
    <w:abstractNumId w:val="23"/>
  </w:num>
  <w:num w:numId="17" w16cid:durableId="1396705690">
    <w:abstractNumId w:val="8"/>
  </w:num>
  <w:num w:numId="18" w16cid:durableId="1768845180">
    <w:abstractNumId w:val="20"/>
  </w:num>
  <w:num w:numId="19" w16cid:durableId="1523277158">
    <w:abstractNumId w:val="30"/>
  </w:num>
  <w:num w:numId="20" w16cid:durableId="442304155">
    <w:abstractNumId w:val="12"/>
  </w:num>
  <w:num w:numId="21" w16cid:durableId="417211457">
    <w:abstractNumId w:val="22"/>
  </w:num>
  <w:num w:numId="22" w16cid:durableId="2005425547">
    <w:abstractNumId w:val="25"/>
  </w:num>
  <w:num w:numId="23" w16cid:durableId="1677615010">
    <w:abstractNumId w:val="18"/>
  </w:num>
  <w:num w:numId="24" w16cid:durableId="1941137148">
    <w:abstractNumId w:val="27"/>
  </w:num>
  <w:num w:numId="25" w16cid:durableId="1332173082">
    <w:abstractNumId w:val="26"/>
  </w:num>
  <w:num w:numId="26" w16cid:durableId="229850418">
    <w:abstractNumId w:val="6"/>
  </w:num>
  <w:num w:numId="27" w16cid:durableId="407970223">
    <w:abstractNumId w:val="15"/>
  </w:num>
  <w:num w:numId="28" w16cid:durableId="165021900">
    <w:abstractNumId w:val="21"/>
  </w:num>
  <w:num w:numId="29" w16cid:durableId="325591335">
    <w:abstractNumId w:val="4"/>
  </w:num>
  <w:num w:numId="30" w16cid:durableId="1991057708">
    <w:abstractNumId w:val="13"/>
  </w:num>
  <w:num w:numId="31" w16cid:durableId="932058106">
    <w:abstractNumId w:val="24"/>
  </w:num>
  <w:num w:numId="32" w16cid:durableId="4144760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E5"/>
    <w:rsid w:val="00043163"/>
    <w:rsid w:val="00056D70"/>
    <w:rsid w:val="000B3F94"/>
    <w:rsid w:val="000E1F3B"/>
    <w:rsid w:val="00103E2F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32C5E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C67E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8C28D"/>
  <w15:chartTrackingRefBased/>
  <w15:docId w15:val="{7430EB0F-3F20-46A9-BB50-772D49C1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DC67E5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DC67E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DC67E5"/>
    <w:pPr>
      <w:numPr>
        <w:ilvl w:val="1"/>
        <w:numId w:val="32"/>
      </w:numPr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DC67E5"/>
    <w:pPr>
      <w:numPr>
        <w:ilvl w:val="2"/>
        <w:numId w:val="32"/>
      </w:numPr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DC67E5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DC67E5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Karpiński, Kamil (RWS PPO)</dc:creator>
  <cp:keywords/>
  <dc:description/>
  <cp:lastModifiedBy>Karpiński, Kamil (RWS PPO)</cp:lastModifiedBy>
  <cp:revision>1</cp:revision>
  <dcterms:created xsi:type="dcterms:W3CDTF">2024-09-10T10:08:00Z</dcterms:created>
  <dcterms:modified xsi:type="dcterms:W3CDTF">2024-09-10T10:09:00Z</dcterms:modified>
</cp:coreProperties>
</file>