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03D69" w14:textId="2BB0CC37" w:rsidR="00A01442" w:rsidRPr="00E40B9C" w:rsidRDefault="00A01442" w:rsidP="00A01442">
      <w:pPr>
        <w:pStyle w:val="BijlageGenummerdKop"/>
        <w:numPr>
          <w:ilvl w:val="0"/>
          <w:numId w:val="0"/>
        </w:numPr>
        <w:ind w:left="-141"/>
      </w:pPr>
      <w:bookmarkStart w:id="0" w:name="_Toc176790933"/>
      <w:r>
        <w:t xml:space="preserve">Bijlage G </w:t>
      </w:r>
      <w:r w:rsidRPr="00E40B9C">
        <w:t>Inschrijvingsbiljet</w:t>
      </w:r>
      <w:bookmarkEnd w:id="0"/>
    </w:p>
    <w:p w14:paraId="65909F10" w14:textId="77777777" w:rsidR="00A01442" w:rsidRPr="00E40B9C" w:rsidRDefault="00A01442" w:rsidP="00A01442">
      <w:pPr>
        <w:pStyle w:val="Broodtekst"/>
        <w:rPr>
          <w:lang w:val="nl-NL"/>
        </w:rPr>
      </w:pPr>
      <w:r w:rsidRPr="00E40B9C">
        <w:rPr>
          <w:lang w:val="nl-NL"/>
        </w:rPr>
        <w:t>De hierna te noemen inschrijver(s):</w:t>
      </w:r>
    </w:p>
    <w:p w14:paraId="7833124F" w14:textId="77777777" w:rsidR="00A01442" w:rsidRPr="00E40B9C" w:rsidRDefault="00A01442" w:rsidP="00A01442">
      <w:pPr>
        <w:pStyle w:val="Broodtekst"/>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5A52574F" w14:textId="77777777" w:rsidR="00A01442" w:rsidRPr="00E40B9C" w:rsidRDefault="00A01442" w:rsidP="00A01442">
      <w:pPr>
        <w:pStyle w:val="Broodtekst"/>
        <w:rPr>
          <w:lang w:val="nl-NL"/>
        </w:rPr>
      </w:pPr>
    </w:p>
    <w:p w14:paraId="23EC6038" w14:textId="77777777" w:rsidR="00A01442" w:rsidRPr="00E40B9C" w:rsidRDefault="00A01442" w:rsidP="00A01442">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3E341B1C" w14:textId="77777777" w:rsidR="00A01442" w:rsidRPr="00E40B9C" w:rsidRDefault="00A01442" w:rsidP="00A0144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7000E80C" w14:textId="77777777" w:rsidR="00A01442" w:rsidRPr="00E40B9C" w:rsidRDefault="00A01442" w:rsidP="00A0144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6DD2FD42" w14:textId="77777777" w:rsidR="00A01442" w:rsidRPr="00E40B9C" w:rsidRDefault="00A01442" w:rsidP="00A0144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24AB234" w14:textId="77777777" w:rsidR="00A01442" w:rsidRPr="00E40B9C" w:rsidRDefault="00A01442" w:rsidP="00A01442">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16A35E05" w14:textId="77777777" w:rsidR="00A01442" w:rsidRPr="00E40B9C" w:rsidRDefault="00A01442" w:rsidP="00A0144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145A933A" w14:textId="77777777" w:rsidR="00A01442" w:rsidRPr="00E40B9C" w:rsidRDefault="00A01442" w:rsidP="00A0144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71CECE64" w14:textId="77777777" w:rsidR="00A01442" w:rsidRPr="00E40B9C" w:rsidRDefault="00A01442" w:rsidP="00A0144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25D0C69E" w14:textId="77777777" w:rsidR="00A01442" w:rsidRPr="00E40B9C" w:rsidRDefault="00A01442" w:rsidP="00A01442">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556071A4" w14:textId="77777777" w:rsidR="00A01442" w:rsidRPr="00E40B9C" w:rsidRDefault="00A01442" w:rsidP="00A0144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6FF47D09" w14:textId="77777777" w:rsidR="00A01442" w:rsidRPr="00E40B9C" w:rsidRDefault="00A01442" w:rsidP="00A0144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116DC805" w14:textId="77777777" w:rsidR="00A01442" w:rsidRPr="00E40B9C" w:rsidRDefault="00A01442" w:rsidP="00A0144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3B9F2422" w14:textId="77777777" w:rsidR="00A01442" w:rsidRPr="00E40B9C" w:rsidRDefault="00A01442" w:rsidP="00A01442">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633A0EA8" w14:textId="77777777" w:rsidR="00A01442" w:rsidRPr="00E40B9C" w:rsidRDefault="00A01442" w:rsidP="00A01442">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455128DC" w14:textId="77777777" w:rsidR="00A01442" w:rsidRPr="00E40B9C" w:rsidRDefault="00A01442" w:rsidP="00A01442">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559953FE" w14:textId="77777777" w:rsidR="00A01442" w:rsidRPr="00E40B9C" w:rsidRDefault="00A01442" w:rsidP="00A01442">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76380977" w14:textId="77777777" w:rsidR="00A01442" w:rsidRPr="00E40B9C" w:rsidRDefault="00A01442" w:rsidP="00A01442">
      <w:pPr>
        <w:pStyle w:val="Broodtekst"/>
        <w:rPr>
          <w:lang w:val="nl-NL"/>
        </w:rPr>
      </w:pPr>
    </w:p>
    <w:p w14:paraId="5ED02466" w14:textId="77777777" w:rsidR="00A01442" w:rsidRPr="00E40B9C" w:rsidRDefault="00A01442" w:rsidP="00A01442">
      <w:pPr>
        <w:pStyle w:val="Broodtekst"/>
        <w:rPr>
          <w:color w:val="000000"/>
          <w:lang w:val="nl-NL"/>
        </w:rPr>
      </w:pPr>
      <w:r w:rsidRPr="00E40B9C">
        <w:rPr>
          <w:lang w:val="nl-NL"/>
        </w:rPr>
        <w:t xml:space="preserve">verklaart (verklaren) zich door ondertekening dezes bereid de uitvoering van de opdracht met zaaknummer </w:t>
      </w:r>
      <w:bookmarkStart w:id="1" w:name="bwBijl_H_1"/>
      <w:r w:rsidRPr="00E40B9C">
        <w:rPr>
          <w:color w:val="000000"/>
          <w:lang w:val="nl-NL"/>
        </w:rPr>
        <w:fldChar w:fldCharType="begin"/>
      </w:r>
      <w:r w:rsidRPr="00E40B9C">
        <w:rPr>
          <w:color w:val="000000"/>
          <w:lang w:val="nl-NL"/>
        </w:rPr>
        <w:instrText xml:space="preserve"> DOCPROPERTY  PS_REFERENCE  \* MERGEFORMAT </w:instrText>
      </w:r>
      <w:r w:rsidRPr="00E40B9C">
        <w:rPr>
          <w:color w:val="000000"/>
          <w:lang w:val="nl-NL"/>
        </w:rPr>
        <w:fldChar w:fldCharType="separate"/>
      </w:r>
      <w:r>
        <w:rPr>
          <w:color w:val="000000"/>
          <w:lang w:val="nl-NL"/>
        </w:rPr>
        <w:t xml:space="preserve">31198032 </w:t>
      </w:r>
      <w:r w:rsidRPr="00E40B9C">
        <w:rPr>
          <w:color w:val="000000"/>
          <w:lang w:val="nl-NL"/>
        </w:rPr>
        <w:fldChar w:fldCharType="end"/>
      </w:r>
      <w:bookmarkEnd w:id="1"/>
      <w:r w:rsidRPr="00E40B9C">
        <w:rPr>
          <w:color w:val="000000"/>
          <w:lang w:val="nl-NL"/>
        </w:rPr>
        <w:t>,</w:t>
      </w:r>
      <w:r w:rsidRPr="00E40B9C">
        <w:rPr>
          <w:lang w:val="nl-NL"/>
        </w:rPr>
        <w:t xml:space="preserve"> voor het </w:t>
      </w:r>
      <w:bookmarkStart w:id="2" w:name="bwBijl_H_2"/>
      <w:r w:rsidRPr="00303B31">
        <w:rPr>
          <w:color w:val="000000"/>
          <w:lang w:val="nl-NL"/>
        </w:rPr>
        <w:fldChar w:fldCharType="begin"/>
      </w:r>
      <w:r w:rsidRPr="00303B31">
        <w:rPr>
          <w:color w:val="000000"/>
          <w:lang w:val="nl-NL"/>
        </w:rPr>
        <w:instrText xml:space="preserve"> DOCPROPERTY  ZAAK_ONDERWERP  \* MERGEFORMAT </w:instrText>
      </w:r>
      <w:r w:rsidRPr="00303B31">
        <w:rPr>
          <w:color w:val="000000"/>
          <w:lang w:val="nl-NL"/>
        </w:rPr>
        <w:fldChar w:fldCharType="separate"/>
      </w:r>
      <w:proofErr w:type="spellStart"/>
      <w:r w:rsidRPr="00303B31">
        <w:rPr>
          <w:color w:val="000000"/>
          <w:lang w:val="nl-NL"/>
        </w:rPr>
        <w:t>Engineeren</w:t>
      </w:r>
      <w:proofErr w:type="spellEnd"/>
      <w:r w:rsidRPr="00303B31">
        <w:rPr>
          <w:color w:val="000000"/>
          <w:lang w:val="nl-NL"/>
        </w:rPr>
        <w:t xml:space="preserve"> en uitvoeren van Groot Onderhoud van de Luifel van Zeist aan de A28</w:t>
      </w:r>
      <w:r w:rsidRPr="00303B31">
        <w:rPr>
          <w:color w:val="000000"/>
          <w:lang w:val="nl-NL"/>
        </w:rPr>
        <w:fldChar w:fldCharType="end"/>
      </w:r>
      <w:bookmarkEnd w:id="2"/>
      <w:r w:rsidRPr="00E40B9C">
        <w:rPr>
          <w:color w:val="000000"/>
          <w:lang w:val="nl-NL"/>
        </w:rPr>
        <w:t>,</w:t>
      </w:r>
    </w:p>
    <w:p w14:paraId="721134CB" w14:textId="77777777" w:rsidR="00A01442" w:rsidRPr="00E40B9C" w:rsidRDefault="00A01442" w:rsidP="00A01442">
      <w:pPr>
        <w:pStyle w:val="Broodtekst"/>
        <w:rPr>
          <w:lang w:val="nl-NL"/>
        </w:rPr>
      </w:pPr>
    </w:p>
    <w:p w14:paraId="1923447D" w14:textId="77777777" w:rsidR="00A01442" w:rsidRPr="00E40B9C" w:rsidRDefault="00A01442" w:rsidP="00A01442">
      <w:pPr>
        <w:pStyle w:val="Broodtekst"/>
        <w:rPr>
          <w:lang w:val="nl-NL"/>
        </w:rPr>
      </w:pPr>
      <w:r w:rsidRPr="00E40B9C">
        <w:rPr>
          <w:lang w:val="nl-NL"/>
        </w:rPr>
        <w:t>aan te nemen voor een bedrag, de omzetbelasting daarin niet begrepen, van:</w:t>
      </w:r>
    </w:p>
    <w:p w14:paraId="790722E2" w14:textId="77777777" w:rsidR="00A01442" w:rsidRPr="00E40B9C" w:rsidRDefault="00A01442" w:rsidP="00A01442">
      <w:pPr>
        <w:pStyle w:val="Broodtekst"/>
        <w:tabs>
          <w:tab w:val="right" w:pos="7797"/>
        </w:tabs>
        <w:rPr>
          <w:lang w:val="nl-NL"/>
        </w:rPr>
      </w:pPr>
      <w:r w:rsidRPr="00E40B9C">
        <w:rPr>
          <w:lang w:val="nl-NL"/>
        </w:rPr>
        <w:t>EUR …</w:t>
      </w:r>
      <w:r w:rsidRPr="00E40B9C">
        <w:rPr>
          <w:lang w:val="nl-NL"/>
        </w:rPr>
        <w:tab/>
      </w:r>
      <w:r w:rsidRPr="00E40B9C">
        <w:rPr>
          <w:lang w:val="nl-NL"/>
        </w:rPr>
        <w:tab/>
        <w:t>5)</w:t>
      </w:r>
    </w:p>
    <w:p w14:paraId="21D23024" w14:textId="77777777" w:rsidR="00A01442" w:rsidRPr="00E40B9C" w:rsidRDefault="00A01442" w:rsidP="00A01442">
      <w:pPr>
        <w:pStyle w:val="Broodtekst"/>
        <w:rPr>
          <w:lang w:val="nl-NL"/>
        </w:rPr>
      </w:pPr>
    </w:p>
    <w:p w14:paraId="178D8842" w14:textId="77777777" w:rsidR="00A01442" w:rsidRPr="00E40B9C" w:rsidRDefault="00A01442" w:rsidP="00A0144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14:paraId="2BB101C7" w14:textId="77777777" w:rsidR="00A01442" w:rsidRPr="00E40B9C" w:rsidRDefault="00A01442" w:rsidP="00A01442">
      <w:pPr>
        <w:pStyle w:val="Broodtekst"/>
        <w:rPr>
          <w:lang w:val="nl-NL"/>
        </w:rPr>
      </w:pPr>
    </w:p>
    <w:p w14:paraId="409DF2CE" w14:textId="77777777" w:rsidR="00A01442" w:rsidRPr="00E40B9C" w:rsidRDefault="00A01442" w:rsidP="00A01442">
      <w:pPr>
        <w:pStyle w:val="Broodtekst"/>
        <w:rPr>
          <w:lang w:val="nl-NL"/>
        </w:rPr>
      </w:pPr>
      <w:r w:rsidRPr="00E40B9C">
        <w:rPr>
          <w:lang w:val="nl-NL"/>
        </w:rPr>
        <w:t>Het bedrag van de ter zake verschuldigde omzetbelasting bedraagt:</w:t>
      </w:r>
    </w:p>
    <w:p w14:paraId="06789591" w14:textId="77777777" w:rsidR="00A01442" w:rsidRPr="00E40B9C" w:rsidRDefault="00A01442" w:rsidP="00A01442">
      <w:pPr>
        <w:pStyle w:val="Broodtekst"/>
        <w:tabs>
          <w:tab w:val="right" w:pos="7797"/>
        </w:tabs>
        <w:rPr>
          <w:lang w:val="nl-NL"/>
        </w:rPr>
      </w:pPr>
      <w:r w:rsidRPr="00E40B9C">
        <w:rPr>
          <w:lang w:val="nl-NL"/>
        </w:rPr>
        <w:t>EUR …</w:t>
      </w:r>
      <w:r w:rsidRPr="00E40B9C">
        <w:rPr>
          <w:lang w:val="nl-NL"/>
        </w:rPr>
        <w:tab/>
      </w:r>
      <w:r w:rsidRPr="00E40B9C">
        <w:rPr>
          <w:lang w:val="nl-NL"/>
        </w:rPr>
        <w:tab/>
        <w:t>7)</w:t>
      </w:r>
    </w:p>
    <w:p w14:paraId="5B0E8F26" w14:textId="77777777" w:rsidR="00A01442" w:rsidRPr="00E40B9C" w:rsidRDefault="00A01442" w:rsidP="00A01442">
      <w:pPr>
        <w:pStyle w:val="Broodtekst"/>
        <w:rPr>
          <w:lang w:val="nl-NL"/>
        </w:rPr>
      </w:pPr>
    </w:p>
    <w:p w14:paraId="58969CD7" w14:textId="77777777" w:rsidR="00A01442" w:rsidRPr="00E40B9C" w:rsidRDefault="00A01442" w:rsidP="00A0144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14:paraId="250BBD7F" w14:textId="77777777" w:rsidR="00A01442" w:rsidRPr="00E40B9C" w:rsidRDefault="00A01442" w:rsidP="00A01442">
      <w:pPr>
        <w:pStyle w:val="Broodtekst"/>
        <w:rPr>
          <w:lang w:val="nl-NL"/>
        </w:rPr>
      </w:pPr>
    </w:p>
    <w:p w14:paraId="4E717F5C" w14:textId="77777777" w:rsidR="00A01442" w:rsidRPr="00E40B9C" w:rsidRDefault="00A01442" w:rsidP="00A01442">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732FDE89" w14:textId="77777777" w:rsidR="00A01442" w:rsidRPr="00E40B9C" w:rsidRDefault="00A01442" w:rsidP="00A01442">
      <w:pPr>
        <w:pStyle w:val="Broodtekst"/>
        <w:rPr>
          <w:lang w:val="nl-NL"/>
        </w:rPr>
      </w:pPr>
    </w:p>
    <w:p w14:paraId="0E79201D" w14:textId="77777777" w:rsidR="00A01442" w:rsidRPr="00E40B9C" w:rsidRDefault="00A01442" w:rsidP="00A01442">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r>
        <w:rPr>
          <w:lang w:val="nl-NL"/>
        </w:rPr>
        <w:tab/>
      </w:r>
    </w:p>
    <w:p w14:paraId="57D1B334" w14:textId="77777777" w:rsidR="00A01442" w:rsidRPr="00E40B9C" w:rsidRDefault="00A01442" w:rsidP="00A0144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22D4B459" w14:textId="77777777" w:rsidR="00A01442" w:rsidRPr="00E40B9C" w:rsidRDefault="00A01442" w:rsidP="00A01442">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551787BB" w14:textId="77777777" w:rsidR="00A01442" w:rsidRPr="00E40B9C" w:rsidRDefault="00A01442" w:rsidP="00A01442">
      <w:pPr>
        <w:pStyle w:val="Broodtekst"/>
        <w:rPr>
          <w:lang w:val="nl-NL"/>
        </w:rPr>
      </w:pPr>
    </w:p>
    <w:p w14:paraId="02BF0321" w14:textId="77777777" w:rsidR="00A01442" w:rsidRPr="00E40B9C" w:rsidRDefault="00A01442" w:rsidP="00A01442">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74E7B591" w14:textId="77777777" w:rsidR="00A01442" w:rsidRPr="00E40B9C" w:rsidRDefault="00A01442" w:rsidP="00A01442">
      <w:pPr>
        <w:pStyle w:val="Broodtekst"/>
        <w:rPr>
          <w:lang w:val="nl-NL"/>
        </w:rPr>
      </w:pPr>
    </w:p>
    <w:p w14:paraId="782D7ECD" w14:textId="77777777" w:rsidR="00A01442" w:rsidRPr="00E40B9C" w:rsidRDefault="00A01442" w:rsidP="00A01442">
      <w:pPr>
        <w:pStyle w:val="Broodtekst"/>
        <w:rPr>
          <w:lang w:val="nl-NL"/>
        </w:rPr>
      </w:pPr>
      <w:r w:rsidRPr="00E40B9C">
        <w:rPr>
          <w:lang w:val="nl-NL"/>
        </w:rPr>
        <w:t xml:space="preserve">De inschrijver(s) verklaart (verklaren) dat hij (zij) kennis heeft (hebben) genomen van alle documenten die bij de inschrijving in </w:t>
      </w:r>
      <w:proofErr w:type="spellStart"/>
      <w:r w:rsidRPr="00E40B9C">
        <w:rPr>
          <w:lang w:val="nl-NL"/>
        </w:rPr>
        <w:t>TenderNed</w:t>
      </w:r>
      <w:proofErr w:type="spellEnd"/>
      <w:r w:rsidRPr="00E40B9C">
        <w:rPr>
          <w:lang w:val="nl-NL"/>
        </w:rPr>
        <w:t xml:space="preserve"> zijn ingediend en dat de in te dienen documenten tezamen met het inschrijvingsbiljet de inschrijving vormen en naar waarheid zijn ingevuld.</w:t>
      </w:r>
    </w:p>
    <w:p w14:paraId="04666A73" w14:textId="77777777" w:rsidR="00A01442" w:rsidRPr="00E40B9C" w:rsidRDefault="00A01442" w:rsidP="00A01442">
      <w:pPr>
        <w:pStyle w:val="Broodtekst"/>
        <w:rPr>
          <w:lang w:val="nl-NL"/>
        </w:rPr>
      </w:pPr>
    </w:p>
    <w:p w14:paraId="680E6783" w14:textId="77777777" w:rsidR="00A01442" w:rsidRPr="00E40B9C" w:rsidRDefault="00A01442" w:rsidP="00A01442">
      <w:pPr>
        <w:pStyle w:val="Broodtekst"/>
        <w:rPr>
          <w:lang w:val="nl-NL"/>
        </w:rPr>
      </w:pPr>
      <w:r w:rsidRPr="00E40B9C">
        <w:rPr>
          <w:lang w:val="nl-NL"/>
        </w:rPr>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0BA5ED1A" w14:textId="77777777" w:rsidR="00A01442" w:rsidRDefault="00A01442" w:rsidP="00A01442">
      <w:pPr>
        <w:pStyle w:val="Broodtekst"/>
        <w:rPr>
          <w:lang w:val="nl-NL"/>
        </w:rPr>
      </w:pPr>
    </w:p>
    <w:p w14:paraId="7785B01F" w14:textId="77777777" w:rsidR="00A01442" w:rsidRPr="00A54031" w:rsidRDefault="00A01442" w:rsidP="00A01442">
      <w:pPr>
        <w:pStyle w:val="Broodtekst"/>
        <w:rPr>
          <w:lang w:val="nl-NL"/>
        </w:rPr>
      </w:pPr>
      <w:r w:rsidRPr="00E0424F">
        <w:rPr>
          <w:lang w:val="nl-NL"/>
        </w:rPr>
        <w:t xml:space="preserve">De inschrijver(s) verklaart (verklaren) de opdracht te realiseren met de volgende </w:t>
      </w:r>
      <w:bookmarkStart w:id="3" w:name="bwBijl_H_SC_MKW_uit_blok"/>
      <w:r w:rsidRPr="00A54031">
        <w:rPr>
          <w:lang w:val="nl-NL"/>
        </w:rPr>
        <w:t>MKI-waarde:</w:t>
      </w:r>
    </w:p>
    <w:p w14:paraId="5EC27F82" w14:textId="77777777" w:rsidR="00A01442" w:rsidRPr="00A54031" w:rsidRDefault="00A01442" w:rsidP="00A01442">
      <w:pPr>
        <w:pStyle w:val="Broodtekst"/>
        <w:rPr>
          <w:lang w:val="nl-NL"/>
        </w:rPr>
      </w:pPr>
      <w:r w:rsidRPr="00A54031">
        <w:rPr>
          <w:lang w:val="nl-NL"/>
        </w:rPr>
        <w:t>Euro...</w:t>
      </w:r>
      <w:r w:rsidRPr="00A54031">
        <w:rPr>
          <w:lang w:val="nl-NL"/>
        </w:rPr>
        <w:tab/>
      </w:r>
      <w:r w:rsidRPr="00A54031">
        <w:rPr>
          <w:lang w:val="nl-NL"/>
        </w:rPr>
        <w:tab/>
      </w:r>
      <w:r>
        <w:rPr>
          <w:lang w:val="nl-NL"/>
        </w:rPr>
        <w:t xml:space="preserve">  </w:t>
      </w:r>
      <w:r w:rsidRPr="00A54031">
        <w:rPr>
          <w:lang w:val="nl-NL"/>
        </w:rPr>
        <w:t>(…</w:t>
      </w:r>
      <w:r w:rsidRPr="00A54031">
        <w:rPr>
          <w:lang w:val="nl-NL"/>
        </w:rPr>
        <w:tab/>
      </w:r>
      <w:r>
        <w:rPr>
          <w:lang w:val="nl-NL"/>
        </w:rPr>
        <w:t xml:space="preserve">                                                                                                   </w:t>
      </w:r>
      <w:r w:rsidRPr="00A54031">
        <w:rPr>
          <w:lang w:val="nl-NL"/>
        </w:rPr>
        <w:t>11)</w:t>
      </w:r>
    </w:p>
    <w:p w14:paraId="66A28DF1" w14:textId="77777777" w:rsidR="00A01442" w:rsidRPr="00A54031" w:rsidRDefault="00A01442" w:rsidP="00A01442">
      <w:pPr>
        <w:pStyle w:val="Broodtekst"/>
        <w:rPr>
          <w:lang w:val="nl-NL"/>
        </w:rPr>
      </w:pPr>
      <w:r w:rsidRPr="00A54031">
        <w:rPr>
          <w:lang w:val="nl-NL"/>
        </w:rPr>
        <w:t>(…</w:t>
      </w:r>
      <w:r w:rsidRPr="00A54031">
        <w:rPr>
          <w:lang w:val="nl-NL"/>
        </w:rPr>
        <w:tab/>
      </w:r>
      <w:r w:rsidRPr="00A54031">
        <w:rPr>
          <w:lang w:val="nl-NL"/>
        </w:rPr>
        <w:tab/>
      </w:r>
      <w:r>
        <w:rPr>
          <w:lang w:val="nl-NL"/>
        </w:rPr>
        <w:t xml:space="preserve">                                                                                            </w:t>
      </w:r>
      <w:r w:rsidRPr="00A54031">
        <w:rPr>
          <w:lang w:val="nl-NL"/>
        </w:rPr>
        <w:tab/>
        <w:t>euro) 12)</w:t>
      </w:r>
    </w:p>
    <w:p w14:paraId="052C5017" w14:textId="77777777" w:rsidR="00A01442" w:rsidRPr="00303B31" w:rsidRDefault="00A01442" w:rsidP="00A01442">
      <w:pPr>
        <w:pStyle w:val="Broodtekst"/>
        <w:rPr>
          <w:color w:val="000000"/>
          <w:lang w:val="nl-NL"/>
        </w:rPr>
      </w:pPr>
      <w:r w:rsidRPr="00303B31">
        <w:rPr>
          <w:color w:val="000000"/>
          <w:lang w:val="nl-NL"/>
        </w:rPr>
        <w:t>De inschrijver(s) verklaart (verklaren) zich bereid de uitvoering van de opdracht op een duurzame wijze ter hand te nemen en daarbij adequaat invulling te geven aan een CO</w:t>
      </w:r>
      <w:r w:rsidRPr="00303B31">
        <w:rPr>
          <w:color w:val="000000"/>
          <w:vertAlign w:val="subscript"/>
          <w:lang w:val="nl-NL"/>
        </w:rPr>
        <w:t>2</w:t>
      </w:r>
      <w:r w:rsidRPr="00303B31">
        <w:rPr>
          <w:color w:val="000000"/>
          <w:lang w:val="nl-NL"/>
        </w:rPr>
        <w:t>-reductie op:</w:t>
      </w:r>
    </w:p>
    <w:p w14:paraId="1009274C"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bCs/>
          <w:color w:val="000000"/>
          <w:lang w:val="nl-NL"/>
        </w:rPr>
        <w:tab/>
      </w:r>
      <w:r w:rsidRPr="00303B31">
        <w:rPr>
          <w:color w:val="000000"/>
          <w:lang w:val="nl-NL"/>
        </w:rPr>
        <w:t>CO</w:t>
      </w:r>
      <w:r w:rsidRPr="00303B31">
        <w:rPr>
          <w:color w:val="000000"/>
          <w:vertAlign w:val="subscript"/>
          <w:lang w:val="nl-NL"/>
        </w:rPr>
        <w:t>2</w:t>
      </w:r>
      <w:r w:rsidRPr="00303B31">
        <w:rPr>
          <w:color w:val="000000"/>
          <w:lang w:val="nl-NL"/>
        </w:rPr>
        <w:t>-</w:t>
      </w:r>
      <w:r w:rsidRPr="00303B31">
        <w:rPr>
          <w:bCs/>
          <w:color w:val="000000"/>
          <w:lang w:val="nl-NL"/>
        </w:rPr>
        <w:t>ambitieniveau 1</w:t>
      </w:r>
      <w:r w:rsidRPr="00303B31">
        <w:rPr>
          <w:color w:val="000000"/>
          <w:lang w:val="nl-NL"/>
        </w:rPr>
        <w:t xml:space="preserve"> (fictieve vermindering </w:t>
      </w:r>
      <w:bookmarkStart w:id="4" w:name="bwBijl_H_SC_MKW_uit_ChkBV_uit"/>
      <w:r w:rsidRPr="00303B31">
        <w:rPr>
          <w:color w:val="000000"/>
          <w:lang w:val="nl-NL"/>
        </w:rPr>
        <w:t>inschrijvingssom</w:t>
      </w:r>
      <w:bookmarkStart w:id="5" w:name="bwBijl_H_SC_MKW_uit_ChkBV_aan"/>
      <w:bookmarkEnd w:id="4"/>
      <w:r w:rsidRPr="00303B31">
        <w:rPr>
          <w:vanish/>
          <w:color w:val="E0E0E0"/>
          <w:lang w:val="nl-NL"/>
        </w:rPr>
        <w:t>plafondbedrag</w:t>
      </w:r>
      <w:bookmarkEnd w:id="5"/>
      <w:r w:rsidRPr="00303B31">
        <w:rPr>
          <w:color w:val="000000"/>
          <w:lang w:val="nl-NL"/>
        </w:rPr>
        <w:t xml:space="preserve"> van 1 %)</w:t>
      </w:r>
    </w:p>
    <w:p w14:paraId="4A355724"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bCs/>
          <w:color w:val="000000"/>
          <w:lang w:val="nl-NL"/>
        </w:rPr>
        <w:tab/>
      </w:r>
      <w:r w:rsidRPr="00303B31">
        <w:rPr>
          <w:color w:val="000000"/>
          <w:lang w:val="nl-NL"/>
        </w:rPr>
        <w:t>CO</w:t>
      </w:r>
      <w:r w:rsidRPr="00303B31">
        <w:rPr>
          <w:color w:val="000000"/>
          <w:vertAlign w:val="subscript"/>
          <w:lang w:val="nl-NL"/>
        </w:rPr>
        <w:t>2</w:t>
      </w:r>
      <w:r w:rsidRPr="00303B31">
        <w:rPr>
          <w:color w:val="000000"/>
          <w:lang w:val="nl-NL"/>
        </w:rPr>
        <w:t>-</w:t>
      </w:r>
      <w:r w:rsidRPr="00303B31">
        <w:rPr>
          <w:bCs/>
          <w:color w:val="000000"/>
          <w:lang w:val="nl-NL"/>
        </w:rPr>
        <w:t>ambitieniveau 2</w:t>
      </w:r>
      <w:r w:rsidRPr="00303B31">
        <w:rPr>
          <w:color w:val="000000"/>
          <w:lang w:val="nl-NL"/>
        </w:rPr>
        <w:t xml:space="preserve"> (fictieve vermindering </w:t>
      </w:r>
      <w:bookmarkStart w:id="6" w:name="bwBijl_H_SC_MKW_uit_ChkBV_uit2"/>
      <w:r w:rsidRPr="00303B31">
        <w:rPr>
          <w:color w:val="000000"/>
          <w:lang w:val="nl-NL"/>
        </w:rPr>
        <w:t>inschrijvingssom</w:t>
      </w:r>
      <w:bookmarkStart w:id="7" w:name="bwBijl_H_SC_MKW_uit_ChkBV_aan2"/>
      <w:bookmarkEnd w:id="6"/>
      <w:r w:rsidRPr="00303B31">
        <w:rPr>
          <w:vanish/>
          <w:color w:val="E0E0E0"/>
          <w:lang w:val="nl-NL"/>
        </w:rPr>
        <w:t>plafondbedrag</w:t>
      </w:r>
      <w:bookmarkEnd w:id="7"/>
      <w:r w:rsidRPr="00303B31">
        <w:rPr>
          <w:color w:val="000000"/>
          <w:lang w:val="nl-NL"/>
        </w:rPr>
        <w:t xml:space="preserve"> van 2 %)</w:t>
      </w:r>
    </w:p>
    <w:p w14:paraId="7B5CD352"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bCs/>
          <w:color w:val="000000"/>
          <w:lang w:val="nl-NL"/>
        </w:rPr>
        <w:tab/>
      </w:r>
      <w:r w:rsidRPr="00303B31">
        <w:rPr>
          <w:color w:val="000000"/>
          <w:lang w:val="nl-NL"/>
        </w:rPr>
        <w:t>CO</w:t>
      </w:r>
      <w:r w:rsidRPr="00303B31">
        <w:rPr>
          <w:color w:val="000000"/>
          <w:vertAlign w:val="subscript"/>
          <w:lang w:val="nl-NL"/>
        </w:rPr>
        <w:t>2</w:t>
      </w:r>
      <w:r w:rsidRPr="00303B31">
        <w:rPr>
          <w:color w:val="000000"/>
          <w:lang w:val="nl-NL"/>
        </w:rPr>
        <w:t>-</w:t>
      </w:r>
      <w:r w:rsidRPr="00303B31">
        <w:rPr>
          <w:bCs/>
          <w:color w:val="000000"/>
          <w:lang w:val="nl-NL"/>
        </w:rPr>
        <w:t>ambitieniveau 3</w:t>
      </w:r>
      <w:r w:rsidRPr="00303B31">
        <w:rPr>
          <w:color w:val="000000"/>
          <w:lang w:val="nl-NL"/>
        </w:rPr>
        <w:t xml:space="preserve"> (fictieve vermindering </w:t>
      </w:r>
      <w:bookmarkStart w:id="8" w:name="bwBijl_H_SC_MKW_uit_ChkBV_uit3"/>
      <w:r w:rsidRPr="00303B31">
        <w:rPr>
          <w:color w:val="000000"/>
          <w:lang w:val="nl-NL"/>
        </w:rPr>
        <w:t>inschrijvingssom</w:t>
      </w:r>
      <w:bookmarkStart w:id="9" w:name="bwBijl_H_SC_MKW_uit_ChkBV_aan3"/>
      <w:bookmarkEnd w:id="8"/>
      <w:r w:rsidRPr="00303B31">
        <w:rPr>
          <w:vanish/>
          <w:color w:val="E0E0E0"/>
          <w:lang w:val="nl-NL"/>
        </w:rPr>
        <w:t>plafondbedrag</w:t>
      </w:r>
      <w:bookmarkEnd w:id="9"/>
      <w:r w:rsidRPr="00303B31">
        <w:rPr>
          <w:color w:val="000000"/>
          <w:lang w:val="nl-NL"/>
        </w:rPr>
        <w:t xml:space="preserve"> van 3 %)</w:t>
      </w:r>
    </w:p>
    <w:p w14:paraId="3323E96D"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bCs/>
          <w:color w:val="000000"/>
          <w:lang w:val="nl-NL"/>
        </w:rPr>
        <w:tab/>
      </w:r>
      <w:r w:rsidRPr="00303B31">
        <w:rPr>
          <w:color w:val="000000"/>
          <w:lang w:val="nl-NL"/>
        </w:rPr>
        <w:t>CO</w:t>
      </w:r>
      <w:r w:rsidRPr="00303B31">
        <w:rPr>
          <w:color w:val="000000"/>
          <w:vertAlign w:val="subscript"/>
          <w:lang w:val="nl-NL"/>
        </w:rPr>
        <w:t>2</w:t>
      </w:r>
      <w:r w:rsidRPr="00303B31">
        <w:rPr>
          <w:color w:val="000000"/>
          <w:lang w:val="nl-NL"/>
        </w:rPr>
        <w:t>-</w:t>
      </w:r>
      <w:r w:rsidRPr="00303B31">
        <w:rPr>
          <w:bCs/>
          <w:color w:val="000000"/>
          <w:lang w:val="nl-NL"/>
        </w:rPr>
        <w:t>ambitieniveau 4</w:t>
      </w:r>
      <w:r w:rsidRPr="00303B31">
        <w:rPr>
          <w:color w:val="000000"/>
          <w:lang w:val="nl-NL"/>
        </w:rPr>
        <w:t xml:space="preserve"> (fictieve vermindering </w:t>
      </w:r>
      <w:bookmarkStart w:id="10" w:name="bwBijl_H_SC_MKW_uit_ChkBV_uit4"/>
      <w:r w:rsidRPr="00303B31">
        <w:rPr>
          <w:color w:val="000000"/>
          <w:lang w:val="nl-NL"/>
        </w:rPr>
        <w:t>inschrijvingssom</w:t>
      </w:r>
      <w:bookmarkStart w:id="11" w:name="bwBijl_H_SC_MKW_uit_ChkBV_aan4"/>
      <w:bookmarkEnd w:id="10"/>
      <w:r w:rsidRPr="00303B31">
        <w:rPr>
          <w:vanish/>
          <w:color w:val="E0E0E0"/>
          <w:lang w:val="nl-NL"/>
        </w:rPr>
        <w:t>plafondbedrag</w:t>
      </w:r>
      <w:bookmarkEnd w:id="11"/>
      <w:r w:rsidRPr="00303B31">
        <w:rPr>
          <w:color w:val="000000"/>
          <w:lang w:val="nl-NL"/>
        </w:rPr>
        <w:t xml:space="preserve"> van 4 %)</w:t>
      </w:r>
    </w:p>
    <w:p w14:paraId="03BEBF29"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bCs/>
          <w:color w:val="000000"/>
          <w:lang w:val="nl-NL"/>
        </w:rPr>
        <w:tab/>
      </w:r>
      <w:r w:rsidRPr="00303B31">
        <w:rPr>
          <w:color w:val="000000"/>
          <w:lang w:val="nl-NL"/>
        </w:rPr>
        <w:t>CO</w:t>
      </w:r>
      <w:r w:rsidRPr="00303B31">
        <w:rPr>
          <w:color w:val="000000"/>
          <w:vertAlign w:val="subscript"/>
          <w:lang w:val="nl-NL"/>
        </w:rPr>
        <w:t>2</w:t>
      </w:r>
      <w:r w:rsidRPr="00303B31">
        <w:rPr>
          <w:color w:val="000000"/>
          <w:lang w:val="nl-NL"/>
        </w:rPr>
        <w:t>-</w:t>
      </w:r>
      <w:r w:rsidRPr="00303B31">
        <w:rPr>
          <w:bCs/>
          <w:color w:val="000000"/>
          <w:lang w:val="nl-NL"/>
        </w:rPr>
        <w:t>ambitieniveau 5</w:t>
      </w:r>
      <w:r w:rsidRPr="00303B31">
        <w:rPr>
          <w:color w:val="000000"/>
          <w:lang w:val="nl-NL"/>
        </w:rPr>
        <w:t xml:space="preserve"> (fictieve vermindering </w:t>
      </w:r>
      <w:bookmarkStart w:id="12" w:name="bwBijl_H_SC_MKW_uit_ChkBV_uit5"/>
      <w:r w:rsidRPr="00303B31">
        <w:rPr>
          <w:color w:val="000000"/>
          <w:lang w:val="nl-NL"/>
        </w:rPr>
        <w:t>inschrijvingssom</w:t>
      </w:r>
      <w:bookmarkStart w:id="13" w:name="bwBijl_H_SC_MKW_uit_ChkBV_aan5"/>
      <w:bookmarkEnd w:id="12"/>
      <w:r w:rsidRPr="00303B31">
        <w:rPr>
          <w:vanish/>
          <w:color w:val="E0E0E0"/>
          <w:lang w:val="nl-NL"/>
        </w:rPr>
        <w:t>plafondbedrag</w:t>
      </w:r>
      <w:bookmarkEnd w:id="13"/>
      <w:r w:rsidRPr="00303B31">
        <w:rPr>
          <w:color w:val="000000"/>
          <w:lang w:val="nl-NL"/>
        </w:rPr>
        <w:t xml:space="preserve"> van 5 %)</w:t>
      </w:r>
    </w:p>
    <w:p w14:paraId="47B84316" w14:textId="77777777" w:rsidR="00A01442" w:rsidRPr="00303B31" w:rsidRDefault="00A01442" w:rsidP="00A01442">
      <w:pPr>
        <w:pStyle w:val="Broodtekst"/>
        <w:rPr>
          <w:color w:val="000000"/>
          <w:lang w:val="nl-NL"/>
        </w:rPr>
      </w:pPr>
      <w:r w:rsidRPr="00303B31">
        <w:rPr>
          <w:bCs/>
          <w:color w:val="000000"/>
          <w:sz w:val="28"/>
          <w:szCs w:val="28"/>
          <w:lang w:val="nl-NL"/>
        </w:rPr>
        <w:t>□</w:t>
      </w:r>
      <w:r w:rsidRPr="00303B31">
        <w:rPr>
          <w:color w:val="000000"/>
          <w:lang w:val="nl-NL"/>
        </w:rPr>
        <w:tab/>
        <w:t>geen van de bovenstaande CO</w:t>
      </w:r>
      <w:r w:rsidRPr="00303B31">
        <w:rPr>
          <w:color w:val="000000"/>
          <w:vertAlign w:val="subscript"/>
          <w:lang w:val="nl-NL"/>
        </w:rPr>
        <w:t>2</w:t>
      </w:r>
      <w:r w:rsidRPr="00303B31">
        <w:rPr>
          <w:color w:val="000000"/>
          <w:lang w:val="nl-NL"/>
        </w:rPr>
        <w:t>-ambitieniveau’s</w:t>
      </w:r>
    </w:p>
    <w:p w14:paraId="02F28FDE" w14:textId="77777777" w:rsidR="00A01442" w:rsidRPr="00303B31" w:rsidRDefault="00A01442" w:rsidP="00A01442">
      <w:pPr>
        <w:pStyle w:val="Broodtekst"/>
        <w:rPr>
          <w:bCs/>
          <w:color w:val="000000"/>
          <w:lang w:val="nl-NL"/>
        </w:rPr>
      </w:pPr>
    </w:p>
    <w:p w14:paraId="2E85E834" w14:textId="77777777" w:rsidR="00A01442" w:rsidRPr="00303B31" w:rsidRDefault="00A01442" w:rsidP="00A01442">
      <w:pPr>
        <w:pStyle w:val="Broodtekst"/>
        <w:rPr>
          <w:bCs/>
          <w:color w:val="000000"/>
          <w:lang w:val="nl-NL"/>
        </w:rPr>
      </w:pPr>
      <w:r w:rsidRPr="00303B31">
        <w:rPr>
          <w:bCs/>
          <w:color w:val="000000"/>
          <w:lang w:val="nl-NL"/>
        </w:rPr>
        <w:t>De inschrijver(s) verklaart (verklaren) de opdracht op het hierboven aangegeven CO</w:t>
      </w:r>
      <w:r w:rsidRPr="00303B31">
        <w:rPr>
          <w:bCs/>
          <w:color w:val="000000"/>
          <w:vertAlign w:val="subscript"/>
          <w:lang w:val="nl-NL"/>
        </w:rPr>
        <w:t>2</w:t>
      </w:r>
      <w:r w:rsidRPr="00303B31">
        <w:rPr>
          <w:bCs/>
          <w:color w:val="000000"/>
          <w:lang w:val="nl-NL"/>
        </w:rPr>
        <w:t>-ambitieniveau te realiseren en dit aan te tonen door:</w:t>
      </w:r>
    </w:p>
    <w:p w14:paraId="6229E157" w14:textId="77777777" w:rsidR="00A01442" w:rsidRPr="00303B31" w:rsidRDefault="00A01442" w:rsidP="00A01442">
      <w:pPr>
        <w:pStyle w:val="Broodtekst"/>
        <w:ind w:left="225" w:hanging="225"/>
        <w:rPr>
          <w:bCs/>
          <w:color w:val="000000"/>
          <w:lang w:val="nl-NL"/>
        </w:rPr>
      </w:pPr>
      <w:r w:rsidRPr="00303B31">
        <w:rPr>
          <w:bCs/>
          <w:color w:val="000000"/>
          <w:sz w:val="28"/>
          <w:szCs w:val="28"/>
          <w:lang w:val="nl-NL"/>
        </w:rPr>
        <w:t>□</w:t>
      </w:r>
      <w:r w:rsidRPr="00303B31">
        <w:rPr>
          <w:bCs/>
          <w:color w:val="000000"/>
          <w:sz w:val="28"/>
          <w:szCs w:val="28"/>
          <w:lang w:val="nl-NL"/>
        </w:rPr>
        <w:tab/>
      </w:r>
      <w:r w:rsidRPr="00303B31">
        <w:rPr>
          <w:bCs/>
          <w:color w:val="000000"/>
          <w:lang w:val="nl-NL"/>
        </w:rPr>
        <w:tab/>
        <w:t>een CO</w:t>
      </w:r>
      <w:r w:rsidRPr="00303B31">
        <w:rPr>
          <w:bCs/>
          <w:color w:val="000000"/>
          <w:vertAlign w:val="subscript"/>
          <w:lang w:val="nl-NL"/>
        </w:rPr>
        <w:t>2</w:t>
      </w:r>
      <w:r w:rsidRPr="00303B31">
        <w:rPr>
          <w:bCs/>
          <w:color w:val="000000"/>
          <w:lang w:val="nl-NL"/>
        </w:rPr>
        <w:t>-Bewust certificaat te overleggen dat past bij het aangeboden CO</w:t>
      </w:r>
      <w:r w:rsidRPr="00303B31">
        <w:rPr>
          <w:bCs/>
          <w:color w:val="000000"/>
          <w:vertAlign w:val="subscript"/>
          <w:lang w:val="nl-NL"/>
        </w:rPr>
        <w:t>2</w:t>
      </w:r>
      <w:r w:rsidRPr="00303B31">
        <w:rPr>
          <w:bCs/>
          <w:color w:val="000000"/>
          <w:lang w:val="nl-NL"/>
        </w:rPr>
        <w:t>-ambitieniveau. Indien de inschrijver bestaat uit een samenwerkingsverband van ondernemers, overlegt iedere ondernemer in dat samenwerkingsverband een CO</w:t>
      </w:r>
      <w:r w:rsidRPr="00303B31">
        <w:rPr>
          <w:bCs/>
          <w:color w:val="000000"/>
          <w:vertAlign w:val="subscript"/>
          <w:lang w:val="nl-NL"/>
        </w:rPr>
        <w:t>2</w:t>
      </w:r>
      <w:r w:rsidRPr="00303B31">
        <w:rPr>
          <w:bCs/>
          <w:color w:val="000000"/>
          <w:lang w:val="nl-NL"/>
        </w:rPr>
        <w:t>-Bewust certificaat dat ten minste past bij het aangeboden CO</w:t>
      </w:r>
      <w:r w:rsidRPr="00303B31">
        <w:rPr>
          <w:bCs/>
          <w:color w:val="000000"/>
          <w:vertAlign w:val="subscript"/>
          <w:lang w:val="nl-NL"/>
        </w:rPr>
        <w:t>2</w:t>
      </w:r>
      <w:r w:rsidRPr="00303B31">
        <w:rPr>
          <w:bCs/>
          <w:color w:val="000000"/>
          <w:lang w:val="nl-NL"/>
        </w:rPr>
        <w:t>-ambitieniveau, of</w:t>
      </w:r>
    </w:p>
    <w:p w14:paraId="7BB6BE43" w14:textId="77777777" w:rsidR="00A01442" w:rsidRPr="00303B31" w:rsidRDefault="00A01442" w:rsidP="00A01442">
      <w:pPr>
        <w:pStyle w:val="Broodtekst"/>
        <w:ind w:left="225" w:hanging="225"/>
        <w:rPr>
          <w:bCs/>
          <w:color w:val="000000"/>
          <w:lang w:val="nl-NL"/>
        </w:rPr>
      </w:pPr>
      <w:r w:rsidRPr="00303B31">
        <w:rPr>
          <w:bCs/>
          <w:color w:val="000000"/>
          <w:sz w:val="28"/>
          <w:szCs w:val="28"/>
          <w:lang w:val="nl-NL"/>
        </w:rPr>
        <w:t>□</w:t>
      </w:r>
      <w:r w:rsidRPr="00303B31">
        <w:rPr>
          <w:bCs/>
          <w:color w:val="000000"/>
          <w:lang w:val="nl-NL"/>
        </w:rPr>
        <w:tab/>
      </w:r>
      <w:r w:rsidRPr="00303B31">
        <w:rPr>
          <w:bCs/>
          <w:color w:val="000000"/>
          <w:lang w:val="nl-NL"/>
        </w:rPr>
        <w:tab/>
        <w:t>project specifiek bewijsstukken te leveren dat de opdracht wordt uitgevoerd met toepassing van de criteria zoals vermeld in de tabellen opgenomen in het document ‘Handreiking Aanbesteden Versie 3.1, Het BPKV-criterium CO</w:t>
      </w:r>
      <w:r w:rsidRPr="00303B31">
        <w:rPr>
          <w:bCs/>
          <w:color w:val="000000"/>
          <w:vertAlign w:val="subscript"/>
          <w:lang w:val="nl-NL"/>
        </w:rPr>
        <w:t>2</w:t>
      </w:r>
      <w:r w:rsidRPr="00303B31">
        <w:rPr>
          <w:bCs/>
          <w:color w:val="000000"/>
          <w:lang w:val="nl-NL"/>
        </w:rPr>
        <w:t xml:space="preserve">-Prestatieladder voor aanbestedende diensten’ (30-09-2021, Stichting Klimaatvriendelijk Aanbesteden &amp; Ondernemen), welke criteria tevens zijn opgenomen in bijlage </w:t>
      </w:r>
      <w:bookmarkStart w:id="14" w:name="bwBijl_H_SC_MKW_uit_Q"/>
      <w:r w:rsidRPr="00303B31">
        <w:rPr>
          <w:bCs/>
          <w:color w:val="000000"/>
          <w:lang w:val="nl-NL"/>
        </w:rPr>
        <w:t>K</w:t>
      </w:r>
      <w:bookmarkEnd w:id="14"/>
      <w:r w:rsidRPr="00303B31">
        <w:rPr>
          <w:bCs/>
          <w:color w:val="000000"/>
          <w:lang w:val="nl-NL"/>
        </w:rPr>
        <w:t xml:space="preserve"> “Ambitieniveau CO</w:t>
      </w:r>
      <w:r w:rsidRPr="00303B31">
        <w:rPr>
          <w:bCs/>
          <w:color w:val="000000"/>
          <w:vertAlign w:val="subscript"/>
          <w:lang w:val="nl-NL"/>
        </w:rPr>
        <w:t>2</w:t>
      </w:r>
      <w:r w:rsidRPr="00303B31">
        <w:rPr>
          <w:bCs/>
          <w:color w:val="000000"/>
          <w:lang w:val="nl-NL"/>
        </w:rPr>
        <w:t xml:space="preserve"> reductie”. De toetsing wordt, met inachtneming van de voorwaarden zoals opgenomen in de aanbestedingsleidraad, uitgevoerd door de volgende certificerende instelling:</w:t>
      </w:r>
    </w:p>
    <w:p w14:paraId="2CAE139E" w14:textId="77777777" w:rsidR="00A01442" w:rsidRPr="00303B31" w:rsidRDefault="00A01442" w:rsidP="00A01442">
      <w:pPr>
        <w:pStyle w:val="Broodtekst"/>
        <w:rPr>
          <w:bCs/>
          <w:color w:val="000000"/>
          <w:lang w:val="nl-NL"/>
        </w:rPr>
      </w:pPr>
    </w:p>
    <w:p w14:paraId="2D3350DE" w14:textId="77777777" w:rsidR="00A01442" w:rsidRPr="00303B31" w:rsidRDefault="00A01442" w:rsidP="00A01442">
      <w:pPr>
        <w:pStyle w:val="Broodtekst"/>
        <w:rPr>
          <w:bCs/>
          <w:color w:val="000000"/>
          <w:lang w:val="nl-NL"/>
        </w:rPr>
      </w:pPr>
      <w:r w:rsidRPr="00303B31">
        <w:rPr>
          <w:bCs/>
          <w:color w:val="000000"/>
          <w:lang w:val="nl-NL"/>
        </w:rPr>
        <w:t>naam certificerende instelling: ………………………………………………………</w:t>
      </w:r>
    </w:p>
    <w:p w14:paraId="24B21E88" w14:textId="77777777" w:rsidR="00A01442" w:rsidRPr="00303B31" w:rsidRDefault="00A01442" w:rsidP="00A01442">
      <w:pPr>
        <w:pStyle w:val="Broodtekst"/>
        <w:rPr>
          <w:bCs/>
          <w:color w:val="000000"/>
          <w:lang w:val="nl-NL"/>
        </w:rPr>
      </w:pPr>
    </w:p>
    <w:p w14:paraId="6049FEA0" w14:textId="77777777" w:rsidR="00A01442" w:rsidRPr="00303B31" w:rsidRDefault="00A01442" w:rsidP="00A01442">
      <w:pPr>
        <w:pStyle w:val="Broodtekst"/>
        <w:rPr>
          <w:bCs/>
          <w:color w:val="000000"/>
          <w:lang w:val="nl-NL"/>
        </w:rPr>
      </w:pPr>
      <w:r w:rsidRPr="00303B31">
        <w:rPr>
          <w:bCs/>
          <w:color w:val="000000"/>
          <w:lang w:val="nl-NL"/>
        </w:rPr>
        <w:t>adres certificerende instelling: ………………………………………………………</w:t>
      </w:r>
    </w:p>
    <w:bookmarkEnd w:id="3"/>
    <w:p w14:paraId="11BA3B4F" w14:textId="77777777" w:rsidR="00A01442" w:rsidRPr="00E40B9C" w:rsidRDefault="00A01442" w:rsidP="00A01442">
      <w:pPr>
        <w:pStyle w:val="Broodtekst"/>
        <w:rPr>
          <w:bCs/>
          <w:lang w:val="nl-NL"/>
        </w:rPr>
      </w:pPr>
    </w:p>
    <w:p w14:paraId="308210DB" w14:textId="77777777" w:rsidR="00A01442" w:rsidRPr="00E40B9C" w:rsidRDefault="00A01442" w:rsidP="00A01442">
      <w:pPr>
        <w:pStyle w:val="Broodtekst"/>
        <w:rPr>
          <w:lang w:val="nl-NL"/>
        </w:rPr>
      </w:pPr>
    </w:p>
    <w:p w14:paraId="08CD5C28" w14:textId="77777777" w:rsidR="00A01442" w:rsidRPr="00E40B9C" w:rsidRDefault="00A01442" w:rsidP="00A01442">
      <w:pPr>
        <w:pStyle w:val="Broodtekst"/>
        <w:rPr>
          <w:b/>
          <w:lang w:val="nl-NL"/>
        </w:rPr>
      </w:pPr>
      <w:r w:rsidRPr="00E40B9C">
        <w:rPr>
          <w:b/>
          <w:lang w:val="nl-NL"/>
        </w:rPr>
        <w:t>Ondertekening</w:t>
      </w:r>
    </w:p>
    <w:p w14:paraId="49551FA8" w14:textId="77777777" w:rsidR="00A01442" w:rsidRPr="00E40B9C" w:rsidRDefault="00A01442" w:rsidP="00A01442">
      <w:pPr>
        <w:pStyle w:val="Broodtekst"/>
        <w:rPr>
          <w:lang w:val="nl-NL"/>
        </w:rPr>
      </w:pPr>
    </w:p>
    <w:p w14:paraId="61AC418D" w14:textId="77777777" w:rsidR="00A01442" w:rsidRPr="00E40B9C" w:rsidRDefault="00A01442" w:rsidP="00A01442">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bookmarkStart w:id="15" w:name="bwBijl_H_641"/>
      <w:r w:rsidRPr="00303B31">
        <w:rPr>
          <w:color w:val="000000"/>
          <w:lang w:val="nl-NL"/>
        </w:rPr>
        <w:t>6.3.1</w:t>
      </w:r>
      <w:bookmarkEnd w:id="15"/>
      <w:r w:rsidRPr="00E40B9C">
        <w:rPr>
          <w:color w:val="000000" w:themeColor="text1"/>
          <w:lang w:val="nl-NL"/>
        </w:rPr>
        <w:t>.</w:t>
      </w:r>
    </w:p>
    <w:p w14:paraId="285BB00A" w14:textId="77777777" w:rsidR="00A01442" w:rsidRPr="00E40B9C" w:rsidRDefault="00A01442" w:rsidP="00A01442">
      <w:pPr>
        <w:pStyle w:val="Broodtekst"/>
        <w:rPr>
          <w:lang w:val="nl-NL"/>
        </w:rPr>
      </w:pPr>
    </w:p>
    <w:p w14:paraId="607D4619" w14:textId="77777777" w:rsidR="00A01442" w:rsidRPr="00E40B9C" w:rsidRDefault="00A01442" w:rsidP="00A01442">
      <w:pPr>
        <w:pStyle w:val="Broodtekst"/>
        <w:rPr>
          <w:b/>
          <w:lang w:val="nl-NL"/>
        </w:rPr>
      </w:pPr>
      <w:r w:rsidRPr="00E40B9C">
        <w:rPr>
          <w:b/>
          <w:lang w:val="nl-NL"/>
        </w:rPr>
        <w:t>Toelichting:</w:t>
      </w:r>
    </w:p>
    <w:p w14:paraId="40F71E73" w14:textId="77777777" w:rsidR="00A01442" w:rsidRPr="00E40B9C" w:rsidRDefault="00A01442" w:rsidP="00A01442">
      <w:pPr>
        <w:pStyle w:val="Broodtekst"/>
        <w:rPr>
          <w:b/>
          <w:lang w:val="nl-NL"/>
        </w:rPr>
      </w:pPr>
    </w:p>
    <w:p w14:paraId="6357F4CC"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405719D7"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68871DE0"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2292133D"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58F8BE1C"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59A225CA"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3C90AC9F"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153B1B5E"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lastRenderedPageBreak/>
        <w:t xml:space="preserve">Bedrag van de omzetbelasting in letters. </w:t>
      </w:r>
    </w:p>
    <w:p w14:paraId="1795A331" w14:textId="77777777" w:rsidR="00A01442" w:rsidRPr="00E40B9C" w:rsidRDefault="00A01442" w:rsidP="00A01442">
      <w:pPr>
        <w:pStyle w:val="Broodtekst"/>
        <w:numPr>
          <w:ilvl w:val="1"/>
          <w:numId w:val="33"/>
        </w:numPr>
        <w:tabs>
          <w:tab w:val="clear" w:pos="227"/>
          <w:tab w:val="clear" w:pos="454"/>
          <w:tab w:val="clear" w:pos="680"/>
          <w:tab w:val="clear" w:pos="1260"/>
        </w:tabs>
        <w:ind w:left="568" w:hanging="284"/>
        <w:rPr>
          <w:lang w:val="nl-NL"/>
        </w:rPr>
      </w:pPr>
      <w:r w:rsidRPr="00E40B9C">
        <w:rPr>
          <w:lang w:val="nl-NL"/>
        </w:rPr>
        <w:t xml:space="preserve">Deze aanwijzing is alleen van toepassing, indien de inschrijving door twee of meer inschrijvers gezamenlijk geschiedt. </w:t>
      </w:r>
    </w:p>
    <w:p w14:paraId="62A2518F" w14:textId="77777777" w:rsidR="00A01442" w:rsidRDefault="00A01442" w:rsidP="00A01442">
      <w:pPr>
        <w:pStyle w:val="Broodtekst"/>
        <w:numPr>
          <w:ilvl w:val="1"/>
          <w:numId w:val="33"/>
        </w:numPr>
        <w:tabs>
          <w:tab w:val="clear" w:pos="227"/>
          <w:tab w:val="clear" w:pos="454"/>
          <w:tab w:val="clear" w:pos="680"/>
          <w:tab w:val="clear" w:pos="1260"/>
        </w:tabs>
        <w:ind w:left="584" w:hanging="227"/>
        <w:jc w:val="both"/>
        <w:rPr>
          <w:lang w:val="nl-NL"/>
        </w:rPr>
      </w:pPr>
      <w:r w:rsidRPr="00E40B9C">
        <w:rPr>
          <w:lang w:val="nl-NL"/>
        </w:rPr>
        <w:t>Alleen van toepassing, indien de inschrijving door twee of meer inschrijvers gezamenlijk geschiedt. Vermeld, indien van toepassing, de naam en het deelnemingspercentage.</w:t>
      </w:r>
    </w:p>
    <w:p w14:paraId="081FD516" w14:textId="77777777" w:rsidR="00A01442" w:rsidRPr="00264E54" w:rsidRDefault="00A01442" w:rsidP="00A01442">
      <w:pPr>
        <w:pStyle w:val="Broodtekst"/>
        <w:numPr>
          <w:ilvl w:val="1"/>
          <w:numId w:val="33"/>
        </w:numPr>
        <w:tabs>
          <w:tab w:val="clear" w:pos="227"/>
          <w:tab w:val="clear" w:pos="454"/>
          <w:tab w:val="clear" w:pos="680"/>
          <w:tab w:val="clear" w:pos="1260"/>
        </w:tabs>
        <w:ind w:left="584" w:hanging="227"/>
        <w:rPr>
          <w:lang w:val="nl-NL"/>
        </w:rPr>
      </w:pPr>
      <w:r w:rsidRPr="00264E54">
        <w:rPr>
          <w:lang w:val="nl-NL"/>
        </w:rPr>
        <w:t>MKI-waarde in cijfers met 0 cijfers decimaal.</w:t>
      </w:r>
    </w:p>
    <w:p w14:paraId="483E6351" w14:textId="77777777" w:rsidR="00A01442" w:rsidRPr="00264E54" w:rsidRDefault="00A01442" w:rsidP="00A01442">
      <w:pPr>
        <w:pStyle w:val="Broodtekst"/>
        <w:numPr>
          <w:ilvl w:val="1"/>
          <w:numId w:val="33"/>
        </w:numPr>
        <w:tabs>
          <w:tab w:val="clear" w:pos="227"/>
          <w:tab w:val="clear" w:pos="454"/>
          <w:tab w:val="clear" w:pos="680"/>
          <w:tab w:val="clear" w:pos="1260"/>
        </w:tabs>
        <w:ind w:left="584" w:hanging="227"/>
      </w:pPr>
      <w:r>
        <w:t>MKI-</w:t>
      </w:r>
      <w:proofErr w:type="spellStart"/>
      <w:r>
        <w:t>waarde</w:t>
      </w:r>
      <w:proofErr w:type="spellEnd"/>
      <w:r>
        <w:t xml:space="preserve"> in letters </w:t>
      </w:r>
    </w:p>
    <w:p w14:paraId="058D22AE"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900D6" w14:textId="77777777" w:rsidR="00A01442" w:rsidRDefault="00A01442" w:rsidP="0088501B">
      <w:r>
        <w:separator/>
      </w:r>
    </w:p>
  </w:endnote>
  <w:endnote w:type="continuationSeparator" w:id="0">
    <w:p w14:paraId="7F059DAF" w14:textId="77777777" w:rsidR="00A01442" w:rsidRDefault="00A0144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9A266"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EC294"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2151F"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D5B9C2" w14:textId="77777777" w:rsidR="00A01442" w:rsidRDefault="00A01442" w:rsidP="0088501B">
      <w:r>
        <w:separator/>
      </w:r>
    </w:p>
  </w:footnote>
  <w:footnote w:type="continuationSeparator" w:id="0">
    <w:p w14:paraId="6D57A243" w14:textId="77777777" w:rsidR="00A01442" w:rsidRDefault="00A0144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778A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2D9C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8D756"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7366706A"/>
    <w:lvl w:ilvl="0">
      <w:start w:val="1"/>
      <w:numFmt w:val="upperLetter"/>
      <w:pStyle w:val="BijlageGenummerdKop"/>
      <w:lvlText w:val="Bijlage %1"/>
      <w:lvlJc w:val="left"/>
      <w:pPr>
        <w:tabs>
          <w:tab w:val="num" w:pos="993"/>
        </w:tabs>
        <w:ind w:left="993"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993"/>
        </w:tabs>
        <w:ind w:left="993" w:hanging="1134"/>
      </w:pPr>
      <w:rPr>
        <w:rFonts w:cs="Times New Roman" w:hint="default"/>
      </w:rPr>
    </w:lvl>
    <w:lvl w:ilvl="2">
      <w:start w:val="1"/>
      <w:numFmt w:val="decimal"/>
      <w:pStyle w:val="BijlageGenummerdSubparagraaf"/>
      <w:lvlText w:val="%1.%2.%3"/>
      <w:lvlJc w:val="left"/>
      <w:pPr>
        <w:tabs>
          <w:tab w:val="num" w:pos="993"/>
        </w:tabs>
        <w:ind w:left="993" w:hanging="1134"/>
      </w:pPr>
      <w:rPr>
        <w:rFonts w:ascii="Verdana" w:hAnsi="Verdana" w:cs="Times New Roman" w:hint="default"/>
        <w:b w:val="0"/>
        <w:i/>
        <w:sz w:val="18"/>
      </w:rPr>
    </w:lvl>
    <w:lvl w:ilvl="3">
      <w:start w:val="1"/>
      <w:numFmt w:val="decimal"/>
      <w:lvlText w:val="%4."/>
      <w:lvlJc w:val="left"/>
      <w:pPr>
        <w:tabs>
          <w:tab w:val="num" w:pos="993"/>
        </w:tabs>
        <w:ind w:left="993" w:hanging="1134"/>
      </w:pPr>
      <w:rPr>
        <w:rFonts w:cs="Times New Roman" w:hint="default"/>
      </w:rPr>
    </w:lvl>
    <w:lvl w:ilvl="4">
      <w:start w:val="1"/>
      <w:numFmt w:val="lowerLetter"/>
      <w:lvlText w:val="%5."/>
      <w:lvlJc w:val="left"/>
      <w:pPr>
        <w:tabs>
          <w:tab w:val="num" w:pos="993"/>
        </w:tabs>
        <w:ind w:left="993" w:hanging="1134"/>
      </w:pPr>
      <w:rPr>
        <w:rFonts w:cs="Times New Roman" w:hint="default"/>
      </w:rPr>
    </w:lvl>
    <w:lvl w:ilvl="5">
      <w:start w:val="1"/>
      <w:numFmt w:val="lowerRoman"/>
      <w:lvlText w:val="%6."/>
      <w:lvlJc w:val="right"/>
      <w:pPr>
        <w:tabs>
          <w:tab w:val="num" w:pos="993"/>
        </w:tabs>
        <w:ind w:left="993" w:hanging="1134"/>
      </w:pPr>
      <w:rPr>
        <w:rFonts w:cs="Times New Roman" w:hint="default"/>
      </w:rPr>
    </w:lvl>
    <w:lvl w:ilvl="6">
      <w:start w:val="1"/>
      <w:numFmt w:val="decimal"/>
      <w:lvlText w:val="%7."/>
      <w:lvlJc w:val="left"/>
      <w:pPr>
        <w:tabs>
          <w:tab w:val="num" w:pos="993"/>
        </w:tabs>
        <w:ind w:left="993" w:hanging="1134"/>
      </w:pPr>
      <w:rPr>
        <w:rFonts w:cs="Times New Roman" w:hint="default"/>
      </w:rPr>
    </w:lvl>
    <w:lvl w:ilvl="7">
      <w:start w:val="1"/>
      <w:numFmt w:val="lowerLetter"/>
      <w:lvlText w:val="%8."/>
      <w:lvlJc w:val="left"/>
      <w:pPr>
        <w:tabs>
          <w:tab w:val="num" w:pos="993"/>
        </w:tabs>
        <w:ind w:left="993" w:hanging="1134"/>
      </w:pPr>
      <w:rPr>
        <w:rFonts w:cs="Times New Roman" w:hint="default"/>
      </w:rPr>
    </w:lvl>
    <w:lvl w:ilvl="8">
      <w:start w:val="1"/>
      <w:numFmt w:val="lowerRoman"/>
      <w:lvlText w:val="%9."/>
      <w:lvlJc w:val="right"/>
      <w:pPr>
        <w:tabs>
          <w:tab w:val="num" w:pos="993"/>
        </w:tabs>
        <w:ind w:left="993"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517043954">
    <w:abstractNumId w:val="9"/>
  </w:num>
  <w:num w:numId="2" w16cid:durableId="2092122359">
    <w:abstractNumId w:val="11"/>
  </w:num>
  <w:num w:numId="3" w16cid:durableId="721245247">
    <w:abstractNumId w:val="29"/>
  </w:num>
  <w:num w:numId="4" w16cid:durableId="726302175">
    <w:abstractNumId w:val="10"/>
  </w:num>
  <w:num w:numId="5" w16cid:durableId="1219904793">
    <w:abstractNumId w:val="16"/>
  </w:num>
  <w:num w:numId="6" w16cid:durableId="897714615">
    <w:abstractNumId w:val="19"/>
  </w:num>
  <w:num w:numId="7" w16cid:durableId="1516387679">
    <w:abstractNumId w:val="2"/>
  </w:num>
  <w:num w:numId="8" w16cid:durableId="1774322378">
    <w:abstractNumId w:val="1"/>
  </w:num>
  <w:num w:numId="9" w16cid:durableId="2101488217">
    <w:abstractNumId w:val="0"/>
  </w:num>
  <w:num w:numId="10" w16cid:durableId="1145926505">
    <w:abstractNumId w:val="7"/>
  </w:num>
  <w:num w:numId="11" w16cid:durableId="773943104">
    <w:abstractNumId w:val="5"/>
  </w:num>
  <w:num w:numId="12" w16cid:durableId="242035047">
    <w:abstractNumId w:val="5"/>
  </w:num>
  <w:num w:numId="13" w16cid:durableId="398400955">
    <w:abstractNumId w:val="30"/>
  </w:num>
  <w:num w:numId="14" w16cid:durableId="38868665">
    <w:abstractNumId w:val="3"/>
  </w:num>
  <w:num w:numId="15" w16cid:durableId="333656271">
    <w:abstractNumId w:val="17"/>
  </w:num>
  <w:num w:numId="16" w16cid:durableId="1579705745">
    <w:abstractNumId w:val="23"/>
  </w:num>
  <w:num w:numId="17" w16cid:durableId="1396705690">
    <w:abstractNumId w:val="8"/>
  </w:num>
  <w:num w:numId="18" w16cid:durableId="1768845180">
    <w:abstractNumId w:val="20"/>
  </w:num>
  <w:num w:numId="19" w16cid:durableId="1523277158">
    <w:abstractNumId w:val="31"/>
  </w:num>
  <w:num w:numId="20" w16cid:durableId="442304155">
    <w:abstractNumId w:val="12"/>
  </w:num>
  <w:num w:numId="21" w16cid:durableId="417211457">
    <w:abstractNumId w:val="22"/>
  </w:num>
  <w:num w:numId="22" w16cid:durableId="2005425547">
    <w:abstractNumId w:val="25"/>
  </w:num>
  <w:num w:numId="23" w16cid:durableId="1677615010">
    <w:abstractNumId w:val="18"/>
  </w:num>
  <w:num w:numId="24" w16cid:durableId="1941137148">
    <w:abstractNumId w:val="27"/>
  </w:num>
  <w:num w:numId="25" w16cid:durableId="1332173082">
    <w:abstractNumId w:val="26"/>
  </w:num>
  <w:num w:numId="26" w16cid:durableId="229850418">
    <w:abstractNumId w:val="6"/>
  </w:num>
  <w:num w:numId="27" w16cid:durableId="407970223">
    <w:abstractNumId w:val="15"/>
  </w:num>
  <w:num w:numId="28" w16cid:durableId="165021900">
    <w:abstractNumId w:val="21"/>
  </w:num>
  <w:num w:numId="29" w16cid:durableId="325591335">
    <w:abstractNumId w:val="4"/>
  </w:num>
  <w:num w:numId="30" w16cid:durableId="1991057708">
    <w:abstractNumId w:val="13"/>
  </w:num>
  <w:num w:numId="31" w16cid:durableId="932058106">
    <w:abstractNumId w:val="24"/>
  </w:num>
  <w:num w:numId="32" w16cid:durableId="414476059">
    <w:abstractNumId w:val="14"/>
  </w:num>
  <w:num w:numId="33" w16cid:durableId="123623805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442"/>
    <w:rsid w:val="00043163"/>
    <w:rsid w:val="00056D70"/>
    <w:rsid w:val="000B3F94"/>
    <w:rsid w:val="000E1F3B"/>
    <w:rsid w:val="00103E2F"/>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32C5E"/>
    <w:rsid w:val="007435A7"/>
    <w:rsid w:val="007F4AEA"/>
    <w:rsid w:val="0088386A"/>
    <w:rsid w:val="0088501B"/>
    <w:rsid w:val="008D2753"/>
    <w:rsid w:val="008E3581"/>
    <w:rsid w:val="00905289"/>
    <w:rsid w:val="009C5CF5"/>
    <w:rsid w:val="00A01442"/>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4A9A7"/>
  <w15:chartTrackingRefBased/>
  <w15:docId w15:val="{FD95AA10-15BB-461E-9BDC-04E43656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A01442"/>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A01442"/>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A01442"/>
    <w:pPr>
      <w:numPr>
        <w:ilvl w:val="1"/>
        <w:numId w:val="32"/>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A01442"/>
    <w:pPr>
      <w:numPr>
        <w:ilvl w:val="2"/>
        <w:numId w:val="32"/>
      </w:numPr>
      <w:spacing w:before="240"/>
      <w:ind w:left="681" w:hanging="227"/>
      <w:outlineLvl w:val="2"/>
    </w:pPr>
    <w:rPr>
      <w:i/>
    </w:rPr>
  </w:style>
  <w:style w:type="paragraph" w:customStyle="1" w:styleId="BijlageGenummerdKop">
    <w:name w:val="BijlageGenummerdKop"/>
    <w:next w:val="Broodtekst"/>
    <w:uiPriority w:val="12"/>
    <w:qFormat/>
    <w:rsid w:val="00A01442"/>
    <w:pPr>
      <w:pageBreakBefore/>
      <w:numPr>
        <w:numId w:val="32"/>
      </w:numPr>
      <w:spacing w:after="660" w:line="300" w:lineRule="atLeast"/>
      <w:ind w:hanging="1701"/>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A01442"/>
    <w:rPr>
      <w:rFonts w:ascii="Verdana"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4961</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Karpiński, Kamil (RWS PPO)</dc:creator>
  <cp:keywords/>
  <dc:description/>
  <cp:lastModifiedBy>Karpiński, Kamil (RWS PPO)</cp:lastModifiedBy>
  <cp:revision>1</cp:revision>
  <dcterms:created xsi:type="dcterms:W3CDTF">2024-09-10T10:07:00Z</dcterms:created>
  <dcterms:modified xsi:type="dcterms:W3CDTF">2024-09-10T10:08:00Z</dcterms:modified>
</cp:coreProperties>
</file>