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5C9A32" w14:textId="277DA9F9" w:rsidR="00845868" w:rsidRPr="00303B31" w:rsidRDefault="00845868" w:rsidP="00845868">
      <w:pPr>
        <w:pStyle w:val="BijlageGenummerdKop"/>
        <w:numPr>
          <w:ilvl w:val="0"/>
          <w:numId w:val="0"/>
        </w:numPr>
        <w:ind w:left="-141"/>
      </w:pPr>
      <w:bookmarkStart w:id="0" w:name="_GoBack"/>
      <w:bookmarkStart w:id="1" w:name="_Toc496111702"/>
      <w:bookmarkStart w:id="2" w:name="_Toc176790932"/>
      <w:bookmarkStart w:id="3" w:name="bwkopBijlage_F"/>
      <w:bookmarkEnd w:id="0"/>
      <w:r>
        <w:t xml:space="preserve">Bijlage F </w:t>
      </w:r>
      <w:r w:rsidRPr="00303B31">
        <w:t>Selectie</w:t>
      </w:r>
      <w:bookmarkEnd w:id="1"/>
      <w:bookmarkEnd w:id="2"/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6"/>
        <w:gridCol w:w="2119"/>
        <w:gridCol w:w="1037"/>
      </w:tblGrid>
      <w:tr w:rsidR="00845868" w:rsidRPr="00303B31" w14:paraId="685310F4" w14:textId="77777777" w:rsidTr="0078421E">
        <w:trPr>
          <w:cantSplit/>
        </w:trPr>
        <w:tc>
          <w:tcPr>
            <w:tcW w:w="7602" w:type="dxa"/>
            <w:gridSpan w:val="3"/>
          </w:tcPr>
          <w:p w14:paraId="53943B64" w14:textId="77777777" w:rsidR="00845868" w:rsidRPr="00303B31" w:rsidRDefault="00845868" w:rsidP="0078421E">
            <w:pPr>
              <w:tabs>
                <w:tab w:val="left" w:pos="11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bCs/>
                <w:color w:val="000000"/>
                <w:lang w:val="nl-NL"/>
              </w:rPr>
            </w:pPr>
            <w:bookmarkStart w:id="4" w:name="bwBijl_F_GG0_uit_NO_CD_blok_1"/>
            <w:bookmarkEnd w:id="3"/>
          </w:p>
          <w:p w14:paraId="78B75340" w14:textId="77777777" w:rsidR="00845868" w:rsidRPr="00303B31" w:rsidRDefault="00845868" w:rsidP="0078421E">
            <w:pPr>
              <w:tabs>
                <w:tab w:val="left" w:pos="11"/>
                <w:tab w:val="left" w:pos="281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bCs/>
                <w:color w:val="000000"/>
                <w:lang w:val="nl-NL"/>
              </w:rPr>
            </w:pPr>
            <w:r w:rsidRPr="00303B31">
              <w:rPr>
                <w:bCs/>
                <w:color w:val="000000"/>
                <w:lang w:val="nl-NL"/>
              </w:rPr>
              <w:t>Zaaknummer</w:t>
            </w:r>
            <w:r w:rsidRPr="00303B31">
              <w:rPr>
                <w:bCs/>
                <w:color w:val="000000"/>
                <w:lang w:val="nl-NL"/>
              </w:rPr>
              <w:tab/>
              <w:t xml:space="preserve">: </w:t>
            </w:r>
            <w:bookmarkStart w:id="5" w:name="bwBijl_F_GG0_uit_NO_CD"/>
            <w:r w:rsidRPr="00303B31">
              <w:rPr>
                <w:color w:val="000000"/>
                <w:lang w:val="nl-NL"/>
              </w:rPr>
              <w:fldChar w:fldCharType="begin"/>
            </w:r>
            <w:r w:rsidRPr="00303B31">
              <w:rPr>
                <w:color w:val="000000"/>
                <w:lang w:val="nl-NL"/>
              </w:rPr>
              <w:instrText xml:space="preserve"> DOCPROPERTY  PS_REFERENCE  \* MERGEFORMAT </w:instrText>
            </w:r>
            <w:r w:rsidRPr="00303B31">
              <w:rPr>
                <w:color w:val="000000"/>
                <w:lang w:val="nl-NL"/>
              </w:rPr>
              <w:fldChar w:fldCharType="separate"/>
            </w:r>
            <w:r w:rsidRPr="00303B31">
              <w:rPr>
                <w:color w:val="000000"/>
                <w:lang w:val="nl-NL"/>
              </w:rPr>
              <w:t xml:space="preserve">31198032 </w:t>
            </w:r>
            <w:r w:rsidRPr="00303B31">
              <w:rPr>
                <w:color w:val="000000"/>
                <w:lang w:val="nl-NL"/>
              </w:rPr>
              <w:fldChar w:fldCharType="end"/>
            </w:r>
            <w:bookmarkEnd w:id="5"/>
          </w:p>
          <w:p w14:paraId="2C01BBFB" w14:textId="77777777" w:rsidR="00845868" w:rsidRPr="00303B31" w:rsidRDefault="00845868" w:rsidP="0078421E">
            <w:pPr>
              <w:tabs>
                <w:tab w:val="left" w:pos="11"/>
                <w:tab w:val="left" w:pos="281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bCs/>
                <w:color w:val="000000"/>
                <w:lang w:val="nl-NL"/>
              </w:rPr>
            </w:pPr>
            <w:r w:rsidRPr="00303B31">
              <w:rPr>
                <w:bCs/>
                <w:color w:val="000000"/>
                <w:lang w:val="nl-NL"/>
              </w:rPr>
              <w:t>Zaakomschrijving</w:t>
            </w:r>
            <w:r w:rsidRPr="00303B31">
              <w:rPr>
                <w:bCs/>
                <w:color w:val="000000"/>
                <w:lang w:val="nl-NL"/>
              </w:rPr>
              <w:tab/>
              <w:t xml:space="preserve">: </w:t>
            </w:r>
            <w:bookmarkStart w:id="6" w:name="bwBijl_F_GG0_uit_NO_CD_2"/>
            <w:r w:rsidRPr="00303B31">
              <w:rPr>
                <w:color w:val="000000"/>
                <w:lang w:val="nl-NL"/>
              </w:rPr>
              <w:fldChar w:fldCharType="begin"/>
            </w:r>
            <w:r w:rsidRPr="00303B31">
              <w:rPr>
                <w:color w:val="000000"/>
                <w:lang w:val="nl-NL"/>
              </w:rPr>
              <w:instrText xml:space="preserve"> DOCPROPERTY  ZAAK_ONDERWERP  \* MERGEFORMAT </w:instrText>
            </w:r>
            <w:r w:rsidRPr="00303B31">
              <w:rPr>
                <w:color w:val="000000"/>
                <w:lang w:val="nl-NL"/>
              </w:rPr>
              <w:fldChar w:fldCharType="separate"/>
            </w:r>
            <w:proofErr w:type="spellStart"/>
            <w:r w:rsidRPr="00303B31">
              <w:rPr>
                <w:bCs/>
                <w:color w:val="000000"/>
                <w:lang w:val="nl-NL"/>
              </w:rPr>
              <w:t>Engineeren</w:t>
            </w:r>
            <w:proofErr w:type="spellEnd"/>
            <w:r w:rsidRPr="00303B31">
              <w:rPr>
                <w:color w:val="000000"/>
                <w:lang w:val="nl-NL"/>
              </w:rPr>
              <w:t xml:space="preserve"> en uitvoeren van Groot Onderhoud van de Luifel van Zeist aan de A28</w:t>
            </w:r>
            <w:r w:rsidRPr="00303B31">
              <w:rPr>
                <w:bCs/>
                <w:color w:val="000000"/>
                <w:lang w:val="nl-NL"/>
              </w:rPr>
              <w:fldChar w:fldCharType="end"/>
            </w:r>
            <w:bookmarkEnd w:id="6"/>
          </w:p>
          <w:p w14:paraId="59955E3B" w14:textId="77777777" w:rsidR="00845868" w:rsidRPr="00303B31" w:rsidRDefault="00845868" w:rsidP="0078421E">
            <w:pPr>
              <w:tabs>
                <w:tab w:val="left" w:pos="0"/>
                <w:tab w:val="left" w:pos="281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rPr>
                <w:color w:val="000000"/>
                <w:lang w:val="nl-NL"/>
              </w:rPr>
            </w:pPr>
            <w:r w:rsidRPr="00303B31">
              <w:rPr>
                <w:color w:val="000000"/>
                <w:lang w:val="nl-NL"/>
              </w:rPr>
              <w:t>Scoretabel voor gegadigde</w:t>
            </w:r>
            <w:r w:rsidRPr="00303B31">
              <w:rPr>
                <w:color w:val="000000"/>
                <w:lang w:val="nl-NL"/>
              </w:rPr>
              <w:tab/>
              <w:t>: …………………………………………………………………………………………………</w:t>
            </w:r>
          </w:p>
          <w:p w14:paraId="524CD34D" w14:textId="77777777" w:rsidR="00845868" w:rsidRPr="00303B31" w:rsidRDefault="00845868" w:rsidP="0078421E">
            <w:pPr>
              <w:tabs>
                <w:tab w:val="left" w:pos="0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rPr>
                <w:color w:val="000000"/>
                <w:lang w:val="nl-NL"/>
              </w:rPr>
            </w:pPr>
          </w:p>
        </w:tc>
      </w:tr>
      <w:tr w:rsidR="00845868" w:rsidRPr="00303B31" w14:paraId="0A8CA09A" w14:textId="77777777" w:rsidTr="0078421E">
        <w:trPr>
          <w:cantSplit/>
        </w:trPr>
        <w:tc>
          <w:tcPr>
            <w:tcW w:w="4446" w:type="dxa"/>
          </w:tcPr>
          <w:p w14:paraId="55BE54A1" w14:textId="77777777" w:rsidR="00845868" w:rsidRPr="00303B31" w:rsidRDefault="00845868" w:rsidP="0078421E">
            <w:pPr>
              <w:tabs>
                <w:tab w:val="left" w:pos="11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color w:val="000000"/>
                <w:lang w:val="nl-NL"/>
              </w:rPr>
            </w:pPr>
          </w:p>
          <w:p w14:paraId="01C1853A" w14:textId="77777777" w:rsidR="00845868" w:rsidRPr="00303B31" w:rsidRDefault="00845868" w:rsidP="0078421E">
            <w:pPr>
              <w:tabs>
                <w:tab w:val="left" w:pos="11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b/>
                <w:color w:val="000000"/>
                <w:lang w:val="nl-NL"/>
              </w:rPr>
            </w:pPr>
            <w:r w:rsidRPr="00303B31">
              <w:rPr>
                <w:b/>
                <w:color w:val="000000"/>
                <w:lang w:val="nl-NL"/>
              </w:rPr>
              <w:t>Selectiecriteria Referentieopdrachten</w:t>
            </w:r>
          </w:p>
          <w:p w14:paraId="7820A249" w14:textId="77777777" w:rsidR="00845868" w:rsidRPr="00303B31" w:rsidRDefault="00845868" w:rsidP="0078421E">
            <w:pPr>
              <w:tabs>
                <w:tab w:val="left" w:pos="11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spacing w:line="240" w:lineRule="auto"/>
              <w:rPr>
                <w:i/>
                <w:color w:val="000000"/>
                <w:lang w:val="nl-NL"/>
              </w:rPr>
            </w:pPr>
            <w:bookmarkStart w:id="7" w:name="bwBijl_F_HT"/>
            <w:r w:rsidRPr="00303B31">
              <w:rPr>
                <w:rStyle w:val="Verborgentekst"/>
                <w:lang w:val="nl-NL"/>
              </w:rPr>
              <w:t>Maximaal vier die gericht zijn op risico’s in het project. De geschiktheidseis(en) als gesteld in paragraaf 3.2 mogen niet als selectiecriterium worden gehanteerd.</w:t>
            </w:r>
            <w:bookmarkEnd w:id="7"/>
          </w:p>
        </w:tc>
        <w:tc>
          <w:tcPr>
            <w:tcW w:w="2119" w:type="dxa"/>
            <w:shd w:val="clear" w:color="auto" w:fill="auto"/>
          </w:tcPr>
          <w:p w14:paraId="16FECEC6" w14:textId="77777777" w:rsidR="00845868" w:rsidRPr="00303B31" w:rsidRDefault="00845868" w:rsidP="0078421E">
            <w:pPr>
              <w:tabs>
                <w:tab w:val="left" w:pos="0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jc w:val="center"/>
              <w:rPr>
                <w:color w:val="000000"/>
                <w:lang w:val="nl-NL"/>
              </w:rPr>
            </w:pPr>
            <w:r w:rsidRPr="00303B31">
              <w:rPr>
                <w:color w:val="000000"/>
                <w:lang w:val="nl-NL"/>
              </w:rPr>
              <w:t>Haalbare score</w:t>
            </w:r>
          </w:p>
          <w:p w14:paraId="484F3CE6" w14:textId="77777777" w:rsidR="00845868" w:rsidRPr="00303B31" w:rsidRDefault="00845868" w:rsidP="0078421E">
            <w:pPr>
              <w:tabs>
                <w:tab w:val="left" w:pos="0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jc w:val="center"/>
              <w:rPr>
                <w:color w:val="000000"/>
                <w:lang w:val="nl-NL"/>
              </w:rPr>
            </w:pPr>
            <w:r w:rsidRPr="00303B31">
              <w:rPr>
                <w:color w:val="000000"/>
                <w:lang w:val="nl-NL"/>
              </w:rPr>
              <w:t>(Aantal referentieopdrachten die ieder afzonderlijk aan een criterium voldoet)</w:t>
            </w:r>
          </w:p>
        </w:tc>
        <w:tc>
          <w:tcPr>
            <w:tcW w:w="1037" w:type="dxa"/>
            <w:shd w:val="clear" w:color="auto" w:fill="auto"/>
          </w:tcPr>
          <w:p w14:paraId="22E01B86" w14:textId="77777777" w:rsidR="00845868" w:rsidRPr="00303B31" w:rsidRDefault="00845868" w:rsidP="0078421E">
            <w:pPr>
              <w:tabs>
                <w:tab w:val="left" w:pos="0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jc w:val="center"/>
              <w:rPr>
                <w:color w:val="000000"/>
                <w:lang w:val="nl-NL"/>
              </w:rPr>
            </w:pPr>
            <w:r w:rsidRPr="00303B31">
              <w:rPr>
                <w:color w:val="000000"/>
                <w:lang w:val="nl-NL"/>
              </w:rPr>
              <w:t>Behaalde score</w:t>
            </w:r>
          </w:p>
        </w:tc>
      </w:tr>
      <w:tr w:rsidR="00845868" w:rsidRPr="007A513C" w14:paraId="761B71E3" w14:textId="77777777" w:rsidTr="0078421E">
        <w:tc>
          <w:tcPr>
            <w:tcW w:w="4446" w:type="dxa"/>
          </w:tcPr>
          <w:p w14:paraId="4FF9DAE8" w14:textId="77777777" w:rsidR="00845868" w:rsidRPr="00303B31" w:rsidRDefault="00845868" w:rsidP="0078421E">
            <w:pPr>
              <w:tabs>
                <w:tab w:val="left" w:pos="11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b/>
                <w:color w:val="000000"/>
                <w:lang w:val="nl-NL"/>
              </w:rPr>
            </w:pPr>
            <w:r w:rsidRPr="00303B31">
              <w:rPr>
                <w:color w:val="000000"/>
                <w:lang w:val="nl-NL"/>
              </w:rPr>
              <w:t>A</w:t>
            </w:r>
            <w:r w:rsidRPr="00303B31">
              <w:rPr>
                <w:color w:val="000000"/>
                <w:lang w:val="nl-NL"/>
              </w:rPr>
              <w:tab/>
              <w:t xml:space="preserve">De gegadigde heeft in de periode van vijf jaar voorafgaande aan de uiterste datum voor ontvangst van de verzoeken tot deelneming aantoonbaar ervaring opgedaan met het </w:t>
            </w:r>
            <w:r w:rsidRPr="00A54031">
              <w:rPr>
                <w:rFonts w:cs="Arial"/>
                <w:i/>
                <w:vanish/>
                <w:color w:val="000000"/>
                <w:lang w:val="nl-NL"/>
              </w:rPr>
              <w:t>op een milieuvriendelijke wijze laten verwerken</w:t>
            </w:r>
            <w:r w:rsidRPr="00A54031">
              <w:rPr>
                <w:rFonts w:cs="Arial"/>
                <w:color w:val="000000"/>
                <w:lang w:val="nl-NL"/>
              </w:rPr>
              <w:t xml:space="preserve"> van </w:t>
            </w:r>
            <w:r w:rsidRPr="00A54031">
              <w:rPr>
                <w:rFonts w:cs="Arial"/>
                <w:i/>
                <w:vanish/>
                <w:color w:val="000000"/>
                <w:lang w:val="nl-NL"/>
              </w:rPr>
              <w:t>vrijkomende materialen</w:t>
            </w:r>
            <w:r w:rsidRPr="00A54031">
              <w:rPr>
                <w:rFonts w:cs="Arial"/>
                <w:color w:val="000000"/>
                <w:lang w:val="nl-NL"/>
              </w:rPr>
              <w:t xml:space="preserve"> </w:t>
            </w:r>
            <w:r w:rsidRPr="00303B31">
              <w:rPr>
                <w:color w:val="000000"/>
                <w:lang w:val="nl-NL"/>
              </w:rPr>
              <w:t xml:space="preserve">met een minimale omvang van </w:t>
            </w:r>
            <w:bookmarkStart w:id="8" w:name="bwBijl_F_GG0_uit_NO_CD_Vulin3"/>
            <w:r>
              <w:rPr>
                <w:color w:val="000000"/>
                <w:lang w:val="nl-NL"/>
              </w:rPr>
              <w:t xml:space="preserve">20 ton. </w:t>
            </w:r>
            <w:bookmarkEnd w:id="8"/>
          </w:p>
        </w:tc>
        <w:tc>
          <w:tcPr>
            <w:tcW w:w="2119" w:type="dxa"/>
          </w:tcPr>
          <w:p w14:paraId="3F4FE181" w14:textId="77777777" w:rsidR="00845868" w:rsidRPr="00A54031" w:rsidRDefault="00845868" w:rsidP="0078421E">
            <w:pPr>
              <w:tabs>
                <w:tab w:val="left" w:pos="11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rFonts w:cs="Arial"/>
                <w:color w:val="000000"/>
                <w:lang w:val="nl-NL"/>
              </w:rPr>
            </w:pPr>
            <w:r w:rsidRPr="00A54031">
              <w:rPr>
                <w:rFonts w:cs="Arial"/>
                <w:color w:val="000000"/>
                <w:lang w:val="nl-NL"/>
              </w:rPr>
              <w:t>1 referentie = 3 punten</w:t>
            </w:r>
          </w:p>
          <w:p w14:paraId="768AE8ED" w14:textId="77777777" w:rsidR="00845868" w:rsidRPr="00303B31" w:rsidRDefault="00845868" w:rsidP="0078421E">
            <w:pPr>
              <w:tabs>
                <w:tab w:val="left" w:pos="0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color w:val="000000"/>
                <w:lang w:val="nl-NL"/>
              </w:rPr>
            </w:pPr>
          </w:p>
          <w:p w14:paraId="4A16CED9" w14:textId="77777777" w:rsidR="00845868" w:rsidRPr="00303B31" w:rsidRDefault="00845868" w:rsidP="0078421E">
            <w:pPr>
              <w:tabs>
                <w:tab w:val="left" w:pos="0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rStyle w:val="Verborgentekst"/>
                <w:lang w:val="nl-NL"/>
              </w:rPr>
            </w:pPr>
            <w:bookmarkStart w:id="9" w:name="bwBijl_F_HT2"/>
            <w:r w:rsidRPr="00303B31">
              <w:rPr>
                <w:rStyle w:val="Verborgentekst"/>
                <w:lang w:val="nl-NL"/>
              </w:rPr>
              <w:t>Bijvoorbeeld:</w:t>
            </w:r>
          </w:p>
          <w:p w14:paraId="680A3352" w14:textId="77777777" w:rsidR="00845868" w:rsidRPr="00303B31" w:rsidRDefault="00845868" w:rsidP="0078421E">
            <w:pPr>
              <w:tabs>
                <w:tab w:val="left" w:pos="0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b/>
                <w:i/>
                <w:color w:val="000000"/>
                <w:sz w:val="16"/>
                <w:szCs w:val="16"/>
                <w:lang w:val="nl-NL"/>
              </w:rPr>
            </w:pPr>
            <w:r w:rsidRPr="00303B31">
              <w:rPr>
                <w:rStyle w:val="Verborgentekst"/>
                <w:lang w:val="nl-NL"/>
              </w:rPr>
              <w:t xml:space="preserve">1 ref. </w:t>
            </w:r>
            <w:r w:rsidRPr="007A513C">
              <w:rPr>
                <w:rStyle w:val="Verborgentekst"/>
                <w:lang w:val="nl-NL"/>
              </w:rPr>
              <w:t>= 5 punten</w:t>
            </w:r>
            <w:bookmarkEnd w:id="9"/>
          </w:p>
        </w:tc>
        <w:tc>
          <w:tcPr>
            <w:tcW w:w="1037" w:type="dxa"/>
          </w:tcPr>
          <w:p w14:paraId="6A5FBE7B" w14:textId="77777777" w:rsidR="00845868" w:rsidRPr="00303B31" w:rsidRDefault="00845868" w:rsidP="0078421E">
            <w:pPr>
              <w:tabs>
                <w:tab w:val="left" w:pos="0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jc w:val="center"/>
              <w:rPr>
                <w:color w:val="000000"/>
                <w:lang w:val="nl-NL"/>
              </w:rPr>
            </w:pPr>
          </w:p>
        </w:tc>
      </w:tr>
      <w:tr w:rsidR="00845868" w:rsidRPr="00303B31" w14:paraId="76E26C12" w14:textId="77777777" w:rsidTr="0078421E">
        <w:tc>
          <w:tcPr>
            <w:tcW w:w="4446" w:type="dxa"/>
          </w:tcPr>
          <w:p w14:paraId="15ECFF50" w14:textId="77777777" w:rsidR="00845868" w:rsidRPr="00303B31" w:rsidRDefault="00845868" w:rsidP="0078421E">
            <w:pPr>
              <w:tabs>
                <w:tab w:val="left" w:pos="11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color w:val="000000"/>
                <w:lang w:val="nl-NL"/>
              </w:rPr>
            </w:pPr>
            <w:r w:rsidRPr="00303B31">
              <w:rPr>
                <w:color w:val="000000"/>
                <w:lang w:val="nl-NL"/>
              </w:rPr>
              <w:t>B</w:t>
            </w:r>
            <w:r w:rsidRPr="00303B31">
              <w:rPr>
                <w:color w:val="000000"/>
                <w:lang w:val="nl-NL"/>
              </w:rPr>
              <w:tab/>
              <w:t xml:space="preserve">De gegadigde heeft in de periode van vijf jaar voorafgaande aan de uiterste datum voor ontvangst van de verzoeken tot deelneming aantoonbaar ervaring opgedaan met het </w:t>
            </w:r>
            <w:r w:rsidRPr="00A54031">
              <w:rPr>
                <w:rFonts w:cs="Arial"/>
                <w:i/>
                <w:vanish/>
                <w:color w:val="000000"/>
                <w:lang w:val="nl-NL"/>
              </w:rPr>
              <w:t>uitvoeren</w:t>
            </w:r>
            <w:r w:rsidRPr="00303B31">
              <w:rPr>
                <w:color w:val="000000"/>
                <w:lang w:val="nl-NL"/>
              </w:rPr>
              <w:t xml:space="preserve"> van </w:t>
            </w:r>
            <w:r w:rsidRPr="00A54031">
              <w:rPr>
                <w:rFonts w:cs="Arial"/>
                <w:i/>
                <w:vanish/>
                <w:color w:val="000000"/>
                <w:lang w:val="nl-NL"/>
              </w:rPr>
              <w:t>werkzaamheden op of langs een auto(snel)weg waarbij minimaal 1 afsluiting met Hindercategorie B of C van toepassing was.</w:t>
            </w:r>
          </w:p>
        </w:tc>
        <w:tc>
          <w:tcPr>
            <w:tcW w:w="2119" w:type="dxa"/>
          </w:tcPr>
          <w:p w14:paraId="400B5EA1" w14:textId="77777777" w:rsidR="00845868" w:rsidRPr="00A54031" w:rsidRDefault="00845868" w:rsidP="0078421E">
            <w:pPr>
              <w:tabs>
                <w:tab w:val="left" w:pos="11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rFonts w:cs="Arial"/>
                <w:color w:val="000000"/>
                <w:lang w:val="nl-NL"/>
              </w:rPr>
            </w:pPr>
            <w:r w:rsidRPr="00A54031">
              <w:rPr>
                <w:rFonts w:cs="Arial"/>
                <w:color w:val="000000"/>
                <w:lang w:val="nl-NL"/>
              </w:rPr>
              <w:t>1 referentie = 3 punten</w:t>
            </w:r>
          </w:p>
          <w:p w14:paraId="0F3A13AB" w14:textId="77777777" w:rsidR="00845868" w:rsidRPr="00A54031" w:rsidRDefault="00845868" w:rsidP="0078421E">
            <w:pPr>
              <w:tabs>
                <w:tab w:val="left" w:pos="11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rFonts w:cs="Arial"/>
                <w:color w:val="000000"/>
                <w:lang w:val="nl-NL"/>
              </w:rPr>
            </w:pPr>
          </w:p>
          <w:p w14:paraId="42113E0B" w14:textId="77777777" w:rsidR="00845868" w:rsidRPr="00A54031" w:rsidRDefault="00845868" w:rsidP="0078421E">
            <w:pPr>
              <w:tabs>
                <w:tab w:val="left" w:pos="11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rFonts w:cs="Arial"/>
                <w:color w:val="000000"/>
                <w:lang w:val="nl-NL"/>
              </w:rPr>
            </w:pPr>
            <w:r w:rsidRPr="00A54031">
              <w:rPr>
                <w:rFonts w:cs="Arial"/>
                <w:color w:val="000000"/>
                <w:lang w:val="nl-NL"/>
              </w:rPr>
              <w:t>2 referenties = 5 punten</w:t>
            </w:r>
          </w:p>
          <w:p w14:paraId="2A860B4E" w14:textId="77777777" w:rsidR="00845868" w:rsidRPr="00303B31" w:rsidRDefault="00845868" w:rsidP="0078421E">
            <w:pPr>
              <w:tabs>
                <w:tab w:val="left" w:pos="0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b/>
                <w:color w:val="000000"/>
                <w:sz w:val="16"/>
                <w:szCs w:val="16"/>
                <w:lang w:val="nl-NL"/>
              </w:rPr>
            </w:pPr>
          </w:p>
          <w:p w14:paraId="736C8AF8" w14:textId="77777777" w:rsidR="00845868" w:rsidRPr="00303B31" w:rsidRDefault="00845868" w:rsidP="0078421E">
            <w:pPr>
              <w:tabs>
                <w:tab w:val="left" w:pos="0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rStyle w:val="Verborgentekst"/>
                <w:lang w:val="nl-NL"/>
              </w:rPr>
            </w:pPr>
            <w:bookmarkStart w:id="10" w:name="bwBijl_F_HT3"/>
            <w:r w:rsidRPr="00303B31">
              <w:rPr>
                <w:rStyle w:val="Verborgentekst"/>
                <w:lang w:val="nl-NL"/>
              </w:rPr>
              <w:t>Bijvoorbeeld:</w:t>
            </w:r>
          </w:p>
          <w:p w14:paraId="261C51EB" w14:textId="77777777" w:rsidR="00845868" w:rsidRPr="00303B31" w:rsidRDefault="00845868" w:rsidP="0078421E">
            <w:pPr>
              <w:tabs>
                <w:tab w:val="left" w:pos="0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rStyle w:val="Verborgentekst"/>
              </w:rPr>
            </w:pPr>
            <w:r w:rsidRPr="00303B31">
              <w:rPr>
                <w:rStyle w:val="Verborgentekst"/>
                <w:lang w:val="nl-NL"/>
              </w:rPr>
              <w:t xml:space="preserve">1 ref. </w:t>
            </w:r>
            <w:r w:rsidRPr="00303B31">
              <w:rPr>
                <w:rStyle w:val="Verborgentekst"/>
              </w:rPr>
              <w:t>= 3 punten</w:t>
            </w:r>
          </w:p>
          <w:p w14:paraId="277F67BC" w14:textId="77777777" w:rsidR="00845868" w:rsidRPr="00303B31" w:rsidRDefault="00845868" w:rsidP="0078421E">
            <w:pPr>
              <w:tabs>
                <w:tab w:val="left" w:pos="0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b/>
                <w:i/>
                <w:color w:val="000000"/>
                <w:sz w:val="16"/>
                <w:szCs w:val="16"/>
                <w:lang w:val="nl-NL"/>
              </w:rPr>
            </w:pPr>
            <w:r w:rsidRPr="00303B31">
              <w:rPr>
                <w:rStyle w:val="Verborgentekst"/>
              </w:rPr>
              <w:t>2 ref. = 5 punten</w:t>
            </w:r>
            <w:bookmarkEnd w:id="10"/>
          </w:p>
        </w:tc>
        <w:tc>
          <w:tcPr>
            <w:tcW w:w="1037" w:type="dxa"/>
          </w:tcPr>
          <w:p w14:paraId="5DBB5616" w14:textId="77777777" w:rsidR="00845868" w:rsidRPr="00303B31" w:rsidRDefault="00845868" w:rsidP="0078421E">
            <w:pPr>
              <w:tabs>
                <w:tab w:val="left" w:pos="0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jc w:val="center"/>
              <w:rPr>
                <w:color w:val="000000"/>
                <w:lang w:val="nl-NL"/>
              </w:rPr>
            </w:pPr>
          </w:p>
        </w:tc>
      </w:tr>
      <w:tr w:rsidR="00845868" w:rsidRPr="00303B31" w14:paraId="3F8D666C" w14:textId="77777777" w:rsidTr="0078421E">
        <w:tc>
          <w:tcPr>
            <w:tcW w:w="4446" w:type="dxa"/>
          </w:tcPr>
          <w:p w14:paraId="6758E5D3" w14:textId="77777777" w:rsidR="00845868" w:rsidRPr="00303B31" w:rsidRDefault="00845868" w:rsidP="0078421E">
            <w:pPr>
              <w:tabs>
                <w:tab w:val="left" w:pos="11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color w:val="000000"/>
                <w:lang w:val="nl-NL"/>
              </w:rPr>
            </w:pPr>
            <w:r w:rsidRPr="00303B31">
              <w:rPr>
                <w:color w:val="000000"/>
                <w:lang w:val="nl-NL"/>
              </w:rPr>
              <w:t>C</w:t>
            </w:r>
            <w:r w:rsidRPr="00303B31">
              <w:rPr>
                <w:color w:val="000000"/>
                <w:lang w:val="nl-NL"/>
              </w:rPr>
              <w:tab/>
              <w:t xml:space="preserve">De gegadigde heeft in de periode van vijf jaar voorafgaande aan de uiterste datum voor ontvangst van de verzoeken tot deelneming aantoonbaar ervaring opgedaan met het </w:t>
            </w:r>
            <w:r w:rsidRPr="00A54031">
              <w:rPr>
                <w:rFonts w:cs="Arial"/>
                <w:color w:val="000000"/>
                <w:lang w:val="nl-NL"/>
              </w:rPr>
              <w:t>werken op hoogte</w:t>
            </w:r>
            <w:r w:rsidRPr="00303B31">
              <w:rPr>
                <w:color w:val="000000"/>
                <w:lang w:val="nl-NL"/>
              </w:rPr>
              <w:t>.</w:t>
            </w:r>
          </w:p>
        </w:tc>
        <w:tc>
          <w:tcPr>
            <w:tcW w:w="2119" w:type="dxa"/>
          </w:tcPr>
          <w:p w14:paraId="5875B015" w14:textId="77777777" w:rsidR="00845868" w:rsidRPr="00303B31" w:rsidRDefault="00845868" w:rsidP="0078421E">
            <w:pPr>
              <w:tabs>
                <w:tab w:val="left" w:pos="0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color w:val="000000"/>
                <w:highlight w:val="yellow"/>
                <w:lang w:val="nl-NL"/>
              </w:rPr>
            </w:pPr>
            <w:r w:rsidRPr="00A54031">
              <w:rPr>
                <w:rFonts w:cs="Arial"/>
                <w:color w:val="000000"/>
                <w:lang w:val="nl-NL"/>
              </w:rPr>
              <w:t>1 referentie = 3 punten</w:t>
            </w:r>
          </w:p>
          <w:p w14:paraId="35F10D11" w14:textId="77777777" w:rsidR="00845868" w:rsidRPr="00303B31" w:rsidRDefault="00845868" w:rsidP="0078421E">
            <w:pPr>
              <w:tabs>
                <w:tab w:val="left" w:pos="0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rStyle w:val="Verborgentekst"/>
                <w:lang w:val="nl-NL"/>
              </w:rPr>
            </w:pPr>
            <w:bookmarkStart w:id="11" w:name="bwBijl_F_HT4"/>
            <w:r w:rsidRPr="00303B31">
              <w:rPr>
                <w:rStyle w:val="Verborgentekst"/>
                <w:lang w:val="nl-NL"/>
              </w:rPr>
              <w:t>Bijvoorbeeld:</w:t>
            </w:r>
          </w:p>
          <w:p w14:paraId="7B8F0D2E" w14:textId="77777777" w:rsidR="00845868" w:rsidRPr="00303B31" w:rsidRDefault="00845868" w:rsidP="0078421E">
            <w:pPr>
              <w:tabs>
                <w:tab w:val="left" w:pos="0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rStyle w:val="Verborgentekst"/>
              </w:rPr>
            </w:pPr>
            <w:r w:rsidRPr="00303B31">
              <w:rPr>
                <w:rStyle w:val="Verborgentekst"/>
                <w:lang w:val="nl-NL"/>
              </w:rPr>
              <w:t xml:space="preserve">1 ref. </w:t>
            </w:r>
            <w:r w:rsidRPr="00303B31">
              <w:rPr>
                <w:rStyle w:val="Verborgentekst"/>
              </w:rPr>
              <w:t>= 3 punten</w:t>
            </w:r>
          </w:p>
          <w:bookmarkEnd w:id="11"/>
          <w:p w14:paraId="39F98CE8" w14:textId="77777777" w:rsidR="00845868" w:rsidRPr="00303B31" w:rsidRDefault="00845868" w:rsidP="0078421E">
            <w:pPr>
              <w:tabs>
                <w:tab w:val="left" w:pos="0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rPr>
                <w:b/>
                <w:i/>
                <w:color w:val="000000"/>
                <w:sz w:val="16"/>
                <w:szCs w:val="16"/>
                <w:lang w:val="nl-NL"/>
              </w:rPr>
            </w:pPr>
          </w:p>
        </w:tc>
        <w:tc>
          <w:tcPr>
            <w:tcW w:w="1037" w:type="dxa"/>
          </w:tcPr>
          <w:p w14:paraId="359F690A" w14:textId="77777777" w:rsidR="00845868" w:rsidRPr="00303B31" w:rsidRDefault="00845868" w:rsidP="0078421E">
            <w:pPr>
              <w:tabs>
                <w:tab w:val="left" w:pos="0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jc w:val="center"/>
              <w:rPr>
                <w:color w:val="000000"/>
                <w:lang w:val="nl-NL"/>
              </w:rPr>
            </w:pPr>
          </w:p>
        </w:tc>
      </w:tr>
      <w:tr w:rsidR="00845868" w:rsidRPr="00845868" w14:paraId="233EC07C" w14:textId="77777777" w:rsidTr="0078421E">
        <w:tc>
          <w:tcPr>
            <w:tcW w:w="6565" w:type="dxa"/>
            <w:gridSpan w:val="2"/>
          </w:tcPr>
          <w:p w14:paraId="2E9F0325" w14:textId="77777777" w:rsidR="00845868" w:rsidRPr="00303B31" w:rsidRDefault="00845868" w:rsidP="0078421E">
            <w:pPr>
              <w:tabs>
                <w:tab w:val="left" w:pos="0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jc w:val="right"/>
              <w:rPr>
                <w:color w:val="000000"/>
                <w:lang w:val="nl-NL"/>
              </w:rPr>
            </w:pPr>
          </w:p>
          <w:p w14:paraId="254867FA" w14:textId="77777777" w:rsidR="00845868" w:rsidRPr="00303B31" w:rsidRDefault="00845868" w:rsidP="0078421E">
            <w:pPr>
              <w:tabs>
                <w:tab w:val="left" w:pos="0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jc w:val="right"/>
              <w:rPr>
                <w:color w:val="000000"/>
                <w:lang w:val="nl-NL"/>
              </w:rPr>
            </w:pPr>
            <w:r w:rsidRPr="00303B31">
              <w:rPr>
                <w:b/>
                <w:color w:val="000000"/>
                <w:lang w:val="nl-NL"/>
              </w:rPr>
              <w:t>Score Referentieopdrachten: (som van de scores)</w:t>
            </w:r>
          </w:p>
          <w:p w14:paraId="65C9AAE0" w14:textId="77777777" w:rsidR="00845868" w:rsidRPr="00303B31" w:rsidRDefault="00845868" w:rsidP="0078421E">
            <w:pPr>
              <w:tabs>
                <w:tab w:val="left" w:pos="0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jc w:val="right"/>
              <w:rPr>
                <w:color w:val="000000"/>
                <w:lang w:val="nl-NL"/>
              </w:rPr>
            </w:pPr>
          </w:p>
          <w:p w14:paraId="04AD310A" w14:textId="77777777" w:rsidR="00845868" w:rsidRPr="00303B31" w:rsidRDefault="00845868" w:rsidP="0078421E">
            <w:pPr>
              <w:tabs>
                <w:tab w:val="left" w:pos="0"/>
                <w:tab w:val="left" w:pos="294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ind w:left="294" w:hanging="294"/>
              <w:jc w:val="right"/>
              <w:rPr>
                <w:color w:val="000000"/>
                <w:lang w:val="nl-NL"/>
              </w:rPr>
            </w:pPr>
          </w:p>
        </w:tc>
        <w:tc>
          <w:tcPr>
            <w:tcW w:w="1037" w:type="dxa"/>
          </w:tcPr>
          <w:p w14:paraId="033F0210" w14:textId="77777777" w:rsidR="00845868" w:rsidRPr="00303B31" w:rsidRDefault="00845868" w:rsidP="0078421E">
            <w:pPr>
              <w:tabs>
                <w:tab w:val="left" w:pos="0"/>
                <w:tab w:val="left" w:pos="840"/>
                <w:tab w:val="left" w:pos="1200"/>
                <w:tab w:val="left" w:pos="1560"/>
                <w:tab w:val="left" w:pos="1920"/>
                <w:tab w:val="left" w:pos="2280"/>
                <w:tab w:val="left" w:pos="2640"/>
                <w:tab w:val="left" w:pos="3000"/>
                <w:tab w:val="left" w:pos="3360"/>
                <w:tab w:val="left" w:pos="3720"/>
                <w:tab w:val="left" w:pos="4080"/>
                <w:tab w:val="left" w:pos="5160"/>
                <w:tab w:val="left" w:pos="6240"/>
                <w:tab w:val="left" w:pos="7440"/>
                <w:tab w:val="left" w:pos="8520"/>
                <w:tab w:val="left" w:pos="9720"/>
                <w:tab w:val="left" w:pos="10800"/>
                <w:tab w:val="left" w:pos="12000"/>
              </w:tabs>
              <w:suppressAutoHyphens/>
              <w:jc w:val="center"/>
              <w:rPr>
                <w:color w:val="000000"/>
                <w:lang w:val="nl-NL"/>
              </w:rPr>
            </w:pPr>
          </w:p>
        </w:tc>
      </w:tr>
      <w:bookmarkEnd w:id="4"/>
    </w:tbl>
    <w:p w14:paraId="1D8BD0E4" w14:textId="77777777" w:rsidR="003F5EB0" w:rsidRPr="00845868" w:rsidRDefault="003F5EB0" w:rsidP="003F5EB0">
      <w:pPr>
        <w:rPr>
          <w:lang w:val="nl-NL"/>
        </w:rPr>
      </w:pPr>
    </w:p>
    <w:sectPr w:rsidR="003F5EB0" w:rsidRPr="00845868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AD0CAE" w14:textId="77777777" w:rsidR="00845868" w:rsidRDefault="00845868" w:rsidP="0088501B">
      <w:r>
        <w:separator/>
      </w:r>
    </w:p>
  </w:endnote>
  <w:endnote w:type="continuationSeparator" w:id="0">
    <w:p w14:paraId="1581EB31" w14:textId="77777777" w:rsidR="00845868" w:rsidRDefault="00845868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3116A3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14BC7A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2C0BA3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5B18A8" w14:textId="77777777" w:rsidR="00845868" w:rsidRDefault="00845868" w:rsidP="0088501B">
      <w:r>
        <w:separator/>
      </w:r>
    </w:p>
  </w:footnote>
  <w:footnote w:type="continuationSeparator" w:id="0">
    <w:p w14:paraId="2D65C21C" w14:textId="77777777" w:rsidR="00845868" w:rsidRDefault="00845868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568263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AD809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764193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993"/>
        </w:tabs>
        <w:ind w:left="993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993"/>
        </w:tabs>
        <w:ind w:left="993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993"/>
        </w:tabs>
        <w:ind w:left="993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517043954">
    <w:abstractNumId w:val="9"/>
  </w:num>
  <w:num w:numId="2" w16cid:durableId="2092122359">
    <w:abstractNumId w:val="11"/>
  </w:num>
  <w:num w:numId="3" w16cid:durableId="721245247">
    <w:abstractNumId w:val="28"/>
  </w:num>
  <w:num w:numId="4" w16cid:durableId="726302175">
    <w:abstractNumId w:val="10"/>
  </w:num>
  <w:num w:numId="5" w16cid:durableId="1219904793">
    <w:abstractNumId w:val="16"/>
  </w:num>
  <w:num w:numId="6" w16cid:durableId="897714615">
    <w:abstractNumId w:val="19"/>
  </w:num>
  <w:num w:numId="7" w16cid:durableId="1516387679">
    <w:abstractNumId w:val="2"/>
  </w:num>
  <w:num w:numId="8" w16cid:durableId="1774322378">
    <w:abstractNumId w:val="1"/>
  </w:num>
  <w:num w:numId="9" w16cid:durableId="2101488217">
    <w:abstractNumId w:val="0"/>
  </w:num>
  <w:num w:numId="10" w16cid:durableId="1145926505">
    <w:abstractNumId w:val="7"/>
  </w:num>
  <w:num w:numId="11" w16cid:durableId="773943104">
    <w:abstractNumId w:val="5"/>
  </w:num>
  <w:num w:numId="12" w16cid:durableId="242035047">
    <w:abstractNumId w:val="5"/>
  </w:num>
  <w:num w:numId="13" w16cid:durableId="398400955">
    <w:abstractNumId w:val="29"/>
  </w:num>
  <w:num w:numId="14" w16cid:durableId="38868665">
    <w:abstractNumId w:val="3"/>
  </w:num>
  <w:num w:numId="15" w16cid:durableId="333656271">
    <w:abstractNumId w:val="17"/>
  </w:num>
  <w:num w:numId="16" w16cid:durableId="1579705745">
    <w:abstractNumId w:val="23"/>
  </w:num>
  <w:num w:numId="17" w16cid:durableId="1396705690">
    <w:abstractNumId w:val="8"/>
  </w:num>
  <w:num w:numId="18" w16cid:durableId="1768845180">
    <w:abstractNumId w:val="20"/>
  </w:num>
  <w:num w:numId="19" w16cid:durableId="1523277158">
    <w:abstractNumId w:val="30"/>
  </w:num>
  <w:num w:numId="20" w16cid:durableId="442304155">
    <w:abstractNumId w:val="12"/>
  </w:num>
  <w:num w:numId="21" w16cid:durableId="417211457">
    <w:abstractNumId w:val="22"/>
  </w:num>
  <w:num w:numId="22" w16cid:durableId="2005425547">
    <w:abstractNumId w:val="25"/>
  </w:num>
  <w:num w:numId="23" w16cid:durableId="1677615010">
    <w:abstractNumId w:val="18"/>
  </w:num>
  <w:num w:numId="24" w16cid:durableId="1941137148">
    <w:abstractNumId w:val="27"/>
  </w:num>
  <w:num w:numId="25" w16cid:durableId="1332173082">
    <w:abstractNumId w:val="26"/>
  </w:num>
  <w:num w:numId="26" w16cid:durableId="229850418">
    <w:abstractNumId w:val="6"/>
  </w:num>
  <w:num w:numId="27" w16cid:durableId="407970223">
    <w:abstractNumId w:val="15"/>
  </w:num>
  <w:num w:numId="28" w16cid:durableId="165021900">
    <w:abstractNumId w:val="21"/>
  </w:num>
  <w:num w:numId="29" w16cid:durableId="325591335">
    <w:abstractNumId w:val="4"/>
  </w:num>
  <w:num w:numId="30" w16cid:durableId="1991057708">
    <w:abstractNumId w:val="13"/>
  </w:num>
  <w:num w:numId="31" w16cid:durableId="932058106">
    <w:abstractNumId w:val="24"/>
  </w:num>
  <w:num w:numId="32" w16cid:durableId="4144760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868"/>
    <w:rsid w:val="00043163"/>
    <w:rsid w:val="00056D70"/>
    <w:rsid w:val="000B3F94"/>
    <w:rsid w:val="000E1F3B"/>
    <w:rsid w:val="00103E2F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32C5E"/>
    <w:rsid w:val="007435A7"/>
    <w:rsid w:val="007F4AEA"/>
    <w:rsid w:val="00845868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3986F"/>
  <w15:chartTrackingRefBased/>
  <w15:docId w15:val="{DB268A71-EEEF-4B5F-9C93-2C4B635CE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845868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GenummerdParagraaf">
    <w:name w:val="BijlageGenummerdParagraaf"/>
    <w:basedOn w:val="Standaard"/>
    <w:next w:val="Standaard"/>
    <w:uiPriority w:val="12"/>
    <w:qFormat/>
    <w:rsid w:val="00845868"/>
    <w:pPr>
      <w:numPr>
        <w:ilvl w:val="1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Standaard"/>
    <w:next w:val="Standaard"/>
    <w:uiPriority w:val="12"/>
    <w:qFormat/>
    <w:rsid w:val="00845868"/>
    <w:pPr>
      <w:numPr>
        <w:ilvl w:val="2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GenummerdKop">
    <w:name w:val="BijlageGenummerdKop"/>
    <w:next w:val="Standaard"/>
    <w:uiPriority w:val="12"/>
    <w:qFormat/>
    <w:rsid w:val="00845868"/>
    <w:pPr>
      <w:pageBreakBefore/>
      <w:numPr>
        <w:numId w:val="32"/>
      </w:numPr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character" w:customStyle="1" w:styleId="Verborgentekst">
    <w:name w:val="Verborgen tekst"/>
    <w:qFormat/>
    <w:rsid w:val="00845868"/>
    <w:rPr>
      <w:rFonts w:ascii="Verdana" w:hAnsi="Verdana" w:cs="Arial"/>
      <w:b/>
      <w:i/>
      <w:vanish/>
      <w:color w:val="3366F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Karpiński, Kamil (RWS PPO)</dc:creator>
  <cp:keywords/>
  <dc:description/>
  <cp:lastModifiedBy>Karpiński, Kamil (RWS PPO)</cp:lastModifiedBy>
  <cp:revision>1</cp:revision>
  <dcterms:created xsi:type="dcterms:W3CDTF">2024-09-10T10:06:00Z</dcterms:created>
  <dcterms:modified xsi:type="dcterms:W3CDTF">2024-09-10T10:07:00Z</dcterms:modified>
</cp:coreProperties>
</file>