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5FDFB" w14:textId="24EEC105" w:rsidR="00B10708" w:rsidRPr="00E40B9C" w:rsidRDefault="00B10708" w:rsidP="00B10708">
      <w:pPr>
        <w:pStyle w:val="BijlageGenummerdKop"/>
        <w:numPr>
          <w:ilvl w:val="0"/>
          <w:numId w:val="0"/>
        </w:numPr>
      </w:pPr>
      <w:bookmarkStart w:id="0" w:name="_GoBack"/>
      <w:bookmarkStart w:id="1" w:name="_Toc496111700"/>
      <w:bookmarkStart w:id="2" w:name="_Toc176790930"/>
      <w:bookmarkEnd w:id="0"/>
      <w:r>
        <w:t xml:space="preserve">Bijlage C </w:t>
      </w:r>
      <w:r w:rsidRPr="00E40B9C">
        <w:t>Model indieningsformulier voor documenten van andere natuurlijke of rechtspersonen op wie de gegadigde/inschrijver zich beroept die met een handgeschreven handtekening worden ingediend</w:t>
      </w:r>
      <w:bookmarkEnd w:id="1"/>
      <w:bookmarkEnd w:id="2"/>
    </w:p>
    <w:p w14:paraId="6BDD43D9" w14:textId="77777777" w:rsidR="00B10708" w:rsidRPr="00E40B9C" w:rsidRDefault="00B10708" w:rsidP="00B10708">
      <w:pPr>
        <w:pStyle w:val="broodtekst"/>
        <w:rPr>
          <w:lang w:val="nl-NL"/>
        </w:rPr>
      </w:pPr>
      <w:r w:rsidRPr="00E40B9C">
        <w:rPr>
          <w:lang w:val="nl-NL"/>
        </w:rPr>
        <w:t xml:space="preserve">Naam en adres van de onderneming (de gegadigde/inschrijver): </w:t>
      </w:r>
    </w:p>
    <w:p w14:paraId="2280C87B" w14:textId="77777777" w:rsidR="00B10708" w:rsidRPr="00E40B9C" w:rsidRDefault="00B10708" w:rsidP="00B10708">
      <w:pPr>
        <w:pStyle w:val="broodtekst"/>
        <w:rPr>
          <w:lang w:val="nl-NL"/>
        </w:rPr>
      </w:pPr>
    </w:p>
    <w:p w14:paraId="4197D8D8" w14:textId="77777777" w:rsidR="00B10708" w:rsidRPr="00E40B9C" w:rsidRDefault="00B10708" w:rsidP="00B10708">
      <w:pPr>
        <w:pStyle w:val="broodtekst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7966BF37" w14:textId="77777777" w:rsidR="00B10708" w:rsidRPr="00E40B9C" w:rsidRDefault="00B10708" w:rsidP="00B10708">
      <w:pPr>
        <w:pStyle w:val="broodtekst"/>
        <w:rPr>
          <w:lang w:val="nl-NL"/>
        </w:rPr>
      </w:pPr>
    </w:p>
    <w:p w14:paraId="75C29EA2" w14:textId="77777777" w:rsidR="00B10708" w:rsidRPr="00E40B9C" w:rsidRDefault="00B10708" w:rsidP="00B10708">
      <w:pPr>
        <w:pStyle w:val="broodtekst"/>
        <w:rPr>
          <w:lang w:val="nl-NL"/>
        </w:rPr>
      </w:pPr>
      <w:r w:rsidRPr="00E40B9C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464C9E38" w14:textId="77777777" w:rsidR="00B10708" w:rsidRPr="00E40B9C" w:rsidRDefault="00B10708" w:rsidP="00B10708">
      <w:pPr>
        <w:pStyle w:val="broodtekst"/>
        <w:rPr>
          <w:lang w:val="nl-NL"/>
        </w:rPr>
      </w:pPr>
    </w:p>
    <w:p w14:paraId="045E9D71" w14:textId="77777777" w:rsidR="00B10708" w:rsidRPr="00E40B9C" w:rsidRDefault="00B10708" w:rsidP="00B10708">
      <w:pPr>
        <w:pStyle w:val="broodtekst"/>
        <w:rPr>
          <w:lang w:val="nl-NL"/>
        </w:rPr>
      </w:pPr>
      <w:r w:rsidRPr="00E40B9C">
        <w:rPr>
          <w:lang w:val="nl-NL"/>
        </w:rPr>
        <w:t xml:space="preserve">KvK-nummer: ……… </w:t>
      </w:r>
    </w:p>
    <w:p w14:paraId="3CCABC63" w14:textId="77777777" w:rsidR="00B10708" w:rsidRPr="00E40B9C" w:rsidRDefault="00B10708" w:rsidP="00B10708">
      <w:pPr>
        <w:pStyle w:val="broodtekst"/>
        <w:rPr>
          <w:lang w:val="nl-NL"/>
        </w:rPr>
      </w:pPr>
    </w:p>
    <w:p w14:paraId="48A9EE9E" w14:textId="77777777" w:rsidR="00B10708" w:rsidRPr="00E40B9C" w:rsidRDefault="00B10708" w:rsidP="00B10708">
      <w:pPr>
        <w:pStyle w:val="broodtekst"/>
        <w:rPr>
          <w:lang w:val="nl-NL"/>
        </w:rPr>
      </w:pPr>
      <w:r w:rsidRPr="00E40B9C">
        <w:rPr>
          <w:lang w:val="nl-NL"/>
        </w:rPr>
        <w:t xml:space="preserve">Vestigingsnummer: ………… </w:t>
      </w:r>
    </w:p>
    <w:p w14:paraId="3A33F645" w14:textId="77777777" w:rsidR="00B10708" w:rsidRPr="00E40B9C" w:rsidRDefault="00B10708" w:rsidP="00B10708">
      <w:pPr>
        <w:pStyle w:val="broodtekst"/>
        <w:rPr>
          <w:lang w:val="nl-NL"/>
        </w:rPr>
      </w:pPr>
    </w:p>
    <w:p w14:paraId="767B8ADB" w14:textId="77777777" w:rsidR="00B10708" w:rsidRPr="00E40B9C" w:rsidRDefault="00B10708" w:rsidP="00B10708">
      <w:pPr>
        <w:pStyle w:val="broodtekst"/>
        <w:rPr>
          <w:lang w:val="nl-NL"/>
        </w:rPr>
      </w:pPr>
      <w:r w:rsidRPr="00E40B9C">
        <w:rPr>
          <w:lang w:val="nl-NL"/>
        </w:rPr>
        <w:t>Contactpersoon van de onderneming (naam, email, telefoon):</w:t>
      </w:r>
    </w:p>
    <w:p w14:paraId="7C8AF2EF" w14:textId="77777777" w:rsidR="00B10708" w:rsidRPr="00E40B9C" w:rsidRDefault="00B10708" w:rsidP="00B10708">
      <w:pPr>
        <w:pStyle w:val="broodtekst"/>
        <w:rPr>
          <w:lang w:val="nl-NL"/>
        </w:rPr>
      </w:pPr>
    </w:p>
    <w:p w14:paraId="7996B2EE" w14:textId="77777777" w:rsidR="00B10708" w:rsidRPr="00E40B9C" w:rsidRDefault="00B10708" w:rsidP="00B10708">
      <w:pPr>
        <w:pStyle w:val="broodtekst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255B5B42" w14:textId="77777777" w:rsidR="00B10708" w:rsidRPr="00E40B9C" w:rsidRDefault="00B10708" w:rsidP="00B10708">
      <w:pPr>
        <w:pStyle w:val="broodtekst"/>
        <w:rPr>
          <w:lang w:val="nl-NL"/>
        </w:rPr>
      </w:pPr>
    </w:p>
    <w:p w14:paraId="3CC8C420" w14:textId="77777777" w:rsidR="00B10708" w:rsidRPr="00E40B9C" w:rsidRDefault="00B10708" w:rsidP="00B10708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dient hierbij voor de zaak met zaaknummer </w:t>
      </w:r>
      <w:r w:rsidRPr="00E40B9C">
        <w:rPr>
          <w:lang w:val="nl-NL"/>
        </w:rPr>
        <w:fldChar w:fldCharType="begin"/>
      </w:r>
      <w:r w:rsidRPr="00E40B9C">
        <w:rPr>
          <w:lang w:val="nl-NL"/>
        </w:rPr>
        <w:instrText xml:space="preserve"> DOCPROPERTY  PS_REFERENCE  \* MERGEFORMAT </w:instrText>
      </w:r>
      <w:r w:rsidRPr="00E40B9C">
        <w:rPr>
          <w:lang w:val="nl-NL"/>
        </w:rPr>
        <w:fldChar w:fldCharType="separate"/>
      </w:r>
      <w:r>
        <w:rPr>
          <w:lang w:val="nl-NL"/>
        </w:rPr>
        <w:t xml:space="preserve">31198032 </w:t>
      </w:r>
      <w:r w:rsidRPr="00E40B9C">
        <w:rPr>
          <w:lang w:val="nl-NL"/>
        </w:rPr>
        <w:fldChar w:fldCharType="end"/>
      </w:r>
      <w:r w:rsidRPr="00E40B9C">
        <w:rPr>
          <w:rFonts w:cs="Arial"/>
          <w:lang w:val="nl-NL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beroept:</w:t>
      </w:r>
    </w:p>
    <w:p w14:paraId="7D18CE99" w14:textId="77777777" w:rsidR="00B10708" w:rsidRPr="00E40B9C" w:rsidRDefault="00B10708" w:rsidP="00B10708">
      <w:pPr>
        <w:rPr>
          <w:rFonts w:cs="Arial"/>
          <w:lang w:val="nl-NL"/>
        </w:rPr>
      </w:pPr>
    </w:p>
    <w:p w14:paraId="3BBAAEA8" w14:textId="77777777" w:rsidR="00B10708" w:rsidRPr="00E40B9C" w:rsidRDefault="00B10708" w:rsidP="00B10708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Naam andere natuurlijke of rechtspersoon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beroept*:</w:t>
      </w:r>
    </w:p>
    <w:p w14:paraId="03CB2C3D" w14:textId="77777777" w:rsidR="00B10708" w:rsidRPr="00E40B9C" w:rsidRDefault="00B10708" w:rsidP="00B10708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246CE565" w14:textId="77777777" w:rsidR="00B10708" w:rsidRPr="00E40B9C" w:rsidRDefault="00B10708" w:rsidP="00B10708">
      <w:pPr>
        <w:rPr>
          <w:rFonts w:cs="Arial"/>
          <w:lang w:val="nl-NL"/>
        </w:rPr>
      </w:pPr>
    </w:p>
    <w:p w14:paraId="00A9273E" w14:textId="77777777" w:rsidR="00B10708" w:rsidRPr="00E40B9C" w:rsidRDefault="00B10708" w:rsidP="00B10708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Documenten:</w:t>
      </w:r>
    </w:p>
    <w:p w14:paraId="745316F0" w14:textId="77777777" w:rsidR="00B10708" w:rsidRPr="00E40B9C" w:rsidRDefault="00B10708" w:rsidP="00B10708">
      <w:pPr>
        <w:rPr>
          <w:rFonts w:cs="Arial"/>
          <w:lang w:val="nl-NL"/>
        </w:rPr>
      </w:pPr>
    </w:p>
    <w:p w14:paraId="32A3F5D7" w14:textId="77777777" w:rsidR="00B10708" w:rsidRPr="00E40B9C" w:rsidRDefault="00B10708" w:rsidP="00B10708">
      <w:pPr>
        <w:rPr>
          <w:lang w:val="nl-NL"/>
        </w:rPr>
      </w:pPr>
    </w:p>
    <w:p w14:paraId="571B19D6" w14:textId="77777777" w:rsidR="00B10708" w:rsidRPr="00E40B9C" w:rsidRDefault="00B10708" w:rsidP="00B10708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45BB13B0" w14:textId="77777777" w:rsidR="00B10708" w:rsidRPr="00E40B9C" w:rsidRDefault="00B10708" w:rsidP="00B10708">
      <w:pPr>
        <w:tabs>
          <w:tab w:val="left" w:pos="300"/>
        </w:tabs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34EF24D3" w14:textId="77777777" w:rsidR="00B10708" w:rsidRPr="00E40B9C" w:rsidRDefault="00B10708" w:rsidP="00B10708">
      <w:pPr>
        <w:rPr>
          <w:rFonts w:cs="Arial"/>
          <w:sz w:val="13"/>
          <w:szCs w:val="13"/>
          <w:lang w:val="nl-NL"/>
        </w:rPr>
      </w:pPr>
      <w:r w:rsidRPr="00E40B9C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E40B9C">
        <w:rPr>
          <w:sz w:val="13"/>
          <w:szCs w:val="13"/>
          <w:lang w:val="nl-NL"/>
        </w:rPr>
        <w:t>gegadigde/</w:t>
      </w:r>
      <w:r w:rsidRPr="00E40B9C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55647CFB" w14:textId="77777777" w:rsidR="00B10708" w:rsidRPr="00E40B9C" w:rsidRDefault="00B10708" w:rsidP="00B10708">
      <w:pPr>
        <w:rPr>
          <w:rFonts w:cs="Arial"/>
          <w:lang w:val="nl-NL"/>
        </w:rPr>
      </w:pPr>
    </w:p>
    <w:p w14:paraId="0B1B8A38" w14:textId="77777777" w:rsidR="00B10708" w:rsidRPr="00E40B9C" w:rsidRDefault="00B10708" w:rsidP="00B10708">
      <w:pPr>
        <w:rPr>
          <w:rFonts w:cs="Arial"/>
          <w:lang w:val="nl-NL"/>
        </w:rPr>
      </w:pPr>
      <w:r w:rsidRPr="00E40B9C">
        <w:rPr>
          <w:rFonts w:cs="Arial"/>
          <w:lang w:val="nl-NL"/>
        </w:rPr>
        <w:t>en verklaart dat:</w:t>
      </w:r>
    </w:p>
    <w:p w14:paraId="3A924270" w14:textId="77777777" w:rsidR="00B10708" w:rsidRPr="00E40B9C" w:rsidRDefault="00B10708" w:rsidP="00B10708">
      <w:pPr>
        <w:rPr>
          <w:rFonts w:cs="Arial"/>
          <w:lang w:val="nl-NL"/>
        </w:rPr>
      </w:pPr>
    </w:p>
    <w:p w14:paraId="180B9017" w14:textId="77777777" w:rsidR="00B10708" w:rsidRPr="00E40B9C" w:rsidRDefault="00B10708" w:rsidP="00B10708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0EA38E30" w14:textId="77777777" w:rsidR="00B10708" w:rsidRPr="00E40B9C" w:rsidRDefault="00B10708" w:rsidP="00B10708">
      <w:pPr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40B9C">
        <w:rPr>
          <w:rFonts w:cs="Arial"/>
          <w:lang w:val="nl-NL"/>
        </w:rPr>
        <w:t>.</w:t>
      </w:r>
    </w:p>
    <w:p w14:paraId="33927405" w14:textId="77777777" w:rsidR="00B10708" w:rsidRPr="00E40B9C" w:rsidRDefault="00B10708" w:rsidP="00B10708">
      <w:pPr>
        <w:rPr>
          <w:rFonts w:cs="Arial"/>
          <w:lang w:val="nl-NL"/>
        </w:rPr>
      </w:pPr>
    </w:p>
    <w:p w14:paraId="1479C095" w14:textId="77777777" w:rsidR="00B10708" w:rsidRPr="00E40B9C" w:rsidRDefault="00B10708" w:rsidP="00B10708">
      <w:pPr>
        <w:rPr>
          <w:rFonts w:cs="Arial"/>
          <w:b/>
          <w:lang w:val="nl-NL"/>
        </w:rPr>
      </w:pPr>
      <w:r w:rsidRPr="00E40B9C">
        <w:rPr>
          <w:rFonts w:cs="Arial"/>
          <w:b/>
          <w:lang w:val="nl-NL"/>
        </w:rPr>
        <w:t>Ondertekening</w:t>
      </w:r>
    </w:p>
    <w:p w14:paraId="1DDDC2A9" w14:textId="77777777" w:rsidR="00B10708" w:rsidRPr="00E40B9C" w:rsidRDefault="00B10708" w:rsidP="00B10708">
      <w:pPr>
        <w:rPr>
          <w:b/>
          <w:lang w:val="nl-NL"/>
        </w:rPr>
      </w:pPr>
    </w:p>
    <w:p w14:paraId="5F819F84" w14:textId="77777777" w:rsidR="00B10708" w:rsidRPr="00E40B9C" w:rsidRDefault="00B10708" w:rsidP="00B10708">
      <w:pPr>
        <w:rPr>
          <w:rFonts w:cs="V&amp;W Syntax (Adobe)"/>
          <w:lang w:val="nl-NL"/>
        </w:rPr>
      </w:pPr>
      <w:r w:rsidRPr="00E40B9C">
        <w:rPr>
          <w:lang w:val="nl-NL"/>
        </w:rPr>
        <w:t xml:space="preserve">Deze verklaring dient digitaal te worden ondertekend conform </w:t>
      </w:r>
      <w:bookmarkStart w:id="3" w:name="bwBijl_D_NO_CD"/>
      <w:r w:rsidRPr="00303B31">
        <w:rPr>
          <w:color w:val="000000"/>
          <w:lang w:val="nl-NL"/>
        </w:rPr>
        <w:t>paragraaf 4.3 respectievelijk</w:t>
      </w:r>
      <w:bookmarkEnd w:id="3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4" w:name="bwBijl_D_641"/>
      <w:r w:rsidRPr="00303B31">
        <w:rPr>
          <w:color w:val="000000"/>
          <w:lang w:val="nl-NL"/>
        </w:rPr>
        <w:t>6.3.1</w:t>
      </w:r>
      <w:bookmarkEnd w:id="4"/>
      <w:r w:rsidRPr="00E40B9C">
        <w:rPr>
          <w:color w:val="000000" w:themeColor="text1"/>
          <w:lang w:val="nl-NL"/>
        </w:rPr>
        <w:t>.</w:t>
      </w:r>
    </w:p>
    <w:p w14:paraId="0AD167CB" w14:textId="77777777" w:rsidR="00B10708" w:rsidRPr="00E40B9C" w:rsidRDefault="00B10708" w:rsidP="00B10708">
      <w:pPr>
        <w:pStyle w:val="broodtekst"/>
        <w:rPr>
          <w:lang w:val="nl-NL"/>
        </w:rPr>
      </w:pPr>
    </w:p>
    <w:p w14:paraId="6D2BFEA6" w14:textId="77777777" w:rsidR="003F5EB0" w:rsidRPr="00B10708" w:rsidRDefault="003F5EB0" w:rsidP="003F5EB0">
      <w:pPr>
        <w:rPr>
          <w:lang w:val="nl-NL"/>
        </w:rPr>
      </w:pPr>
    </w:p>
    <w:sectPr w:rsidR="003F5EB0" w:rsidRPr="00B1070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716C9" w14:textId="77777777" w:rsidR="00B10708" w:rsidRDefault="00B10708" w:rsidP="0088501B">
      <w:r>
        <w:separator/>
      </w:r>
    </w:p>
  </w:endnote>
  <w:endnote w:type="continuationSeparator" w:id="0">
    <w:p w14:paraId="3BD08524" w14:textId="77777777" w:rsidR="00B10708" w:rsidRDefault="00B1070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9B129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A0A287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DB901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CBCB37" w14:textId="77777777" w:rsidR="00B10708" w:rsidRDefault="00B10708" w:rsidP="0088501B">
      <w:r>
        <w:separator/>
      </w:r>
    </w:p>
  </w:footnote>
  <w:footnote w:type="continuationSeparator" w:id="0">
    <w:p w14:paraId="6CDC3693" w14:textId="77777777" w:rsidR="00B10708" w:rsidRDefault="00B1070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91A1A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9563C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621DB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517043954">
    <w:abstractNumId w:val="9"/>
  </w:num>
  <w:num w:numId="2" w16cid:durableId="2092122359">
    <w:abstractNumId w:val="11"/>
  </w:num>
  <w:num w:numId="3" w16cid:durableId="721245247">
    <w:abstractNumId w:val="28"/>
  </w:num>
  <w:num w:numId="4" w16cid:durableId="726302175">
    <w:abstractNumId w:val="10"/>
  </w:num>
  <w:num w:numId="5" w16cid:durableId="1219904793">
    <w:abstractNumId w:val="16"/>
  </w:num>
  <w:num w:numId="6" w16cid:durableId="897714615">
    <w:abstractNumId w:val="19"/>
  </w:num>
  <w:num w:numId="7" w16cid:durableId="1516387679">
    <w:abstractNumId w:val="2"/>
  </w:num>
  <w:num w:numId="8" w16cid:durableId="1774322378">
    <w:abstractNumId w:val="1"/>
  </w:num>
  <w:num w:numId="9" w16cid:durableId="2101488217">
    <w:abstractNumId w:val="0"/>
  </w:num>
  <w:num w:numId="10" w16cid:durableId="1145926505">
    <w:abstractNumId w:val="7"/>
  </w:num>
  <w:num w:numId="11" w16cid:durableId="773943104">
    <w:abstractNumId w:val="5"/>
  </w:num>
  <w:num w:numId="12" w16cid:durableId="242035047">
    <w:abstractNumId w:val="5"/>
  </w:num>
  <w:num w:numId="13" w16cid:durableId="398400955">
    <w:abstractNumId w:val="29"/>
  </w:num>
  <w:num w:numId="14" w16cid:durableId="38868665">
    <w:abstractNumId w:val="3"/>
  </w:num>
  <w:num w:numId="15" w16cid:durableId="333656271">
    <w:abstractNumId w:val="17"/>
  </w:num>
  <w:num w:numId="16" w16cid:durableId="1579705745">
    <w:abstractNumId w:val="23"/>
  </w:num>
  <w:num w:numId="17" w16cid:durableId="1396705690">
    <w:abstractNumId w:val="8"/>
  </w:num>
  <w:num w:numId="18" w16cid:durableId="1768845180">
    <w:abstractNumId w:val="20"/>
  </w:num>
  <w:num w:numId="19" w16cid:durableId="1523277158">
    <w:abstractNumId w:val="30"/>
  </w:num>
  <w:num w:numId="20" w16cid:durableId="442304155">
    <w:abstractNumId w:val="12"/>
  </w:num>
  <w:num w:numId="21" w16cid:durableId="417211457">
    <w:abstractNumId w:val="22"/>
  </w:num>
  <w:num w:numId="22" w16cid:durableId="2005425547">
    <w:abstractNumId w:val="25"/>
  </w:num>
  <w:num w:numId="23" w16cid:durableId="1677615010">
    <w:abstractNumId w:val="18"/>
  </w:num>
  <w:num w:numId="24" w16cid:durableId="1941137148">
    <w:abstractNumId w:val="27"/>
  </w:num>
  <w:num w:numId="25" w16cid:durableId="1332173082">
    <w:abstractNumId w:val="26"/>
  </w:num>
  <w:num w:numId="26" w16cid:durableId="229850418">
    <w:abstractNumId w:val="6"/>
  </w:num>
  <w:num w:numId="27" w16cid:durableId="407970223">
    <w:abstractNumId w:val="15"/>
  </w:num>
  <w:num w:numId="28" w16cid:durableId="165021900">
    <w:abstractNumId w:val="21"/>
  </w:num>
  <w:num w:numId="29" w16cid:durableId="325591335">
    <w:abstractNumId w:val="4"/>
  </w:num>
  <w:num w:numId="30" w16cid:durableId="1991057708">
    <w:abstractNumId w:val="13"/>
  </w:num>
  <w:num w:numId="31" w16cid:durableId="932058106">
    <w:abstractNumId w:val="24"/>
  </w:num>
  <w:num w:numId="32" w16cid:durableId="4144760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708"/>
    <w:rsid w:val="00043163"/>
    <w:rsid w:val="00056D70"/>
    <w:rsid w:val="000B3F94"/>
    <w:rsid w:val="000E1F3B"/>
    <w:rsid w:val="00103E2F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32C5E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10708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11647"/>
  <w15:chartTrackingRefBased/>
  <w15:docId w15:val="{47927F77-F885-4131-B21D-FF257717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1070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10708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10708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B10708"/>
    <w:pPr>
      <w:pageBreakBefore/>
      <w:numPr>
        <w:numId w:val="32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B1070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"/>
    <w:rsid w:val="00B10708"/>
    <w:rPr>
      <w:rFonts w:ascii="Verdana" w:eastAsia="Times New Roman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Karpiński, Kamil (RWS PPO)</dc:creator>
  <cp:keywords/>
  <dc:description/>
  <cp:lastModifiedBy>Karpiński, Kamil (RWS PPO)</cp:lastModifiedBy>
  <cp:revision>1</cp:revision>
  <dcterms:created xsi:type="dcterms:W3CDTF">2024-09-10T10:01:00Z</dcterms:created>
  <dcterms:modified xsi:type="dcterms:W3CDTF">2024-09-10T10:02:00Z</dcterms:modified>
</cp:coreProperties>
</file>