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668B6" w14:textId="77777777" w:rsidR="00776600" w:rsidRPr="00303B31" w:rsidRDefault="00776600" w:rsidP="00776600">
      <w:pPr>
        <w:pStyle w:val="BijlageGenummerdKop"/>
      </w:pPr>
      <w:bookmarkStart w:id="0" w:name="_GoBack"/>
      <w:bookmarkStart w:id="1" w:name="_Toc176790927"/>
      <w:bookmarkStart w:id="2" w:name="_Toc232580350"/>
      <w:bookmarkStart w:id="3" w:name="_Toc232582939"/>
      <w:bookmarkStart w:id="4" w:name="_Toc232586989"/>
      <w:bookmarkStart w:id="5" w:name="bwKopBijlage_A"/>
      <w:bookmarkEnd w:id="0"/>
      <w:r w:rsidRPr="00303B31">
        <w:t>Aanmeldingsformulier</w:t>
      </w:r>
      <w:bookmarkEnd w:id="1"/>
    </w:p>
    <w:p w14:paraId="254C0A6D" w14:textId="77777777" w:rsidR="00776600" w:rsidRPr="00303B31" w:rsidRDefault="00776600" w:rsidP="00776600">
      <w:pPr>
        <w:rPr>
          <w:rFonts w:cs="V&amp;W Syntax (Adobe)"/>
          <w:color w:val="000000"/>
          <w:lang w:val="nl-NL"/>
        </w:rPr>
      </w:pPr>
      <w:bookmarkStart w:id="6" w:name="bwBijl_A_AP_NO_CD_blok1"/>
      <w:bookmarkEnd w:id="2"/>
      <w:bookmarkEnd w:id="3"/>
      <w:bookmarkEnd w:id="4"/>
      <w:bookmarkEnd w:id="5"/>
      <w:r w:rsidRPr="00303B31">
        <w:rPr>
          <w:rFonts w:cs="V&amp;W Syntax (Adobe)"/>
          <w:color w:val="000000"/>
          <w:lang w:val="nl-NL"/>
        </w:rPr>
        <w:t xml:space="preserve">Ter zake van de </w:t>
      </w:r>
      <w:bookmarkStart w:id="7" w:name="bwBijl_A_AP_NO_CD_GG0_uit"/>
      <w:r w:rsidRPr="00303B31">
        <w:rPr>
          <w:rFonts w:cs="V&amp;W Syntax (Adobe)"/>
          <w:color w:val="000000"/>
          <w:lang w:val="nl-NL"/>
        </w:rPr>
        <w:t xml:space="preserve">selectie voor </w:t>
      </w:r>
      <w:bookmarkEnd w:id="7"/>
      <w:r w:rsidRPr="00303B31">
        <w:rPr>
          <w:rFonts w:cs="V&amp;W Syntax (Adobe)"/>
          <w:color w:val="000000"/>
          <w:lang w:val="nl-NL"/>
        </w:rPr>
        <w:t xml:space="preserve">de aanbesteding volgens de </w:t>
      </w:r>
      <w:bookmarkStart w:id="8" w:name="bwBijl_A_AP_NO"/>
      <w:r w:rsidRPr="00303B31">
        <w:rPr>
          <w:rFonts w:cs="V&amp;W Syntax (Adobe)"/>
          <w:color w:val="000000"/>
          <w:lang w:val="nl-NL"/>
        </w:rPr>
        <w:t>niet-openbare procedure</w:t>
      </w:r>
      <w:bookmarkStart w:id="9" w:name="bwBijl_A_AP_CD"/>
      <w:bookmarkEnd w:id="8"/>
      <w:r w:rsidRPr="00303B31">
        <w:rPr>
          <w:rFonts w:cs="V&amp;W Syntax (Adobe)"/>
          <w:vanish/>
          <w:color w:val="E0E0E0"/>
          <w:lang w:val="nl-NL"/>
        </w:rPr>
        <w:t>concurrentiegerichte dialoog</w:t>
      </w:r>
      <w:bookmarkEnd w:id="9"/>
      <w:r w:rsidRPr="00303B31">
        <w:rPr>
          <w:rFonts w:cs="V&amp;W Syntax (Adobe)"/>
          <w:color w:val="000000"/>
          <w:lang w:val="nl-NL"/>
        </w:rPr>
        <w:t xml:space="preserve">, zoals omschreven in hoofdstuk </w:t>
      </w:r>
      <w:bookmarkStart w:id="10" w:name="bwBijl_A_AP_NO_2"/>
      <w:r w:rsidRPr="00303B31">
        <w:rPr>
          <w:rFonts w:cs="V&amp;W Syntax (Adobe)"/>
          <w:color w:val="000000"/>
          <w:lang w:val="nl-NL"/>
        </w:rPr>
        <w:t>3</w:t>
      </w:r>
      <w:bookmarkStart w:id="11" w:name="bwBijl_A_AP_CD_2"/>
      <w:bookmarkEnd w:id="10"/>
      <w:r w:rsidRPr="00303B31">
        <w:rPr>
          <w:rFonts w:cs="V&amp;W Syntax (Adobe)"/>
          <w:vanish/>
          <w:color w:val="E0E0E0"/>
          <w:lang w:val="nl-NL"/>
        </w:rPr>
        <w:t>4</w:t>
      </w:r>
      <w:bookmarkEnd w:id="11"/>
      <w:r w:rsidRPr="00303B31">
        <w:rPr>
          <w:rFonts w:cs="V&amp;W Syntax (Adobe)"/>
          <w:color w:val="000000"/>
          <w:lang w:val="nl-NL"/>
        </w:rPr>
        <w:t xml:space="preserve"> van het ARW 2016, van de opdracht met zaaknummer </w:t>
      </w:r>
      <w:bookmarkStart w:id="12" w:name="bwBijl_A_AP_NO_CD_1"/>
      <w:r w:rsidRPr="00303B31">
        <w:rPr>
          <w:color w:val="000000"/>
          <w:lang w:val="nl-NL"/>
        </w:rPr>
        <w:fldChar w:fldCharType="begin"/>
      </w:r>
      <w:r w:rsidRPr="00303B31">
        <w:rPr>
          <w:color w:val="000000"/>
          <w:lang w:val="nl-NL"/>
        </w:rPr>
        <w:instrText xml:space="preserve"> DOCPROPERTY  PS_REFERENCE  \* MERGEFORMAT </w:instrText>
      </w:r>
      <w:r w:rsidRPr="00303B31">
        <w:rPr>
          <w:color w:val="000000"/>
          <w:lang w:val="nl-NL"/>
        </w:rPr>
        <w:fldChar w:fldCharType="separate"/>
      </w:r>
      <w:r w:rsidRPr="00303B31">
        <w:rPr>
          <w:color w:val="000000"/>
          <w:lang w:val="nl-NL"/>
        </w:rPr>
        <w:t xml:space="preserve">31198032 </w:t>
      </w:r>
      <w:r w:rsidRPr="00303B31">
        <w:rPr>
          <w:color w:val="000000"/>
          <w:lang w:val="nl-NL"/>
        </w:rPr>
        <w:fldChar w:fldCharType="end"/>
      </w:r>
      <w:bookmarkEnd w:id="12"/>
      <w:r w:rsidRPr="00303B31">
        <w:rPr>
          <w:rFonts w:cs="V&amp;W Syntax (Adobe)"/>
          <w:color w:val="000000"/>
          <w:lang w:val="nl-NL"/>
        </w:rPr>
        <w:t xml:space="preserve"> </w:t>
      </w:r>
      <w:r w:rsidRPr="00303B31">
        <w:rPr>
          <w:color w:val="000000"/>
          <w:lang w:val="nl-NL"/>
        </w:rPr>
        <w:t xml:space="preserve">voor het </w:t>
      </w:r>
      <w:bookmarkStart w:id="13" w:name="bwBijl_A_AP_NO_CD_2"/>
      <w:r w:rsidRPr="00303B31">
        <w:rPr>
          <w:color w:val="000000"/>
          <w:lang w:val="nl-NL"/>
        </w:rPr>
        <w:fldChar w:fldCharType="begin"/>
      </w:r>
      <w:r w:rsidRPr="00303B31">
        <w:rPr>
          <w:color w:val="000000"/>
          <w:lang w:val="nl-NL"/>
        </w:rPr>
        <w:instrText xml:space="preserve"> DOCPROPERTY  ZAAK_ONDERWERP  \* MERGEFORMAT </w:instrText>
      </w:r>
      <w:r w:rsidRPr="00303B31">
        <w:rPr>
          <w:color w:val="000000"/>
          <w:lang w:val="nl-NL"/>
        </w:rPr>
        <w:fldChar w:fldCharType="separate"/>
      </w:r>
      <w:proofErr w:type="spellStart"/>
      <w:r w:rsidRPr="00303B31">
        <w:rPr>
          <w:bCs/>
          <w:color w:val="000000"/>
          <w:lang w:val="nl-NL"/>
        </w:rPr>
        <w:t>Engineeren</w:t>
      </w:r>
      <w:proofErr w:type="spellEnd"/>
      <w:r w:rsidRPr="00303B31">
        <w:rPr>
          <w:color w:val="000000"/>
          <w:lang w:val="nl-NL"/>
        </w:rPr>
        <w:t xml:space="preserve"> en uitvoeren van Groot Onderhoud van de Luifel van Zeist aan de A28</w:t>
      </w:r>
      <w:r w:rsidRPr="00303B31">
        <w:rPr>
          <w:bCs/>
          <w:color w:val="000000"/>
          <w:lang w:val="nl-NL"/>
        </w:rPr>
        <w:fldChar w:fldCharType="end"/>
      </w:r>
      <w:bookmarkEnd w:id="13"/>
      <w:r w:rsidRPr="00303B31">
        <w:rPr>
          <w:rFonts w:cs="V&amp;W Syntax (Adobe)"/>
          <w:color w:val="000000"/>
          <w:lang w:val="nl-NL"/>
        </w:rPr>
        <w:t>.</w:t>
      </w:r>
    </w:p>
    <w:p w14:paraId="7138B82F" w14:textId="77777777" w:rsidR="00776600" w:rsidRPr="00303B31" w:rsidRDefault="00776600" w:rsidP="00776600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14:paraId="27FED2F2" w14:textId="77777777" w:rsidR="00776600" w:rsidRPr="00303B31" w:rsidRDefault="00776600" w:rsidP="00776600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14:paraId="75EF48BB" w14:textId="77777777" w:rsidR="00776600" w:rsidRPr="00303B31" w:rsidRDefault="00776600" w:rsidP="00776600">
      <w:pPr>
        <w:numPr>
          <w:ilvl w:val="0"/>
          <w:numId w:val="33"/>
        </w:numPr>
        <w:tabs>
          <w:tab w:val="left" w:pos="2098"/>
        </w:tabs>
        <w:ind w:left="0" w:hanging="312"/>
        <w:rPr>
          <w:rFonts w:cs="Verdana"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 xml:space="preserve">Gegevens aanbesteder: </w:t>
      </w:r>
      <w:bookmarkStart w:id="14" w:name="bwBijl_A_AP_NO_CD_HT_1"/>
      <w:r w:rsidRPr="00303B31">
        <w:rPr>
          <w:rStyle w:val="Verborgentekst"/>
          <w:lang w:val="nl-NL"/>
        </w:rPr>
        <w:t xml:space="preserve">(in te vullen door de aanbesteder) </w:t>
      </w:r>
      <w:bookmarkEnd w:id="14"/>
      <w:r w:rsidRPr="00303B31">
        <w:rPr>
          <w:rFonts w:cs="Verdana"/>
          <w:b/>
          <w:bCs/>
          <w:color w:val="000000"/>
          <w:lang w:val="nl-NL"/>
        </w:rPr>
        <w:br/>
      </w:r>
      <w:r w:rsidRPr="00303B31">
        <w:rPr>
          <w:color w:val="000000"/>
          <w:lang w:val="nl-NL"/>
        </w:rPr>
        <w:t>Rijkswaterstaat</w:t>
      </w:r>
      <w:r w:rsidRPr="00303B31">
        <w:rPr>
          <w:color w:val="000000"/>
          <w:lang w:val="nl-NL"/>
        </w:rPr>
        <w:tab/>
        <w:t xml:space="preserve"> </w:t>
      </w:r>
      <w:bookmarkStart w:id="15" w:name="bwBijl_A_AP_NO_CD_3"/>
      <w:r w:rsidRPr="00303B31">
        <w:rPr>
          <w:color w:val="000000"/>
          <w:lang w:val="nl-NL"/>
        </w:rPr>
        <w:fldChar w:fldCharType="begin"/>
      </w:r>
      <w:r w:rsidRPr="00303B31">
        <w:rPr>
          <w:color w:val="000000"/>
          <w:lang w:val="nl-NL"/>
        </w:rPr>
        <w:instrText xml:space="preserve"> DOCPROPERTY  AFZ_NAAM2  \* MERGEFORMAT </w:instrText>
      </w:r>
      <w:r w:rsidRPr="00303B31">
        <w:rPr>
          <w:color w:val="000000"/>
          <w:lang w:val="nl-NL"/>
        </w:rPr>
        <w:fldChar w:fldCharType="separate"/>
      </w:r>
      <w:r w:rsidRPr="00303B31">
        <w:rPr>
          <w:color w:val="000000"/>
          <w:lang w:val="nl-NL"/>
        </w:rPr>
        <w:t>Programma's, Projecten en Onderhoud</w:t>
      </w:r>
      <w:r w:rsidRPr="00303B31">
        <w:rPr>
          <w:color w:val="000000"/>
          <w:lang w:val="nl-NL"/>
        </w:rPr>
        <w:fldChar w:fldCharType="end"/>
      </w:r>
      <w:bookmarkEnd w:id="15"/>
    </w:p>
    <w:p w14:paraId="77C61E53" w14:textId="77777777" w:rsidR="00776600" w:rsidRPr="00303B31" w:rsidRDefault="00776600" w:rsidP="00776600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303B31">
        <w:rPr>
          <w:rFonts w:cs="Verdana"/>
          <w:color w:val="000000"/>
          <w:sz w:val="18"/>
          <w:lang w:val="nl-NL"/>
        </w:rPr>
        <w:t>Adres:</w:t>
      </w:r>
      <w:r w:rsidRPr="00303B31">
        <w:rPr>
          <w:rFonts w:cs="Verdana"/>
          <w:color w:val="000000"/>
          <w:sz w:val="18"/>
          <w:lang w:val="nl-NL"/>
        </w:rPr>
        <w:tab/>
        <w:t xml:space="preserve"> </w:t>
      </w:r>
      <w:bookmarkStart w:id="16" w:name="bwBijl_A_AP_NO_CD_4"/>
      <w:r w:rsidRPr="00303B31">
        <w:rPr>
          <w:rStyle w:val="referentiegegevens"/>
          <w:color w:val="000000"/>
          <w:lang w:val="nl-NL"/>
        </w:rPr>
        <w:fldChar w:fldCharType="begin"/>
      </w:r>
      <w:r w:rsidRPr="00303B31">
        <w:rPr>
          <w:rStyle w:val="referentiegegevens"/>
          <w:color w:val="000000"/>
          <w:lang w:val="nl-NL"/>
        </w:rPr>
        <w:instrText xml:space="preserve"> DOCPROPERTY </w:instrText>
      </w:r>
      <w:r w:rsidRPr="00303B31">
        <w:rPr>
          <w:rFonts w:cs="Arial"/>
          <w:color w:val="000000"/>
          <w:sz w:val="18"/>
          <w:lang w:val="nl-NL"/>
        </w:rPr>
        <w:instrText>AFZ_POSTBUS</w:instrText>
      </w:r>
      <w:r w:rsidRPr="00303B31">
        <w:rPr>
          <w:rStyle w:val="referentiegegevens"/>
          <w:color w:val="000000"/>
          <w:lang w:val="nl-NL"/>
        </w:rPr>
        <w:instrText xml:space="preserve"> </w:instrText>
      </w:r>
      <w:r w:rsidRPr="00303B31">
        <w:rPr>
          <w:rStyle w:val="referentiegegevens"/>
          <w:color w:val="000000"/>
          <w:lang w:val="nl-NL"/>
        </w:rPr>
        <w:fldChar w:fldCharType="separate"/>
      </w:r>
      <w:r w:rsidRPr="00303B31">
        <w:rPr>
          <w:rStyle w:val="referentiegegevens"/>
          <w:color w:val="000000"/>
          <w:lang w:val="nl-NL"/>
        </w:rPr>
        <w:t>Griffioenlaan 2, 3526 LA Utrecht</w:t>
      </w:r>
      <w:r w:rsidRPr="00303B31">
        <w:rPr>
          <w:rStyle w:val="referentiegegevens"/>
          <w:color w:val="000000"/>
          <w:lang w:val="nl-NL"/>
        </w:rPr>
        <w:fldChar w:fldCharType="end"/>
      </w:r>
      <w:bookmarkEnd w:id="16"/>
    </w:p>
    <w:p w14:paraId="068641AE" w14:textId="77777777" w:rsidR="00776600" w:rsidRPr="00303B31" w:rsidRDefault="00776600" w:rsidP="00776600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303B31">
        <w:rPr>
          <w:rFonts w:cs="Verdana"/>
          <w:color w:val="000000"/>
          <w:lang w:val="nl-NL"/>
        </w:rPr>
        <w:tab/>
      </w:r>
      <w:bookmarkStart w:id="17" w:name="bwBijl_A_AP_NO_CD_5"/>
      <w:r w:rsidRPr="00303B31">
        <w:rPr>
          <w:rStyle w:val="referentiegegevens"/>
          <w:color w:val="000000"/>
          <w:lang w:val="nl-NL"/>
        </w:rPr>
        <w:fldChar w:fldCharType="begin"/>
      </w:r>
      <w:r w:rsidRPr="00303B31">
        <w:rPr>
          <w:rStyle w:val="referentiegegevens"/>
          <w:color w:val="000000"/>
          <w:lang w:val="nl-NL"/>
        </w:rPr>
        <w:instrText xml:space="preserve"> DOCPROPERTY </w:instrText>
      </w:r>
      <w:r w:rsidRPr="00303B31">
        <w:rPr>
          <w:rFonts w:cs="Arial"/>
          <w:color w:val="000000"/>
          <w:lang w:val="nl-NL"/>
        </w:rPr>
        <w:instrText>AFZ_POSTBUS_POSTCODE_PLAATS</w:instrText>
      </w:r>
      <w:r w:rsidRPr="00303B31">
        <w:rPr>
          <w:rStyle w:val="referentiegegevens"/>
          <w:color w:val="000000"/>
          <w:lang w:val="nl-NL"/>
        </w:rPr>
        <w:instrText xml:space="preserve"> </w:instrText>
      </w:r>
      <w:r w:rsidRPr="00303B31">
        <w:rPr>
          <w:rStyle w:val="referentiegegevens"/>
          <w:color w:val="000000"/>
          <w:lang w:val="nl-NL"/>
        </w:rPr>
        <w:fldChar w:fldCharType="separate"/>
      </w:r>
      <w:r w:rsidRPr="00303B31">
        <w:rPr>
          <w:rStyle w:val="referentiegegevens"/>
          <w:color w:val="000000"/>
          <w:lang w:val="nl-NL"/>
        </w:rPr>
        <w:t>Postbus 2232, 3500 GE Utrecht</w:t>
      </w:r>
      <w:r w:rsidRPr="00303B31">
        <w:rPr>
          <w:rStyle w:val="referentiegegevens"/>
          <w:color w:val="000000"/>
          <w:lang w:val="nl-NL"/>
        </w:rPr>
        <w:fldChar w:fldCharType="end"/>
      </w:r>
      <w:bookmarkEnd w:id="17"/>
    </w:p>
    <w:p w14:paraId="6792567F" w14:textId="77777777" w:rsidR="00776600" w:rsidRPr="00303B31" w:rsidRDefault="00776600" w:rsidP="00776600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Style w:val="Verborgentekst"/>
          <w:lang w:val="nl-NL"/>
        </w:rPr>
      </w:pPr>
      <w:bookmarkStart w:id="18" w:name="bwBijl_A_AP_NO_CD_HT_2"/>
      <w:r w:rsidRPr="00303B31">
        <w:rPr>
          <w:rStyle w:val="Verborgentekst"/>
          <w:lang w:val="nl-NL"/>
        </w:rPr>
        <w:t>Neem de gegevens over uit de aankondiging</w:t>
      </w:r>
    </w:p>
    <w:bookmarkEnd w:id="18"/>
    <w:p w14:paraId="740D3F5E" w14:textId="77777777" w:rsidR="00776600" w:rsidRPr="00303B31" w:rsidRDefault="00776600" w:rsidP="00776600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14:paraId="3B44F54E" w14:textId="77777777" w:rsidR="00776600" w:rsidRPr="007A513C" w:rsidRDefault="00776600" w:rsidP="00776600">
      <w:pPr>
        <w:tabs>
          <w:tab w:val="left" w:pos="2098"/>
        </w:tabs>
        <w:rPr>
          <w:color w:val="000000"/>
          <w:highlight w:val="yellow"/>
          <w:lang w:val="nl-NL"/>
        </w:rPr>
      </w:pPr>
      <w:r w:rsidRPr="007A513C">
        <w:rPr>
          <w:rFonts w:cs="Verdana"/>
          <w:color w:val="000000"/>
          <w:highlight w:val="yellow"/>
          <w:lang w:val="nl-NL"/>
        </w:rPr>
        <w:t>Contactpersoon:</w:t>
      </w:r>
      <w:r w:rsidRPr="007A513C">
        <w:rPr>
          <w:rFonts w:cs="Verdana"/>
          <w:color w:val="000000"/>
          <w:highlight w:val="yellow"/>
          <w:lang w:val="nl-NL"/>
        </w:rPr>
        <w:tab/>
        <w:t xml:space="preserve"> </w:t>
      </w:r>
      <w:bookmarkStart w:id="19" w:name="bwBijl_A_AP_NO_CD_6"/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begin">
          <w:ffData>
            <w:name w:val=""/>
            <w:enabled/>
            <w:calcOnExit w:val="0"/>
            <w:textInput>
              <w:default w:val="&lt;Vul contactpersoon in&gt;"/>
            </w:textInput>
          </w:ffData>
        </w:fldChar>
      </w:r>
      <w:r w:rsidRPr="007A513C">
        <w:rPr>
          <w:rStyle w:val="Verborgentekst"/>
          <w:color w:val="000000"/>
          <w:highlight w:val="yellow"/>
          <w:lang w:val="nl-NL"/>
        </w:rPr>
        <w:instrText xml:space="preserve"> FORMTEXT </w:instrTex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separate"/>
      </w:r>
      <w:r w:rsidRPr="007A513C">
        <w:rPr>
          <w:rStyle w:val="Verborgentekst"/>
          <w:noProof/>
          <w:color w:val="000000"/>
          <w:highlight w:val="yellow"/>
          <w:lang w:val="nl-NL"/>
        </w:rPr>
        <w:t>&lt;Vul contactpersoon in&gt;</w: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end"/>
      </w:r>
      <w:bookmarkEnd w:id="19"/>
    </w:p>
    <w:p w14:paraId="5F838A6D" w14:textId="77777777" w:rsidR="00776600" w:rsidRPr="007A513C" w:rsidRDefault="00776600" w:rsidP="00776600">
      <w:pPr>
        <w:tabs>
          <w:tab w:val="left" w:pos="1620"/>
          <w:tab w:val="left" w:pos="1800"/>
        </w:tabs>
        <w:rPr>
          <w:rFonts w:cs="Verdana"/>
          <w:color w:val="000000"/>
          <w:highlight w:val="yellow"/>
          <w:lang w:val="nl-NL"/>
        </w:rPr>
      </w:pPr>
      <w:r w:rsidRPr="007A513C">
        <w:rPr>
          <w:color w:val="000000"/>
          <w:highlight w:val="yellow"/>
          <w:lang w:val="nl-NL"/>
        </w:rPr>
        <w:t>Telefoonnummer:</w:t>
      </w:r>
      <w:r w:rsidRPr="007A513C">
        <w:rPr>
          <w:color w:val="000000"/>
          <w:highlight w:val="yellow"/>
          <w:lang w:val="nl-NL"/>
        </w:rPr>
        <w:tab/>
        <w:t xml:space="preserve">+31 (0) </w:t>
      </w:r>
      <w:bookmarkStart w:id="20" w:name="bwBijl_A_AP_NO_CD_7"/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begin">
          <w:ffData>
            <w:name w:val=""/>
            <w:enabled/>
            <w:calcOnExit w:val="0"/>
            <w:textInput>
              <w:default w:val="&lt;Vul telefoonnummer in&gt;"/>
            </w:textInput>
          </w:ffData>
        </w:fldChar>
      </w:r>
      <w:r w:rsidRPr="007A513C">
        <w:rPr>
          <w:rStyle w:val="Verborgentekst"/>
          <w:color w:val="000000"/>
          <w:highlight w:val="yellow"/>
          <w:lang w:val="nl-NL"/>
        </w:rPr>
        <w:instrText xml:space="preserve"> FORMTEXT </w:instrTex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separate"/>
      </w:r>
      <w:r w:rsidRPr="007A513C">
        <w:rPr>
          <w:rStyle w:val="Verborgentekst"/>
          <w:noProof/>
          <w:color w:val="000000"/>
          <w:highlight w:val="yellow"/>
          <w:lang w:val="nl-NL"/>
        </w:rPr>
        <w:t>&lt;Vul telefoonnummer in&gt;</w: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end"/>
      </w:r>
      <w:bookmarkEnd w:id="20"/>
    </w:p>
    <w:p w14:paraId="54625050" w14:textId="77777777" w:rsidR="00776600" w:rsidRPr="00303B31" w:rsidRDefault="00776600" w:rsidP="00776600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7A513C">
        <w:rPr>
          <w:rFonts w:cs="Verdana"/>
          <w:color w:val="000000"/>
          <w:highlight w:val="yellow"/>
          <w:lang w:val="de-DE"/>
        </w:rPr>
        <w:t>E-mail</w:t>
      </w:r>
      <w:proofErr w:type="spellEnd"/>
      <w:r w:rsidRPr="007A513C">
        <w:rPr>
          <w:rFonts w:cs="Verdana"/>
          <w:color w:val="000000"/>
          <w:highlight w:val="yellow"/>
          <w:lang w:val="de-DE"/>
        </w:rPr>
        <w:t>:</w:t>
      </w:r>
      <w:r w:rsidRPr="007A513C">
        <w:rPr>
          <w:rFonts w:cs="Verdana"/>
          <w:color w:val="000000"/>
          <w:highlight w:val="yellow"/>
          <w:lang w:val="de-DE"/>
        </w:rPr>
        <w:tab/>
        <w:t xml:space="preserve"> </w:t>
      </w:r>
      <w:bookmarkStart w:id="21" w:name="bwBijl_A_AP_NO_CD_8"/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begin">
          <w:ffData>
            <w:name w:val=""/>
            <w:enabled/>
            <w:calcOnExit w:val="0"/>
            <w:textInput>
              <w:default w:val="&lt;Vul e-mailadres in&gt;"/>
            </w:textInput>
          </w:ffData>
        </w:fldChar>
      </w:r>
      <w:r w:rsidRPr="007A513C">
        <w:rPr>
          <w:rStyle w:val="Verborgentekst"/>
          <w:color w:val="000000"/>
          <w:highlight w:val="yellow"/>
          <w:lang w:val="de-DE"/>
        </w:rPr>
        <w:instrText xml:space="preserve"> FORMTEXT </w:instrTex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separate"/>
      </w:r>
      <w:r w:rsidRPr="007A513C">
        <w:rPr>
          <w:rStyle w:val="Verborgentekst"/>
          <w:noProof/>
          <w:color w:val="000000"/>
          <w:highlight w:val="yellow"/>
          <w:lang w:val="de-DE"/>
        </w:rPr>
        <w:t>&lt;Vul e-mailadres in&gt;</w:t>
      </w:r>
      <w:r w:rsidRPr="007A513C">
        <w:rPr>
          <w:rStyle w:val="Verborgentekst"/>
          <w:b w:val="0"/>
          <w:i w:val="0"/>
          <w:vanish w:val="0"/>
          <w:color w:val="000000"/>
          <w:highlight w:val="yellow"/>
          <w:lang w:val="nl-NL"/>
        </w:rPr>
        <w:fldChar w:fldCharType="end"/>
      </w:r>
      <w:bookmarkEnd w:id="21"/>
    </w:p>
    <w:p w14:paraId="5AAFE94C" w14:textId="77777777" w:rsidR="00776600" w:rsidRPr="00303B31" w:rsidRDefault="00776600" w:rsidP="00776600">
      <w:pPr>
        <w:spacing w:line="260" w:lineRule="atLeast"/>
        <w:ind w:left="1418"/>
        <w:rPr>
          <w:rFonts w:cs="Verdana"/>
          <w:color w:val="000000"/>
          <w:lang w:val="de-DE"/>
        </w:rPr>
      </w:pPr>
    </w:p>
    <w:p w14:paraId="2995F974" w14:textId="77777777" w:rsidR="00776600" w:rsidRPr="00303B31" w:rsidRDefault="00776600" w:rsidP="00776600">
      <w:pPr>
        <w:numPr>
          <w:ilvl w:val="0"/>
          <w:numId w:val="33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 xml:space="preserve">Gegevens gegadigde: </w:t>
      </w:r>
      <w:r w:rsidRPr="00303B31">
        <w:rPr>
          <w:rStyle w:val="Verborgentekst"/>
          <w:color w:val="000000"/>
          <w:lang w:val="nl-NL"/>
        </w:rPr>
        <w:t>(in te vullen door de gegadigde, niet zijnde een combinatie)</w:t>
      </w:r>
    </w:p>
    <w:p w14:paraId="798F9FBE" w14:textId="77777777" w:rsidR="00776600" w:rsidRPr="00303B31" w:rsidRDefault="00776600" w:rsidP="00776600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776600" w:rsidRPr="00303B31" w14:paraId="2490B9DE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3C9A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AE19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2C699D3C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49B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04E4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5CEC11E3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CAAE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4C8" w14:textId="77777777" w:rsidR="00776600" w:rsidRPr="00303B31" w:rsidRDefault="00776600" w:rsidP="0078421E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776600" w:rsidRPr="00303B31" w14:paraId="48900C52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2B5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C9A8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1ADA902D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7AE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D4E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696DB5BB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C51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07A2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1C48D93B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A5A5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7532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3EDA313A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6CA6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E956" w14:textId="77777777" w:rsidR="00776600" w:rsidRPr="00303B31" w:rsidRDefault="00776600" w:rsidP="0078421E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776600" w:rsidRPr="00776600" w14:paraId="1A0449CF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59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5FA7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76E74796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5042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C773" w14:textId="77777777" w:rsidR="00776600" w:rsidRPr="00303B31" w:rsidRDefault="00776600" w:rsidP="0078421E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776600" w:rsidRPr="00303B31" w14:paraId="28D6EAF7" w14:textId="77777777" w:rsidTr="0078421E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4A44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E772" w14:textId="77777777" w:rsidR="00776600" w:rsidRPr="00303B31" w:rsidRDefault="00776600" w:rsidP="0078421E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5800C472" w14:textId="77777777" w:rsidR="00776600" w:rsidRPr="00303B31" w:rsidRDefault="00776600" w:rsidP="00776600">
      <w:pPr>
        <w:spacing w:line="260" w:lineRule="atLeast"/>
        <w:ind w:left="1418"/>
        <w:rPr>
          <w:rFonts w:cs="Verdana"/>
          <w:color w:val="000000"/>
          <w:lang w:val="nl-NL"/>
        </w:rPr>
      </w:pPr>
    </w:p>
    <w:p w14:paraId="307D2487" w14:textId="77777777" w:rsidR="00776600" w:rsidRPr="00303B31" w:rsidRDefault="00776600" w:rsidP="00776600">
      <w:pPr>
        <w:numPr>
          <w:ilvl w:val="0"/>
          <w:numId w:val="33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14:paraId="4BEF2416" w14:textId="77777777" w:rsidR="00776600" w:rsidRPr="00303B31" w:rsidRDefault="00776600" w:rsidP="00776600">
      <w:pPr>
        <w:rPr>
          <w:rFonts w:cs="V&amp;W Syntax (Adobe)"/>
          <w:color w:val="000000"/>
          <w:lang w:val="nl-NL"/>
        </w:rPr>
      </w:pPr>
      <w:r w:rsidRPr="00303B31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14:paraId="3048400D" w14:textId="77777777" w:rsidR="00776600" w:rsidRPr="00303B31" w:rsidRDefault="00776600" w:rsidP="00776600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776600" w:rsidRPr="00303B31" w14:paraId="6D11C596" w14:textId="77777777" w:rsidTr="0078421E">
        <w:trPr>
          <w:jc w:val="right"/>
        </w:trPr>
        <w:tc>
          <w:tcPr>
            <w:tcW w:w="2127" w:type="dxa"/>
          </w:tcPr>
          <w:p w14:paraId="5ECE0751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Combinatie</w:t>
            </w:r>
          </w:p>
        </w:tc>
        <w:tc>
          <w:tcPr>
            <w:tcW w:w="7088" w:type="dxa"/>
          </w:tcPr>
          <w:p w14:paraId="20FB8B0A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4146CA9C" w14:textId="77777777" w:rsidTr="0078421E">
        <w:trPr>
          <w:jc w:val="right"/>
        </w:trPr>
        <w:tc>
          <w:tcPr>
            <w:tcW w:w="2127" w:type="dxa"/>
          </w:tcPr>
          <w:p w14:paraId="5DD60C3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Rechtsvorm (indien van toepassing)</w:t>
            </w:r>
          </w:p>
        </w:tc>
        <w:tc>
          <w:tcPr>
            <w:tcW w:w="7088" w:type="dxa"/>
          </w:tcPr>
          <w:p w14:paraId="779F9C94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1FAB33EE" w14:textId="77777777" w:rsidTr="0078421E">
        <w:trPr>
          <w:jc w:val="right"/>
        </w:trPr>
        <w:tc>
          <w:tcPr>
            <w:tcW w:w="2127" w:type="dxa"/>
          </w:tcPr>
          <w:p w14:paraId="53D78B6D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Naam onderneming 1 </w:t>
            </w:r>
          </w:p>
          <w:p w14:paraId="0F0CBCC0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(Penvoerder)</w:t>
            </w:r>
          </w:p>
        </w:tc>
        <w:tc>
          <w:tcPr>
            <w:tcW w:w="7088" w:type="dxa"/>
          </w:tcPr>
          <w:p w14:paraId="76B1D7A8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209F9DD3" w14:textId="77777777" w:rsidTr="0078421E">
        <w:trPr>
          <w:jc w:val="right"/>
        </w:trPr>
        <w:tc>
          <w:tcPr>
            <w:tcW w:w="2127" w:type="dxa"/>
          </w:tcPr>
          <w:p w14:paraId="05F3FA85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Vestigingsplaats onderneming 1</w:t>
            </w:r>
          </w:p>
        </w:tc>
        <w:tc>
          <w:tcPr>
            <w:tcW w:w="7088" w:type="dxa"/>
          </w:tcPr>
          <w:p w14:paraId="7BDE779C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68B8D623" w14:textId="77777777" w:rsidTr="0078421E">
        <w:trPr>
          <w:jc w:val="right"/>
        </w:trPr>
        <w:tc>
          <w:tcPr>
            <w:tcW w:w="2127" w:type="dxa"/>
          </w:tcPr>
          <w:p w14:paraId="26766EC3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Naam onderneming 2 </w:t>
            </w:r>
          </w:p>
        </w:tc>
        <w:tc>
          <w:tcPr>
            <w:tcW w:w="7088" w:type="dxa"/>
          </w:tcPr>
          <w:p w14:paraId="2883F0C7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4DF1080B" w14:textId="77777777" w:rsidTr="0078421E">
        <w:trPr>
          <w:jc w:val="right"/>
        </w:trPr>
        <w:tc>
          <w:tcPr>
            <w:tcW w:w="2127" w:type="dxa"/>
          </w:tcPr>
          <w:p w14:paraId="15FBE05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Vestigingsplaats onderneming 2</w:t>
            </w:r>
          </w:p>
        </w:tc>
        <w:tc>
          <w:tcPr>
            <w:tcW w:w="7088" w:type="dxa"/>
          </w:tcPr>
          <w:p w14:paraId="7ADB6650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17EA1B36" w14:textId="77777777" w:rsidTr="0078421E">
        <w:trPr>
          <w:jc w:val="right"/>
        </w:trPr>
        <w:tc>
          <w:tcPr>
            <w:tcW w:w="2127" w:type="dxa"/>
          </w:tcPr>
          <w:p w14:paraId="32CE66F0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Naam onderneming 3 </w:t>
            </w:r>
          </w:p>
        </w:tc>
        <w:tc>
          <w:tcPr>
            <w:tcW w:w="7088" w:type="dxa"/>
          </w:tcPr>
          <w:p w14:paraId="334FCFF8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76600" w:rsidRPr="00303B31" w14:paraId="7F5C1B3E" w14:textId="77777777" w:rsidTr="0078421E">
        <w:trPr>
          <w:trHeight w:val="70"/>
          <w:jc w:val="right"/>
        </w:trPr>
        <w:tc>
          <w:tcPr>
            <w:tcW w:w="2127" w:type="dxa"/>
          </w:tcPr>
          <w:p w14:paraId="0B22B05A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lastRenderedPageBreak/>
              <w:t>Vestigingsplaats onderneming 3</w:t>
            </w:r>
          </w:p>
        </w:tc>
        <w:tc>
          <w:tcPr>
            <w:tcW w:w="7088" w:type="dxa"/>
          </w:tcPr>
          <w:p w14:paraId="4CD415FB" w14:textId="77777777" w:rsidR="00776600" w:rsidRPr="00303B31" w:rsidRDefault="00776600" w:rsidP="0078421E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0B8E0A4B" w14:textId="77777777" w:rsidR="00776600" w:rsidRPr="00303B31" w:rsidRDefault="00776600" w:rsidP="00776600">
      <w:pPr>
        <w:rPr>
          <w:rFonts w:cs="Verdana"/>
          <w:color w:val="000000"/>
          <w:lang w:val="nl-NL"/>
        </w:rPr>
      </w:pPr>
    </w:p>
    <w:p w14:paraId="632DA0F5" w14:textId="77777777" w:rsidR="00776600" w:rsidRPr="00303B31" w:rsidRDefault="00776600" w:rsidP="00776600">
      <w:pPr>
        <w:rPr>
          <w:rFonts w:cs="Verdana"/>
          <w:color w:val="000000"/>
          <w:lang w:val="nl-NL"/>
        </w:rPr>
      </w:pPr>
      <w:r w:rsidRPr="00303B31">
        <w:rPr>
          <w:rFonts w:cs="Verdana"/>
          <w:color w:val="000000"/>
          <w:lang w:val="nl-NL"/>
        </w:rPr>
        <w:t>Vul de tabel aan indien nodig.</w:t>
      </w:r>
    </w:p>
    <w:p w14:paraId="6884BC4E" w14:textId="77777777" w:rsidR="00776600" w:rsidRPr="00303B31" w:rsidRDefault="00776600" w:rsidP="00776600">
      <w:pPr>
        <w:rPr>
          <w:rFonts w:cs="Verdana"/>
          <w:color w:val="000000"/>
          <w:lang w:val="nl-NL"/>
        </w:rPr>
      </w:pPr>
    </w:p>
    <w:p w14:paraId="4738EC5B" w14:textId="77777777" w:rsidR="00776600" w:rsidRPr="00303B31" w:rsidRDefault="00776600" w:rsidP="00776600">
      <w:pPr>
        <w:suppressAutoHyphens/>
        <w:rPr>
          <w:rFonts w:cs="Verdana"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14:paraId="6DD027BD" w14:textId="77777777" w:rsidR="00776600" w:rsidRPr="00303B31" w:rsidRDefault="00776600" w:rsidP="00776600">
      <w:pPr>
        <w:rPr>
          <w:rFonts w:cs="Verdana"/>
          <w:color w:val="000000"/>
          <w:lang w:val="nl-NL"/>
        </w:rPr>
      </w:pPr>
    </w:p>
    <w:p w14:paraId="65915ED7" w14:textId="77777777" w:rsidR="00776600" w:rsidRPr="00303B31" w:rsidRDefault="00776600" w:rsidP="00776600">
      <w:pPr>
        <w:rPr>
          <w:rFonts w:cs="Verdana"/>
          <w:b/>
          <w:bCs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>Onderneming 1 / PENVOERDER</w:t>
      </w:r>
    </w:p>
    <w:p w14:paraId="14F04E93" w14:textId="77777777" w:rsidR="00776600" w:rsidRPr="00303B31" w:rsidRDefault="00776600" w:rsidP="00776600">
      <w:pPr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776600" w:rsidRPr="00303B31" w14:paraId="43100090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2987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0EDD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7FF1CD85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6AB4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65CB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14D84D3C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710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AB7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7EDEA730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A69A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3771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0F541145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E50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2D8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66C6C5B9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2B6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F61F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24381DEC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2877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4A66" w14:textId="77777777" w:rsidR="00776600" w:rsidRPr="00303B31" w:rsidRDefault="00776600" w:rsidP="0078421E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776600" w:rsidRPr="00776600" w14:paraId="4FAE49B0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ABB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7D07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1DB7892E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BE1A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B20" w14:textId="77777777" w:rsidR="00776600" w:rsidRPr="00303B31" w:rsidRDefault="00776600" w:rsidP="0078421E">
            <w:pPr>
              <w:tabs>
                <w:tab w:val="right" w:pos="7027"/>
              </w:tabs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776600" w:rsidRPr="00303B31" w14:paraId="51AC172B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7B9C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D79A" w14:textId="77777777" w:rsidR="00776600" w:rsidRPr="00303B31" w:rsidRDefault="00776600" w:rsidP="0078421E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5201BFDC" w14:textId="77777777" w:rsidR="00776600" w:rsidRPr="00303B31" w:rsidRDefault="00776600" w:rsidP="00776600">
      <w:pPr>
        <w:ind w:left="1418"/>
        <w:rPr>
          <w:rFonts w:cs="Verdana"/>
          <w:color w:val="000000"/>
          <w:lang w:val="nl-NL"/>
        </w:rPr>
      </w:pPr>
    </w:p>
    <w:p w14:paraId="282A42B3" w14:textId="77777777" w:rsidR="00776600" w:rsidRPr="00303B31" w:rsidRDefault="00776600" w:rsidP="00776600">
      <w:pPr>
        <w:rPr>
          <w:rFonts w:cs="Verdana"/>
          <w:b/>
          <w:bCs/>
          <w:color w:val="000000"/>
          <w:lang w:val="nl-NL"/>
        </w:rPr>
      </w:pPr>
      <w:r w:rsidRPr="00303B31">
        <w:rPr>
          <w:rFonts w:cs="Verdana"/>
          <w:b/>
          <w:bCs/>
          <w:color w:val="000000"/>
          <w:lang w:val="nl-NL"/>
        </w:rPr>
        <w:t>Onderneming 2</w:t>
      </w:r>
    </w:p>
    <w:p w14:paraId="784D9674" w14:textId="77777777" w:rsidR="00776600" w:rsidRPr="00303B31" w:rsidRDefault="00776600" w:rsidP="0077660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776600" w:rsidRPr="00303B31" w14:paraId="78C33166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E0A4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E133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5836096A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805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C4C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6F1B8774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FE20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EA91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3732334B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19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0A91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35B9F376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9D30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0536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2063BE63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FAC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001A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53283D98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6BF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AB80" w14:textId="77777777" w:rsidR="00776600" w:rsidRPr="00303B31" w:rsidRDefault="00776600" w:rsidP="0078421E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776600" w:rsidRPr="00776600" w14:paraId="28F00486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BFDE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84B6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79FB7D9D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4A52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3C3" w14:textId="77777777" w:rsidR="00776600" w:rsidRPr="00303B31" w:rsidRDefault="00776600" w:rsidP="0078421E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776600" w:rsidRPr="00303B31" w14:paraId="4B154B39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DEB4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842C" w14:textId="77777777" w:rsidR="00776600" w:rsidRPr="00303B31" w:rsidRDefault="00776600" w:rsidP="0078421E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0AF3AF3D" w14:textId="77777777" w:rsidR="00776600" w:rsidRPr="00303B31" w:rsidRDefault="00776600" w:rsidP="00776600">
      <w:pPr>
        <w:rPr>
          <w:rFonts w:cs="Verdana"/>
          <w:b/>
          <w:bCs/>
          <w:color w:val="000000"/>
          <w:lang w:val="nl-NL"/>
        </w:rPr>
      </w:pPr>
      <w:r w:rsidRPr="00303B31">
        <w:rPr>
          <w:rFonts w:cs="Verdana"/>
          <w:color w:val="000000"/>
          <w:lang w:val="nl-NL"/>
        </w:rPr>
        <w:br/>
      </w:r>
      <w:r w:rsidRPr="00303B31">
        <w:rPr>
          <w:rFonts w:cs="Verdana"/>
          <w:b/>
          <w:bCs/>
          <w:color w:val="000000"/>
          <w:lang w:val="nl-NL"/>
        </w:rPr>
        <w:t>Onderneming 3</w:t>
      </w:r>
    </w:p>
    <w:p w14:paraId="41966F5B" w14:textId="77777777" w:rsidR="00776600" w:rsidRPr="00303B31" w:rsidRDefault="00776600" w:rsidP="0077660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776600" w:rsidRPr="00303B31" w14:paraId="798D658E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D8BD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ACF7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5EF7EBA2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305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D92A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3E7B2EF4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9BB6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8A9A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6BDD50C4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2DF8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4914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6C366608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5A81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E8A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64836D55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00E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62BB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06974AD0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4812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D7D" w14:textId="77777777" w:rsidR="00776600" w:rsidRPr="00303B31" w:rsidRDefault="00776600" w:rsidP="0078421E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776600" w:rsidRPr="00776600" w14:paraId="0C0432F2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17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Ingeschreven in het Handelsregister </w:t>
            </w:r>
            <w:r w:rsidRPr="00303B31">
              <w:rPr>
                <w:rFonts w:cs="Verdana"/>
                <w:color w:val="000000"/>
                <w:lang w:val="nl-NL"/>
              </w:rPr>
              <w:lastRenderedPageBreak/>
              <w:t>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B6D8" w14:textId="77777777" w:rsidR="00776600" w:rsidRPr="00303B31" w:rsidRDefault="00776600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76600" w:rsidRPr="00303B31" w14:paraId="3819C370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36A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783" w14:textId="77777777" w:rsidR="00776600" w:rsidRPr="00303B31" w:rsidRDefault="00776600" w:rsidP="0078421E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776600" w:rsidRPr="00303B31" w14:paraId="3B285D0F" w14:textId="77777777" w:rsidTr="0078421E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7807" w14:textId="77777777" w:rsidR="00776600" w:rsidRPr="00303B31" w:rsidRDefault="00776600" w:rsidP="0078421E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844D" w14:textId="77777777" w:rsidR="00776600" w:rsidRPr="00303B31" w:rsidRDefault="00776600" w:rsidP="0078421E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ab/>
            </w:r>
            <w:r w:rsidRPr="00303B31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1686CF2F" w14:textId="77777777" w:rsidR="00776600" w:rsidRPr="00303B31" w:rsidRDefault="00776600" w:rsidP="00776600">
      <w:pPr>
        <w:rPr>
          <w:rFonts w:cs="Verdana"/>
          <w:b/>
          <w:color w:val="000000"/>
          <w:lang w:val="nl-NL"/>
        </w:rPr>
      </w:pPr>
    </w:p>
    <w:p w14:paraId="4CC70388" w14:textId="77777777" w:rsidR="00776600" w:rsidRPr="00303B31" w:rsidRDefault="00776600" w:rsidP="00776600">
      <w:pPr>
        <w:rPr>
          <w:rFonts w:cs="Verdana"/>
          <w:color w:val="000000"/>
          <w:lang w:val="nl-NL"/>
        </w:rPr>
      </w:pPr>
      <w:r w:rsidRPr="00303B31">
        <w:rPr>
          <w:rFonts w:cs="Verdana"/>
          <w:color w:val="000000"/>
          <w:lang w:val="nl-NL"/>
        </w:rPr>
        <w:t>Vul de tabel aan indien nodig.</w:t>
      </w:r>
    </w:p>
    <w:bookmarkEnd w:id="6"/>
    <w:p w14:paraId="09DF60DC" w14:textId="77777777" w:rsidR="003F5EB0" w:rsidRPr="00776600" w:rsidRDefault="003F5EB0" w:rsidP="003F5EB0">
      <w:pPr>
        <w:rPr>
          <w:lang w:val="nl-NL"/>
        </w:rPr>
      </w:pPr>
    </w:p>
    <w:sectPr w:rsidR="003F5EB0" w:rsidRPr="0077660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840E4" w14:textId="77777777" w:rsidR="00776600" w:rsidRDefault="00776600" w:rsidP="0088501B">
      <w:r>
        <w:separator/>
      </w:r>
    </w:p>
  </w:endnote>
  <w:endnote w:type="continuationSeparator" w:id="0">
    <w:p w14:paraId="00842AEA" w14:textId="77777777" w:rsidR="00776600" w:rsidRDefault="0077660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5A687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8246A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1A182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23335" w14:textId="77777777" w:rsidR="00776600" w:rsidRDefault="00776600" w:rsidP="0088501B">
      <w:r>
        <w:separator/>
      </w:r>
    </w:p>
  </w:footnote>
  <w:footnote w:type="continuationSeparator" w:id="0">
    <w:p w14:paraId="56A6D4EC" w14:textId="77777777" w:rsidR="00776600" w:rsidRDefault="0077660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D40BF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BE561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7303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517043954">
    <w:abstractNumId w:val="9"/>
  </w:num>
  <w:num w:numId="2" w16cid:durableId="2092122359">
    <w:abstractNumId w:val="11"/>
  </w:num>
  <w:num w:numId="3" w16cid:durableId="721245247">
    <w:abstractNumId w:val="29"/>
  </w:num>
  <w:num w:numId="4" w16cid:durableId="726302175">
    <w:abstractNumId w:val="10"/>
  </w:num>
  <w:num w:numId="5" w16cid:durableId="1219904793">
    <w:abstractNumId w:val="17"/>
  </w:num>
  <w:num w:numId="6" w16cid:durableId="897714615">
    <w:abstractNumId w:val="20"/>
  </w:num>
  <w:num w:numId="7" w16cid:durableId="1516387679">
    <w:abstractNumId w:val="2"/>
  </w:num>
  <w:num w:numId="8" w16cid:durableId="1774322378">
    <w:abstractNumId w:val="1"/>
  </w:num>
  <w:num w:numId="9" w16cid:durableId="2101488217">
    <w:abstractNumId w:val="0"/>
  </w:num>
  <w:num w:numId="10" w16cid:durableId="1145926505">
    <w:abstractNumId w:val="7"/>
  </w:num>
  <w:num w:numId="11" w16cid:durableId="773943104">
    <w:abstractNumId w:val="5"/>
  </w:num>
  <w:num w:numId="12" w16cid:durableId="242035047">
    <w:abstractNumId w:val="5"/>
  </w:num>
  <w:num w:numId="13" w16cid:durableId="398400955">
    <w:abstractNumId w:val="30"/>
  </w:num>
  <w:num w:numId="14" w16cid:durableId="38868665">
    <w:abstractNumId w:val="3"/>
  </w:num>
  <w:num w:numId="15" w16cid:durableId="333656271">
    <w:abstractNumId w:val="18"/>
  </w:num>
  <w:num w:numId="16" w16cid:durableId="1579705745">
    <w:abstractNumId w:val="24"/>
  </w:num>
  <w:num w:numId="17" w16cid:durableId="1396705690">
    <w:abstractNumId w:val="8"/>
  </w:num>
  <w:num w:numId="18" w16cid:durableId="1768845180">
    <w:abstractNumId w:val="21"/>
  </w:num>
  <w:num w:numId="19" w16cid:durableId="1523277158">
    <w:abstractNumId w:val="31"/>
  </w:num>
  <w:num w:numId="20" w16cid:durableId="442304155">
    <w:abstractNumId w:val="12"/>
  </w:num>
  <w:num w:numId="21" w16cid:durableId="417211457">
    <w:abstractNumId w:val="23"/>
  </w:num>
  <w:num w:numId="22" w16cid:durableId="2005425547">
    <w:abstractNumId w:val="26"/>
  </w:num>
  <w:num w:numId="23" w16cid:durableId="1677615010">
    <w:abstractNumId w:val="19"/>
  </w:num>
  <w:num w:numId="24" w16cid:durableId="1941137148">
    <w:abstractNumId w:val="28"/>
  </w:num>
  <w:num w:numId="25" w16cid:durableId="1332173082">
    <w:abstractNumId w:val="27"/>
  </w:num>
  <w:num w:numId="26" w16cid:durableId="229850418">
    <w:abstractNumId w:val="6"/>
  </w:num>
  <w:num w:numId="27" w16cid:durableId="407970223">
    <w:abstractNumId w:val="16"/>
  </w:num>
  <w:num w:numId="28" w16cid:durableId="165021900">
    <w:abstractNumId w:val="22"/>
  </w:num>
  <w:num w:numId="29" w16cid:durableId="325591335">
    <w:abstractNumId w:val="4"/>
  </w:num>
  <w:num w:numId="30" w16cid:durableId="1991057708">
    <w:abstractNumId w:val="13"/>
  </w:num>
  <w:num w:numId="31" w16cid:durableId="932058106">
    <w:abstractNumId w:val="25"/>
  </w:num>
  <w:num w:numId="32" w16cid:durableId="414476059">
    <w:abstractNumId w:val="15"/>
  </w:num>
  <w:num w:numId="33" w16cid:durableId="43324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00"/>
    <w:rsid w:val="00043163"/>
    <w:rsid w:val="00056D70"/>
    <w:rsid w:val="000B3F94"/>
    <w:rsid w:val="000E1F3B"/>
    <w:rsid w:val="00103E2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32C5E"/>
    <w:rsid w:val="007435A7"/>
    <w:rsid w:val="00776600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8C044"/>
  <w15:chartTrackingRefBased/>
  <w15:docId w15:val="{A16E6A5A-A00D-4F58-A24A-51700AC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7660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77660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77660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7660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7660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7660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77660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7660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76600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Karpiński, Kamil (RWS PPO)</dc:creator>
  <cp:keywords/>
  <dc:description/>
  <cp:lastModifiedBy>Karpiński, Kamil (RWS PPO)</cp:lastModifiedBy>
  <cp:revision>1</cp:revision>
  <dcterms:created xsi:type="dcterms:W3CDTF">2024-09-10T09:54:00Z</dcterms:created>
  <dcterms:modified xsi:type="dcterms:W3CDTF">2024-09-10T09:55:00Z</dcterms:modified>
</cp:coreProperties>
</file>