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BB94" w14:textId="77777777" w:rsidR="002900B8" w:rsidRPr="00A811F5" w:rsidRDefault="002900B8" w:rsidP="002900B8">
      <w:pPr>
        <w:pStyle w:val="TUEReportSubtitle"/>
        <w:rPr>
          <w:rFonts w:ascii="Calibri" w:hAnsi="Calibri" w:cs="Calibri"/>
          <w:sz w:val="21"/>
          <w:szCs w:val="21"/>
          <w:lang w:val="nl-NL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D2517C" w:rsidRPr="00A811F5" w14:paraId="18D74BB1" w14:textId="77777777" w:rsidTr="00F86C33">
        <w:tc>
          <w:tcPr>
            <w:tcW w:w="9498" w:type="dxa"/>
          </w:tcPr>
          <w:p w14:paraId="1DC3CB4C" w14:textId="77777777" w:rsidR="00D2517C" w:rsidRPr="00A811F5" w:rsidRDefault="00D2517C" w:rsidP="00FF0C1F">
            <w:pPr>
              <w:pStyle w:val="BodyText"/>
              <w:jc w:val="both"/>
              <w:rPr>
                <w:rFonts w:cs="Calibri"/>
                <w:b/>
                <w:szCs w:val="21"/>
                <w:u w:val="single"/>
              </w:rPr>
            </w:pPr>
          </w:p>
          <w:p w14:paraId="7B5AF4BB" w14:textId="34D63A76" w:rsidR="00D2517C" w:rsidRPr="00A811F5" w:rsidRDefault="00D2517C" w:rsidP="00FF0C1F">
            <w:pPr>
              <w:pStyle w:val="BodyText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  <w:u w:val="single"/>
              </w:rPr>
              <w:t>Bijlage:</w:t>
            </w:r>
            <w:r w:rsidRPr="00A811F5">
              <w:rPr>
                <w:rFonts w:cs="Calibri"/>
                <w:b/>
                <w:szCs w:val="21"/>
              </w:rPr>
              <w:tab/>
              <w:t xml:space="preserve">Inschrijfbiljet </w:t>
            </w:r>
            <w:r w:rsidR="00D74CD0">
              <w:rPr>
                <w:rFonts w:cs="Calibri"/>
                <w:b/>
                <w:szCs w:val="21"/>
              </w:rPr>
              <w:t xml:space="preserve">TU/e </w:t>
            </w:r>
            <w:proofErr w:type="spellStart"/>
            <w:r w:rsidR="00D74CD0">
              <w:rPr>
                <w:rFonts w:cs="Calibri"/>
                <w:b/>
                <w:szCs w:val="21"/>
              </w:rPr>
              <w:t>MediaLAB</w:t>
            </w:r>
            <w:proofErr w:type="spellEnd"/>
          </w:p>
          <w:p w14:paraId="6B6B9245" w14:textId="77777777" w:rsidR="00D2517C" w:rsidRPr="00A811F5" w:rsidRDefault="00D2517C" w:rsidP="00FF0C1F">
            <w:pPr>
              <w:pStyle w:val="BodyText"/>
              <w:jc w:val="both"/>
              <w:rPr>
                <w:rFonts w:cs="Calibri"/>
                <w:b/>
                <w:szCs w:val="21"/>
              </w:rPr>
            </w:pPr>
          </w:p>
        </w:tc>
      </w:tr>
    </w:tbl>
    <w:p w14:paraId="167F8B10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p w14:paraId="36069C69" w14:textId="7D5A7A23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 xml:space="preserve">Ondergetekende verklaart zich door ondertekening van dit inschrijfbiljet bereid tot het leveren van de gevraagde producten en diensten ten behoeve van bovengenoemd project voor de onderstaande </w:t>
      </w:r>
      <w:r w:rsidR="00D74CD0">
        <w:rPr>
          <w:rFonts w:cs="Calibri"/>
          <w:szCs w:val="21"/>
        </w:rPr>
        <w:t>totaalsom</w:t>
      </w:r>
      <w:r w:rsidRPr="00A811F5">
        <w:rPr>
          <w:rFonts w:cs="Calibri"/>
          <w:szCs w:val="21"/>
        </w:rPr>
        <w:t>:</w:t>
      </w:r>
    </w:p>
    <w:p w14:paraId="36AB3971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581"/>
      </w:tblGrid>
      <w:tr w:rsidR="00D2517C" w:rsidRPr="00A811F5" w14:paraId="6DCAAE67" w14:textId="77777777" w:rsidTr="00F86C33">
        <w:tc>
          <w:tcPr>
            <w:tcW w:w="6912" w:type="dxa"/>
          </w:tcPr>
          <w:p w14:paraId="61C780F6" w14:textId="37D10782" w:rsidR="00D2517C" w:rsidRPr="00A811F5" w:rsidRDefault="00D74CD0" w:rsidP="00FF0C1F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 w:rsidRPr="00D74CD0">
              <w:rPr>
                <w:rFonts w:cs="Calibri"/>
                <w:b/>
                <w:szCs w:val="21"/>
              </w:rPr>
              <w:t xml:space="preserve">Leveren van producten, diensten en onderhoud voor het </w:t>
            </w:r>
            <w:proofErr w:type="spellStart"/>
            <w:r w:rsidRPr="00D74CD0">
              <w:rPr>
                <w:rFonts w:cs="Calibri"/>
                <w:b/>
                <w:szCs w:val="21"/>
              </w:rPr>
              <w:t>MediaLAB</w:t>
            </w:r>
            <w:proofErr w:type="spellEnd"/>
          </w:p>
        </w:tc>
        <w:tc>
          <w:tcPr>
            <w:tcW w:w="2581" w:type="dxa"/>
          </w:tcPr>
          <w:p w14:paraId="3DAB4033" w14:textId="35BC9033" w:rsidR="00D2517C" w:rsidRPr="00A811F5" w:rsidRDefault="00F86C33" w:rsidP="00F86C33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>
              <w:rPr>
                <w:rFonts w:cs="Calibri"/>
                <w:b/>
                <w:szCs w:val="21"/>
              </w:rPr>
              <w:t xml:space="preserve">Totaalsom </w:t>
            </w:r>
            <w:r w:rsidR="00D2517C" w:rsidRPr="00A811F5">
              <w:rPr>
                <w:rFonts w:cs="Calibri"/>
                <w:b/>
                <w:szCs w:val="21"/>
              </w:rPr>
              <w:t>exclusief btw</w:t>
            </w:r>
          </w:p>
        </w:tc>
      </w:tr>
      <w:tr w:rsidR="00D2517C" w:rsidRPr="00A811F5" w14:paraId="70DA881D" w14:textId="77777777" w:rsidTr="00F86C33">
        <w:tc>
          <w:tcPr>
            <w:tcW w:w="6912" w:type="dxa"/>
          </w:tcPr>
          <w:p w14:paraId="1391A95F" w14:textId="77777777" w:rsidR="00D2517C" w:rsidRPr="00A811F5" w:rsidRDefault="00D2517C" w:rsidP="00FF0C1F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2581" w:type="dxa"/>
          </w:tcPr>
          <w:p w14:paraId="561B500B" w14:textId="77777777" w:rsidR="00D2517C" w:rsidRPr="00A811F5" w:rsidRDefault="00D2517C" w:rsidP="00FF0C1F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€</w:t>
            </w:r>
          </w:p>
        </w:tc>
      </w:tr>
    </w:tbl>
    <w:p w14:paraId="0AA4C3BD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p w14:paraId="6DF5DF3B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 xml:space="preserve">De bedragen gelden in euro’s en zijn exclusief btw. In de bedragen dienen </w:t>
      </w:r>
      <w:r w:rsidRPr="00A811F5">
        <w:rPr>
          <w:rFonts w:cs="Calibri"/>
          <w:szCs w:val="21"/>
          <w:u w:val="single"/>
        </w:rPr>
        <w:t>alle</w:t>
      </w:r>
      <w:r w:rsidRPr="00A811F5">
        <w:rPr>
          <w:rFonts w:cs="Calibri"/>
          <w:szCs w:val="21"/>
        </w:rPr>
        <w:t xml:space="preserve"> kosten van Inschrijver voor uitvoering van de Opdracht zoals beschreven in de Inschrijvingsleidraad en Bijlagen</w:t>
      </w:r>
      <w:r w:rsidRPr="00A811F5">
        <w:rPr>
          <w:rFonts w:cs="Calibri"/>
          <w:snapToGrid w:val="0"/>
          <w:szCs w:val="21"/>
        </w:rPr>
        <w:t xml:space="preserve"> </w:t>
      </w:r>
      <w:r w:rsidRPr="00A811F5">
        <w:rPr>
          <w:rFonts w:cs="Calibri"/>
          <w:szCs w:val="21"/>
        </w:rPr>
        <w:t xml:space="preserve">te zijn inbegrepen. </w:t>
      </w:r>
    </w:p>
    <w:p w14:paraId="0C81D5C5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p w14:paraId="6BF29971" w14:textId="77777777" w:rsidR="00D2517C" w:rsidRPr="00A811F5" w:rsidRDefault="00D2517C" w:rsidP="00D2517C">
      <w:pPr>
        <w:tabs>
          <w:tab w:val="num" w:pos="0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>De Inschrijver verklaart dat:</w:t>
      </w:r>
    </w:p>
    <w:p w14:paraId="54F56AB4" w14:textId="2464E9A1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>Deze aanbieding wordt gedaan overeenkomstig de bepalingen van de Inschrijfleidraad “</w:t>
      </w:r>
      <w:r w:rsidR="00D74CD0">
        <w:rPr>
          <w:rFonts w:cs="Calibri"/>
          <w:szCs w:val="21"/>
        </w:rPr>
        <w:t xml:space="preserve">TU/e </w:t>
      </w:r>
      <w:proofErr w:type="spellStart"/>
      <w:r w:rsidR="00D74CD0">
        <w:rPr>
          <w:rFonts w:cs="Calibri"/>
          <w:szCs w:val="21"/>
        </w:rPr>
        <w:t>MediaLAB</w:t>
      </w:r>
      <w:proofErr w:type="spellEnd"/>
      <w:r w:rsidRPr="00A811F5">
        <w:rPr>
          <w:rFonts w:cs="Calibri"/>
          <w:szCs w:val="21"/>
        </w:rPr>
        <w:t xml:space="preserve">” en met inachtneming van de bepalingen en gegevens zoals deze zijn omschreven in genoemd de Aanbestedingsdocumenten. </w:t>
      </w:r>
    </w:p>
    <w:p w14:paraId="660B4F88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rPr>
          <w:rFonts w:cs="Calibri"/>
          <w:szCs w:val="21"/>
        </w:rPr>
      </w:pPr>
      <w:r w:rsidRPr="00A811F5">
        <w:rPr>
          <w:rFonts w:cs="Calibri"/>
          <w:szCs w:val="21"/>
        </w:rPr>
        <w:t xml:space="preserve"> </w:t>
      </w:r>
    </w:p>
    <w:p w14:paraId="5AF713EF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  <w:r w:rsidRPr="00A811F5">
        <w:rPr>
          <w:rFonts w:cs="Calibri"/>
          <w:szCs w:val="21"/>
        </w:rPr>
        <w:t>Inschrijver gaat onvoorwaardelijk akkoord met en voldoet aan alle eisen als gesteld in de Inschrijvingsleidraad en Bijlagen, inclusief de Conceptovereenkomst, zoals deze gelden na de laatst verstrekte Nota van Inlichtingen.</w:t>
      </w:r>
    </w:p>
    <w:p w14:paraId="53C49782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tbl>
      <w:tblPr>
        <w:tblW w:w="94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3109"/>
      </w:tblGrid>
      <w:tr w:rsidR="00D2517C" w:rsidRPr="00A811F5" w14:paraId="53FFB0D2" w14:textId="77777777" w:rsidTr="00F86C33">
        <w:trPr>
          <w:trHeight w:val="172"/>
        </w:trPr>
        <w:tc>
          <w:tcPr>
            <w:tcW w:w="9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7F52E58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szCs w:val="21"/>
              </w:rPr>
              <w:br w:type="page"/>
              <w:t xml:space="preserve"> </w:t>
            </w:r>
            <w:r w:rsidRPr="00A811F5">
              <w:rPr>
                <w:rFonts w:cs="Calibri"/>
                <w:b/>
                <w:szCs w:val="21"/>
              </w:rPr>
              <w:t>Gegevens inschrijver</w:t>
            </w:r>
          </w:p>
        </w:tc>
      </w:tr>
      <w:tr w:rsidR="00D2517C" w:rsidRPr="00A811F5" w14:paraId="00040A18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132F53BD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Naam onderneming</w:t>
            </w:r>
          </w:p>
        </w:tc>
        <w:tc>
          <w:tcPr>
            <w:tcW w:w="6369" w:type="dxa"/>
            <w:gridSpan w:val="3"/>
          </w:tcPr>
          <w:p w14:paraId="19AC3F45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szCs w:val="21"/>
              </w:rPr>
            </w:pPr>
          </w:p>
        </w:tc>
      </w:tr>
      <w:tr w:rsidR="00D2517C" w:rsidRPr="00A811F5" w14:paraId="1DF9E26F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3603EDE5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Adres</w:t>
            </w:r>
          </w:p>
        </w:tc>
        <w:tc>
          <w:tcPr>
            <w:tcW w:w="6369" w:type="dxa"/>
            <w:gridSpan w:val="3"/>
          </w:tcPr>
          <w:p w14:paraId="4FCA465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1A751B2F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167079D8" w14:textId="3DD26C30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Postcode en plaats</w:t>
            </w:r>
          </w:p>
        </w:tc>
        <w:tc>
          <w:tcPr>
            <w:tcW w:w="6369" w:type="dxa"/>
            <w:gridSpan w:val="3"/>
          </w:tcPr>
          <w:p w14:paraId="73FF0BD0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3F6EAB61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488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19A08DDA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Ondertekening</w:t>
            </w:r>
          </w:p>
        </w:tc>
      </w:tr>
      <w:tr w:rsidR="00D2517C" w:rsidRPr="00A811F5" w14:paraId="232E1737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3B17126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194E682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Plaats</w:t>
            </w:r>
          </w:p>
          <w:p w14:paraId="6FFEF749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361982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2176BC8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078EC069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Datum</w:t>
            </w:r>
          </w:p>
          <w:p w14:paraId="0A782D3A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3109" w:type="dxa"/>
          </w:tcPr>
          <w:p w14:paraId="3F6BBC93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3AC8966E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3A3D5B38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5EE13CB2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Naam</w:t>
            </w:r>
          </w:p>
          <w:p w14:paraId="01E27234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743D9D4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10888EA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2F793CE5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Functie</w:t>
            </w:r>
          </w:p>
          <w:p w14:paraId="5921E665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3109" w:type="dxa"/>
          </w:tcPr>
          <w:p w14:paraId="04909C4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5F66ABCD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C3FC1BE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74F8704F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79F9822E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Handtekening</w:t>
            </w:r>
          </w:p>
          <w:p w14:paraId="740405BC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595CF435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7645" w:type="dxa"/>
            <w:gridSpan w:val="4"/>
          </w:tcPr>
          <w:p w14:paraId="5E117948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</w:tbl>
    <w:p w14:paraId="00D9BFDA" w14:textId="77777777" w:rsidR="002900B8" w:rsidRPr="00A811F5" w:rsidRDefault="002900B8" w:rsidP="002900B8">
      <w:pPr>
        <w:pStyle w:val="TUEReportSubtitle"/>
        <w:rPr>
          <w:rFonts w:ascii="Calibri" w:hAnsi="Calibri" w:cs="Calibri"/>
          <w:sz w:val="21"/>
          <w:szCs w:val="21"/>
          <w:lang w:val="nl-NL"/>
        </w:rPr>
      </w:pPr>
    </w:p>
    <w:p w14:paraId="3CA1C2A5" w14:textId="77777777" w:rsidR="00204870" w:rsidRPr="00A811F5" w:rsidRDefault="00204870" w:rsidP="00D2517C">
      <w:pPr>
        <w:pStyle w:val="Header"/>
        <w:rPr>
          <w:rFonts w:cs="Calibri"/>
          <w:szCs w:val="21"/>
        </w:rPr>
      </w:pPr>
    </w:p>
    <w:sectPr w:rsidR="00204870" w:rsidRPr="00A811F5" w:rsidSect="00A811F5">
      <w:headerReference w:type="default" r:id="rId12"/>
      <w:footerReference w:type="default" r:id="rId13"/>
      <w:pgSz w:w="11907" w:h="16840" w:code="9"/>
      <w:pgMar w:top="1582" w:right="1361" w:bottom="1162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52B81" w14:textId="77777777" w:rsidR="00CB2943" w:rsidRDefault="00CB2943">
      <w:r>
        <w:separator/>
      </w:r>
    </w:p>
  </w:endnote>
  <w:endnote w:type="continuationSeparator" w:id="0">
    <w:p w14:paraId="0019349B" w14:textId="77777777" w:rsidR="00CB2943" w:rsidRDefault="00CB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31678" w:rightFromText="31678" w:topFromText="578" w:bottomFromText="1111" w:vertAnchor="page" w:horzAnchor="margin" w:tblpX="1" w:tblpY="15934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67"/>
      <w:gridCol w:w="1877"/>
      <w:gridCol w:w="1868"/>
    </w:tblGrid>
    <w:tr w:rsidR="00A811F5" w:rsidRPr="00DE1826" w14:paraId="6F9EF97A" w14:textId="77777777" w:rsidTr="00A811F5">
      <w:trPr>
        <w:trHeight w:hRule="exact" w:val="170"/>
      </w:trPr>
      <w:tc>
        <w:tcPr>
          <w:tcW w:w="1867" w:type="dxa"/>
        </w:tcPr>
        <w:p w14:paraId="3361A7C6" w14:textId="77777777" w:rsidR="00A811F5" w:rsidRPr="00DE1826" w:rsidRDefault="00A811F5" w:rsidP="00A811F5">
          <w:pPr>
            <w:pStyle w:val="DocumentdataTUEindhoven"/>
          </w:pPr>
          <w:r>
            <w:t>Datum</w:t>
          </w:r>
        </w:p>
      </w:tc>
      <w:tc>
        <w:tcPr>
          <w:tcW w:w="1877" w:type="dxa"/>
        </w:tcPr>
        <w:p w14:paraId="446E1FAF" w14:textId="77777777" w:rsidR="00A811F5" w:rsidRPr="00DE1826" w:rsidRDefault="003D1FB2" w:rsidP="00A811F5">
          <w:pPr>
            <w:pStyle w:val="DocumentdataTUEindhoven"/>
          </w:pPr>
          <w:r>
            <w:t>Inschrijf</w:t>
          </w:r>
          <w:r w:rsidR="00C77A58">
            <w:t>biljet</w:t>
          </w:r>
        </w:p>
      </w:tc>
      <w:tc>
        <w:tcPr>
          <w:tcW w:w="1868" w:type="dxa"/>
        </w:tcPr>
        <w:p w14:paraId="4FC264B9" w14:textId="77777777" w:rsidR="00A811F5" w:rsidRPr="00DE1826" w:rsidRDefault="00A811F5" w:rsidP="00A811F5">
          <w:pPr>
            <w:pStyle w:val="DocumentdataTUEindhoven"/>
          </w:pPr>
        </w:p>
      </w:tc>
    </w:tr>
    <w:tr w:rsidR="00A811F5" w:rsidRPr="00DE1826" w14:paraId="1613B845" w14:textId="77777777" w:rsidTr="00A811F5">
      <w:trPr>
        <w:trHeight w:hRule="exact" w:val="190"/>
      </w:trPr>
      <w:tc>
        <w:tcPr>
          <w:tcW w:w="1867" w:type="dxa"/>
        </w:tcPr>
        <w:p w14:paraId="40D5A938" w14:textId="01A68570" w:rsidR="00A811F5" w:rsidRPr="00E21C45" w:rsidRDefault="00F86C33" w:rsidP="00A811F5">
          <w:pPr>
            <w:pStyle w:val="DocumentdataTUEindhoven"/>
          </w:pPr>
          <w:sdt>
            <w:sdtPr>
              <w:tag w:val="Date"/>
              <w:id w:val="31544522"/>
              <w:placeholder>
                <w:docPart w:val="E8A7D7ECDFF15F49BA7EEC18D7429A5A"/>
              </w:placeholder>
              <w:dataBinding w:prefixMappings="xmlns:ns0='http://www.joulesunlimited.com/ccmappings' " w:xpath="/ns0:ju[1]/ns0:Date[1]" w:storeItemID="{CE0030F4-5496-47A1-9B9F-55EE688BF515}"/>
              <w:date w:fullDate="2025-11-11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6C2401">
                <w:t>11 november 2025</w:t>
              </w:r>
            </w:sdtContent>
          </w:sdt>
        </w:p>
      </w:tc>
      <w:tc>
        <w:tcPr>
          <w:tcW w:w="1877" w:type="dxa"/>
        </w:tcPr>
        <w:p w14:paraId="5FC99266" w14:textId="6B325B4B" w:rsidR="00A811F5" w:rsidRPr="004A44E8" w:rsidRDefault="00F86C33" w:rsidP="00A811F5">
          <w:pPr>
            <w:pStyle w:val="DocumentdataTUEindhoven"/>
          </w:pPr>
          <w:sdt>
            <w:sdtPr>
              <w:tag w:val="Our reference"/>
              <w:id w:val="-1616742815"/>
              <w:placeholder>
                <w:docPart w:val="306B38DAD1DEC24B86C89BBC2E24885F"/>
              </w:placeholder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6C2401">
                <w:t>PCM2025-10032</w:t>
              </w:r>
            </w:sdtContent>
          </w:sdt>
        </w:p>
      </w:tc>
      <w:tc>
        <w:tcPr>
          <w:tcW w:w="1868" w:type="dxa"/>
        </w:tcPr>
        <w:p w14:paraId="530230B7" w14:textId="77777777" w:rsidR="00A811F5" w:rsidRPr="00DE1826" w:rsidRDefault="00A811F5" w:rsidP="00A811F5">
          <w:pPr>
            <w:pStyle w:val="DocumentdataTUEindhoven"/>
          </w:pPr>
        </w:p>
      </w:tc>
    </w:tr>
  </w:tbl>
  <w:p w14:paraId="0D90F61A" w14:textId="77777777" w:rsidR="00E66489" w:rsidRDefault="00E664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04F6" w14:textId="77777777" w:rsidR="00CB2943" w:rsidRDefault="00CB2943">
      <w:r>
        <w:separator/>
      </w:r>
    </w:p>
  </w:footnote>
  <w:footnote w:type="continuationSeparator" w:id="0">
    <w:p w14:paraId="1F0FD931" w14:textId="77777777" w:rsidR="00CB2943" w:rsidRDefault="00CB2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DA88" w14:textId="77777777" w:rsidR="00AF1E3E" w:rsidRPr="002900B8" w:rsidRDefault="00E66489" w:rsidP="002900B8">
    <w:pPr>
      <w:pStyle w:val="Header"/>
    </w:pPr>
    <w:r>
      <w:rPr>
        <w:rFonts w:asciiTheme="minorHAnsi" w:hAnsiTheme="minorHAnsi"/>
        <w:noProof/>
        <w:sz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645D053C" wp14:editId="5F9EC27C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2340000" cy="486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Ue-logo-descriptor-line-scarlet-rgb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40615D1"/>
    <w:multiLevelType w:val="hybridMultilevel"/>
    <w:tmpl w:val="4DA89E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344165C1"/>
    <w:multiLevelType w:val="multilevel"/>
    <w:tmpl w:val="CA46958A"/>
    <w:numStyleLink w:val="HeadingnumberingTUEindhoven"/>
  </w:abstractNum>
  <w:abstractNum w:abstractNumId="25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6D2F47"/>
    <w:multiLevelType w:val="multilevel"/>
    <w:tmpl w:val="11289106"/>
    <w:numStyleLink w:val="ListlowercaseletterTUEindhoven"/>
  </w:abstractNum>
  <w:abstractNum w:abstractNumId="28" w15:restartNumberingAfterBreak="0">
    <w:nsid w:val="3B6421F0"/>
    <w:multiLevelType w:val="multilevel"/>
    <w:tmpl w:val="2C04FD0C"/>
    <w:numStyleLink w:val="ListdashTUEindhoven"/>
  </w:abstractNum>
  <w:abstractNum w:abstractNumId="29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0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1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D94685A"/>
    <w:multiLevelType w:val="hybridMultilevel"/>
    <w:tmpl w:val="0EF2C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4F773E7A"/>
    <w:multiLevelType w:val="multilevel"/>
    <w:tmpl w:val="D65AE4AA"/>
    <w:numStyleLink w:val="ListbulletTUEindhoven"/>
  </w:abstractNum>
  <w:abstractNum w:abstractNumId="37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39" w15:restartNumberingAfterBreak="0">
    <w:nsid w:val="5A746141"/>
    <w:multiLevelType w:val="multilevel"/>
    <w:tmpl w:val="E1FE83D0"/>
    <w:lvl w:ilvl="0">
      <w:start w:val="1"/>
      <w:numFmt w:val="decimal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0" w15:restartNumberingAfterBreak="0">
    <w:nsid w:val="5B78598C"/>
    <w:multiLevelType w:val="multilevel"/>
    <w:tmpl w:val="34064A0C"/>
    <w:numStyleLink w:val="ListopenbulletTUEindhoven"/>
  </w:abstractNum>
  <w:abstractNum w:abstractNumId="41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59A14AE"/>
    <w:multiLevelType w:val="multilevel"/>
    <w:tmpl w:val="89367262"/>
    <w:numStyleLink w:val="ListnumberTUEindhoven"/>
  </w:abstractNum>
  <w:abstractNum w:abstractNumId="44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5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6" w15:restartNumberingAfterBreak="0">
    <w:nsid w:val="6FD74846"/>
    <w:multiLevelType w:val="hybridMultilevel"/>
    <w:tmpl w:val="DE4A432C"/>
    <w:lvl w:ilvl="0" w:tplc="5558A4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AC2DDC"/>
    <w:multiLevelType w:val="multilevel"/>
    <w:tmpl w:val="9C968EB4"/>
    <w:numStyleLink w:val="AgendaitemlistTUEindhoven"/>
  </w:abstractNum>
  <w:abstractNum w:abstractNumId="48" w15:restartNumberingAfterBreak="0">
    <w:nsid w:val="7FB8145B"/>
    <w:multiLevelType w:val="hybridMultilevel"/>
    <w:tmpl w:val="1880677C"/>
    <w:lvl w:ilvl="0" w:tplc="1DD4B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866859">
    <w:abstractNumId w:val="16"/>
  </w:num>
  <w:num w:numId="2" w16cid:durableId="1615138028">
    <w:abstractNumId w:val="25"/>
  </w:num>
  <w:num w:numId="3" w16cid:durableId="1545408231">
    <w:abstractNumId w:val="14"/>
  </w:num>
  <w:num w:numId="4" w16cid:durableId="985815942">
    <w:abstractNumId w:val="12"/>
  </w:num>
  <w:num w:numId="5" w16cid:durableId="1055811906">
    <w:abstractNumId w:val="33"/>
  </w:num>
  <w:num w:numId="6" w16cid:durableId="599724617">
    <w:abstractNumId w:val="17"/>
  </w:num>
  <w:num w:numId="7" w16cid:durableId="1747340712">
    <w:abstractNumId w:val="15"/>
  </w:num>
  <w:num w:numId="8" w16cid:durableId="1336492903">
    <w:abstractNumId w:val="44"/>
  </w:num>
  <w:num w:numId="9" w16cid:durableId="1943486771">
    <w:abstractNumId w:val="30"/>
  </w:num>
  <w:num w:numId="10" w16cid:durableId="293341164">
    <w:abstractNumId w:val="35"/>
  </w:num>
  <w:num w:numId="11" w16cid:durableId="1845899230">
    <w:abstractNumId w:val="23"/>
  </w:num>
  <w:num w:numId="12" w16cid:durableId="2062557672">
    <w:abstractNumId w:val="9"/>
  </w:num>
  <w:num w:numId="13" w16cid:durableId="1858692198">
    <w:abstractNumId w:val="7"/>
  </w:num>
  <w:num w:numId="14" w16cid:durableId="1211377706">
    <w:abstractNumId w:val="6"/>
  </w:num>
  <w:num w:numId="15" w16cid:durableId="2075929936">
    <w:abstractNumId w:val="5"/>
  </w:num>
  <w:num w:numId="16" w16cid:durableId="1208299386">
    <w:abstractNumId w:val="4"/>
  </w:num>
  <w:num w:numId="17" w16cid:durableId="161970448">
    <w:abstractNumId w:val="8"/>
  </w:num>
  <w:num w:numId="18" w16cid:durableId="1352757027">
    <w:abstractNumId w:val="3"/>
  </w:num>
  <w:num w:numId="19" w16cid:durableId="437215889">
    <w:abstractNumId w:val="2"/>
  </w:num>
  <w:num w:numId="20" w16cid:durableId="1317956491">
    <w:abstractNumId w:val="1"/>
  </w:num>
  <w:num w:numId="21" w16cid:durableId="1545174470">
    <w:abstractNumId w:val="0"/>
  </w:num>
  <w:num w:numId="22" w16cid:durableId="1088576715">
    <w:abstractNumId w:val="10"/>
  </w:num>
  <w:num w:numId="23" w16cid:durableId="1515266796">
    <w:abstractNumId w:val="36"/>
  </w:num>
  <w:num w:numId="24" w16cid:durableId="1774396291">
    <w:abstractNumId w:val="28"/>
  </w:num>
  <w:num w:numId="25" w16cid:durableId="1718820772">
    <w:abstractNumId w:val="27"/>
  </w:num>
  <w:num w:numId="26" w16cid:durableId="302082193">
    <w:abstractNumId w:val="43"/>
  </w:num>
  <w:num w:numId="27" w16cid:durableId="1983733278">
    <w:abstractNumId w:val="40"/>
  </w:num>
  <w:num w:numId="28" w16cid:durableId="412553358">
    <w:abstractNumId w:val="47"/>
  </w:num>
  <w:num w:numId="29" w16cid:durableId="889414720">
    <w:abstractNumId w:val="24"/>
  </w:num>
  <w:num w:numId="30" w16cid:durableId="2091196127">
    <w:abstractNumId w:val="21"/>
  </w:num>
  <w:num w:numId="31" w16cid:durableId="1675187294">
    <w:abstractNumId w:val="35"/>
  </w:num>
  <w:num w:numId="32" w16cid:durableId="1408183787">
    <w:abstractNumId w:val="31"/>
  </w:num>
  <w:num w:numId="33" w16cid:durableId="461726744">
    <w:abstractNumId w:val="18"/>
  </w:num>
  <w:num w:numId="34" w16cid:durableId="412240213">
    <w:abstractNumId w:val="42"/>
  </w:num>
  <w:num w:numId="35" w16cid:durableId="678117419">
    <w:abstractNumId w:val="13"/>
  </w:num>
  <w:num w:numId="36" w16cid:durableId="1527794891">
    <w:abstractNumId w:val="45"/>
  </w:num>
  <w:num w:numId="37" w16cid:durableId="1812087945">
    <w:abstractNumId w:val="19"/>
  </w:num>
  <w:num w:numId="38" w16cid:durableId="2050913828">
    <w:abstractNumId w:val="41"/>
  </w:num>
  <w:num w:numId="39" w16cid:durableId="589461735">
    <w:abstractNumId w:val="20"/>
  </w:num>
  <w:num w:numId="40" w16cid:durableId="2030719899">
    <w:abstractNumId w:val="32"/>
  </w:num>
  <w:num w:numId="41" w16cid:durableId="1155142970">
    <w:abstractNumId w:val="29"/>
  </w:num>
  <w:num w:numId="42" w16cid:durableId="159003317">
    <w:abstractNumId w:val="22"/>
  </w:num>
  <w:num w:numId="43" w16cid:durableId="457844369">
    <w:abstractNumId w:val="38"/>
  </w:num>
  <w:num w:numId="44" w16cid:durableId="1726486070">
    <w:abstractNumId w:val="39"/>
  </w:num>
  <w:num w:numId="45" w16cid:durableId="1368600928">
    <w:abstractNumId w:val="26"/>
  </w:num>
  <w:num w:numId="46" w16cid:durableId="880047522">
    <w:abstractNumId w:val="46"/>
  </w:num>
  <w:num w:numId="47" w16cid:durableId="691683872">
    <w:abstractNumId w:val="48"/>
  </w:num>
  <w:num w:numId="48" w16cid:durableId="1976133166">
    <w:abstractNumId w:val="11"/>
  </w:num>
  <w:num w:numId="49" w16cid:durableId="1484006328">
    <w:abstractNumId w:val="37"/>
  </w:num>
  <w:num w:numId="50" w16cid:durableId="1800175316">
    <w:abstractNumId w:val="3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562"/>
    <w:rsid w:val="000053DE"/>
    <w:rsid w:val="00006237"/>
    <w:rsid w:val="0000663D"/>
    <w:rsid w:val="00010D95"/>
    <w:rsid w:val="00011BFA"/>
    <w:rsid w:val="0001345F"/>
    <w:rsid w:val="00013A37"/>
    <w:rsid w:val="00016650"/>
    <w:rsid w:val="000171B9"/>
    <w:rsid w:val="0002562D"/>
    <w:rsid w:val="00035232"/>
    <w:rsid w:val="000418EF"/>
    <w:rsid w:val="0004263E"/>
    <w:rsid w:val="00046167"/>
    <w:rsid w:val="000518C5"/>
    <w:rsid w:val="000519AD"/>
    <w:rsid w:val="0005205D"/>
    <w:rsid w:val="00052FF4"/>
    <w:rsid w:val="00053E43"/>
    <w:rsid w:val="0005430B"/>
    <w:rsid w:val="00071EBB"/>
    <w:rsid w:val="0007492B"/>
    <w:rsid w:val="00074DAC"/>
    <w:rsid w:val="00080CE8"/>
    <w:rsid w:val="00087540"/>
    <w:rsid w:val="0009698A"/>
    <w:rsid w:val="000A1B78"/>
    <w:rsid w:val="000A3D1B"/>
    <w:rsid w:val="000B5821"/>
    <w:rsid w:val="000C0969"/>
    <w:rsid w:val="000C1A1A"/>
    <w:rsid w:val="000C385E"/>
    <w:rsid w:val="000D3E06"/>
    <w:rsid w:val="000D6AB7"/>
    <w:rsid w:val="000E55A1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36A7"/>
    <w:rsid w:val="00104BE9"/>
    <w:rsid w:val="00106601"/>
    <w:rsid w:val="00110A9F"/>
    <w:rsid w:val="00111AEB"/>
    <w:rsid w:val="00112646"/>
    <w:rsid w:val="00114405"/>
    <w:rsid w:val="00115C9D"/>
    <w:rsid w:val="001170AE"/>
    <w:rsid w:val="00122DC1"/>
    <w:rsid w:val="00122DED"/>
    <w:rsid w:val="00127017"/>
    <w:rsid w:val="00132265"/>
    <w:rsid w:val="00135A2A"/>
    <w:rsid w:val="00135E7B"/>
    <w:rsid w:val="00137CBB"/>
    <w:rsid w:val="00145B8E"/>
    <w:rsid w:val="0014640F"/>
    <w:rsid w:val="001579D8"/>
    <w:rsid w:val="0017032E"/>
    <w:rsid w:val="0018093D"/>
    <w:rsid w:val="00197EAF"/>
    <w:rsid w:val="001A2714"/>
    <w:rsid w:val="001B1B37"/>
    <w:rsid w:val="001B4C7E"/>
    <w:rsid w:val="001C11BE"/>
    <w:rsid w:val="001C1849"/>
    <w:rsid w:val="001C63E7"/>
    <w:rsid w:val="001C7CC0"/>
    <w:rsid w:val="001D2A06"/>
    <w:rsid w:val="001E2293"/>
    <w:rsid w:val="001E34AC"/>
    <w:rsid w:val="001E74C0"/>
    <w:rsid w:val="001F5B4F"/>
    <w:rsid w:val="001F5C28"/>
    <w:rsid w:val="001F6547"/>
    <w:rsid w:val="00201BEA"/>
    <w:rsid w:val="00204870"/>
    <w:rsid w:val="0020548B"/>
    <w:rsid w:val="0020607F"/>
    <w:rsid w:val="002063AF"/>
    <w:rsid w:val="00206FF8"/>
    <w:rsid w:val="002074B2"/>
    <w:rsid w:val="00216489"/>
    <w:rsid w:val="00220A9C"/>
    <w:rsid w:val="00230B64"/>
    <w:rsid w:val="00236DE9"/>
    <w:rsid w:val="00242226"/>
    <w:rsid w:val="002518D2"/>
    <w:rsid w:val="002532C8"/>
    <w:rsid w:val="00256039"/>
    <w:rsid w:val="00257AA9"/>
    <w:rsid w:val="002614A1"/>
    <w:rsid w:val="0026223C"/>
    <w:rsid w:val="00262D4E"/>
    <w:rsid w:val="002646C8"/>
    <w:rsid w:val="00280FEF"/>
    <w:rsid w:val="00282B5D"/>
    <w:rsid w:val="00283592"/>
    <w:rsid w:val="00286914"/>
    <w:rsid w:val="002900B8"/>
    <w:rsid w:val="002948A1"/>
    <w:rsid w:val="00294CD2"/>
    <w:rsid w:val="002A2E44"/>
    <w:rsid w:val="002A551A"/>
    <w:rsid w:val="002B08A4"/>
    <w:rsid w:val="002B2998"/>
    <w:rsid w:val="002B64EE"/>
    <w:rsid w:val="002B7BD0"/>
    <w:rsid w:val="002C1A39"/>
    <w:rsid w:val="002C46FB"/>
    <w:rsid w:val="002C7686"/>
    <w:rsid w:val="002D0E88"/>
    <w:rsid w:val="002D4F37"/>
    <w:rsid w:val="002D52B2"/>
    <w:rsid w:val="002D6106"/>
    <w:rsid w:val="002E2611"/>
    <w:rsid w:val="002E274E"/>
    <w:rsid w:val="002E42DE"/>
    <w:rsid w:val="002F7B77"/>
    <w:rsid w:val="0030638C"/>
    <w:rsid w:val="003063C0"/>
    <w:rsid w:val="0030685D"/>
    <w:rsid w:val="00310C04"/>
    <w:rsid w:val="003124AA"/>
    <w:rsid w:val="00314D6C"/>
    <w:rsid w:val="00317DEA"/>
    <w:rsid w:val="00323121"/>
    <w:rsid w:val="00330108"/>
    <w:rsid w:val="00333B50"/>
    <w:rsid w:val="00334D4B"/>
    <w:rsid w:val="00335B5E"/>
    <w:rsid w:val="00337DDE"/>
    <w:rsid w:val="003453ED"/>
    <w:rsid w:val="00346631"/>
    <w:rsid w:val="00364E1D"/>
    <w:rsid w:val="00365254"/>
    <w:rsid w:val="00365327"/>
    <w:rsid w:val="00365DD5"/>
    <w:rsid w:val="00374C23"/>
    <w:rsid w:val="00374D9A"/>
    <w:rsid w:val="00377612"/>
    <w:rsid w:val="00382603"/>
    <w:rsid w:val="0039126D"/>
    <w:rsid w:val="00391861"/>
    <w:rsid w:val="003964D4"/>
    <w:rsid w:val="0039656A"/>
    <w:rsid w:val="003A373D"/>
    <w:rsid w:val="003A5ED3"/>
    <w:rsid w:val="003A6677"/>
    <w:rsid w:val="003B14A0"/>
    <w:rsid w:val="003B33C5"/>
    <w:rsid w:val="003D09E4"/>
    <w:rsid w:val="003D1FB2"/>
    <w:rsid w:val="003D414A"/>
    <w:rsid w:val="003D74C6"/>
    <w:rsid w:val="003E30F2"/>
    <w:rsid w:val="003E3B7D"/>
    <w:rsid w:val="003E7806"/>
    <w:rsid w:val="003F2747"/>
    <w:rsid w:val="004001AF"/>
    <w:rsid w:val="0040337C"/>
    <w:rsid w:val="004070CF"/>
    <w:rsid w:val="00410AC9"/>
    <w:rsid w:val="0041261E"/>
    <w:rsid w:val="00413C8A"/>
    <w:rsid w:val="00413D08"/>
    <w:rsid w:val="0041674F"/>
    <w:rsid w:val="0041777D"/>
    <w:rsid w:val="004224DD"/>
    <w:rsid w:val="00423F39"/>
    <w:rsid w:val="0042594D"/>
    <w:rsid w:val="004379A2"/>
    <w:rsid w:val="00451FDB"/>
    <w:rsid w:val="00455AD9"/>
    <w:rsid w:val="004564A6"/>
    <w:rsid w:val="00457E1D"/>
    <w:rsid w:val="00464C8A"/>
    <w:rsid w:val="004656F6"/>
    <w:rsid w:val="004659D3"/>
    <w:rsid w:val="00466D71"/>
    <w:rsid w:val="0047392D"/>
    <w:rsid w:val="00474B26"/>
    <w:rsid w:val="0047518D"/>
    <w:rsid w:val="004804E1"/>
    <w:rsid w:val="00481E50"/>
    <w:rsid w:val="00483C5E"/>
    <w:rsid w:val="00484C8E"/>
    <w:rsid w:val="00486319"/>
    <w:rsid w:val="00486C95"/>
    <w:rsid w:val="00487543"/>
    <w:rsid w:val="004875E2"/>
    <w:rsid w:val="00490BBD"/>
    <w:rsid w:val="00497968"/>
    <w:rsid w:val="004A44E8"/>
    <w:rsid w:val="004B4236"/>
    <w:rsid w:val="004C1F2A"/>
    <w:rsid w:val="004C6032"/>
    <w:rsid w:val="004D2412"/>
    <w:rsid w:val="004E7958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21726"/>
    <w:rsid w:val="005229C8"/>
    <w:rsid w:val="00522B84"/>
    <w:rsid w:val="00526530"/>
    <w:rsid w:val="0053645C"/>
    <w:rsid w:val="0054495B"/>
    <w:rsid w:val="00545244"/>
    <w:rsid w:val="0054653C"/>
    <w:rsid w:val="00550A2B"/>
    <w:rsid w:val="00553801"/>
    <w:rsid w:val="005615BE"/>
    <w:rsid w:val="00562E3D"/>
    <w:rsid w:val="00562F11"/>
    <w:rsid w:val="005720C5"/>
    <w:rsid w:val="00575FFC"/>
    <w:rsid w:val="005A2BEC"/>
    <w:rsid w:val="005A4CC7"/>
    <w:rsid w:val="005A6922"/>
    <w:rsid w:val="005B1050"/>
    <w:rsid w:val="005B4FAF"/>
    <w:rsid w:val="005B6BD9"/>
    <w:rsid w:val="005B7ED3"/>
    <w:rsid w:val="005C5603"/>
    <w:rsid w:val="005C6668"/>
    <w:rsid w:val="005D4151"/>
    <w:rsid w:val="005D5E21"/>
    <w:rsid w:val="005E5D44"/>
    <w:rsid w:val="005E658F"/>
    <w:rsid w:val="005F65EA"/>
    <w:rsid w:val="006040DB"/>
    <w:rsid w:val="006045A8"/>
    <w:rsid w:val="00605B51"/>
    <w:rsid w:val="00610369"/>
    <w:rsid w:val="00612C22"/>
    <w:rsid w:val="006271BC"/>
    <w:rsid w:val="00633A89"/>
    <w:rsid w:val="006347A0"/>
    <w:rsid w:val="00637C72"/>
    <w:rsid w:val="006575E7"/>
    <w:rsid w:val="00664EE1"/>
    <w:rsid w:val="00672466"/>
    <w:rsid w:val="006767B2"/>
    <w:rsid w:val="00680103"/>
    <w:rsid w:val="00685EED"/>
    <w:rsid w:val="006953A2"/>
    <w:rsid w:val="00695C36"/>
    <w:rsid w:val="006A0EEF"/>
    <w:rsid w:val="006A387A"/>
    <w:rsid w:val="006B13B5"/>
    <w:rsid w:val="006B6044"/>
    <w:rsid w:val="006C2401"/>
    <w:rsid w:val="006C5079"/>
    <w:rsid w:val="006C6A2E"/>
    <w:rsid w:val="006C6A9D"/>
    <w:rsid w:val="006D1154"/>
    <w:rsid w:val="006D2ECD"/>
    <w:rsid w:val="006E257D"/>
    <w:rsid w:val="006E2582"/>
    <w:rsid w:val="006F1C33"/>
    <w:rsid w:val="006F4260"/>
    <w:rsid w:val="00703BD3"/>
    <w:rsid w:val="00705849"/>
    <w:rsid w:val="00706308"/>
    <w:rsid w:val="007063FC"/>
    <w:rsid w:val="00706D10"/>
    <w:rsid w:val="007125A7"/>
    <w:rsid w:val="00712665"/>
    <w:rsid w:val="0071386B"/>
    <w:rsid w:val="0072479C"/>
    <w:rsid w:val="00725353"/>
    <w:rsid w:val="0072539D"/>
    <w:rsid w:val="007358BA"/>
    <w:rsid w:val="007361EE"/>
    <w:rsid w:val="00736B94"/>
    <w:rsid w:val="00736D3D"/>
    <w:rsid w:val="00750024"/>
    <w:rsid w:val="00750733"/>
    <w:rsid w:val="007525D1"/>
    <w:rsid w:val="00756C31"/>
    <w:rsid w:val="00763B35"/>
    <w:rsid w:val="00764AF2"/>
    <w:rsid w:val="00766E99"/>
    <w:rsid w:val="00770652"/>
    <w:rsid w:val="00772EE8"/>
    <w:rsid w:val="00775717"/>
    <w:rsid w:val="00776618"/>
    <w:rsid w:val="00776FB1"/>
    <w:rsid w:val="0078653F"/>
    <w:rsid w:val="00787B55"/>
    <w:rsid w:val="0079179F"/>
    <w:rsid w:val="00796A8D"/>
    <w:rsid w:val="007A37C8"/>
    <w:rsid w:val="007B3551"/>
    <w:rsid w:val="007B5373"/>
    <w:rsid w:val="007B7E1C"/>
    <w:rsid w:val="007C0010"/>
    <w:rsid w:val="007C037C"/>
    <w:rsid w:val="007C18A5"/>
    <w:rsid w:val="007C2877"/>
    <w:rsid w:val="007C29F8"/>
    <w:rsid w:val="007C2B89"/>
    <w:rsid w:val="007C309A"/>
    <w:rsid w:val="007C41FD"/>
    <w:rsid w:val="007D4A7D"/>
    <w:rsid w:val="007D6578"/>
    <w:rsid w:val="007E33B5"/>
    <w:rsid w:val="007E7724"/>
    <w:rsid w:val="007F01DE"/>
    <w:rsid w:val="007F3087"/>
    <w:rsid w:val="007F48F0"/>
    <w:rsid w:val="007F653F"/>
    <w:rsid w:val="008064EE"/>
    <w:rsid w:val="00810585"/>
    <w:rsid w:val="0081621D"/>
    <w:rsid w:val="00823E39"/>
    <w:rsid w:val="00826EA4"/>
    <w:rsid w:val="00832239"/>
    <w:rsid w:val="00854B34"/>
    <w:rsid w:val="00856B05"/>
    <w:rsid w:val="008602A0"/>
    <w:rsid w:val="0086137E"/>
    <w:rsid w:val="008736AE"/>
    <w:rsid w:val="00874FFD"/>
    <w:rsid w:val="008775D3"/>
    <w:rsid w:val="00883163"/>
    <w:rsid w:val="00886BB9"/>
    <w:rsid w:val="008870F0"/>
    <w:rsid w:val="00890195"/>
    <w:rsid w:val="00892686"/>
    <w:rsid w:val="00893934"/>
    <w:rsid w:val="00897E18"/>
    <w:rsid w:val="008B5CD1"/>
    <w:rsid w:val="008B6DA9"/>
    <w:rsid w:val="008C2F90"/>
    <w:rsid w:val="008C7FA8"/>
    <w:rsid w:val="008D23E7"/>
    <w:rsid w:val="008D3A1C"/>
    <w:rsid w:val="008D57BA"/>
    <w:rsid w:val="008D7BDD"/>
    <w:rsid w:val="008E3B0F"/>
    <w:rsid w:val="008F2D05"/>
    <w:rsid w:val="00901B00"/>
    <w:rsid w:val="0090724E"/>
    <w:rsid w:val="00910D57"/>
    <w:rsid w:val="009221AC"/>
    <w:rsid w:val="009225D7"/>
    <w:rsid w:val="00930E93"/>
    <w:rsid w:val="00934750"/>
    <w:rsid w:val="00934B06"/>
    <w:rsid w:val="00934E30"/>
    <w:rsid w:val="00935271"/>
    <w:rsid w:val="00943209"/>
    <w:rsid w:val="0094509D"/>
    <w:rsid w:val="00945318"/>
    <w:rsid w:val="009477DA"/>
    <w:rsid w:val="00947DAC"/>
    <w:rsid w:val="00950DB4"/>
    <w:rsid w:val="009534C6"/>
    <w:rsid w:val="009606EB"/>
    <w:rsid w:val="00963973"/>
    <w:rsid w:val="00971B3B"/>
    <w:rsid w:val="009734D4"/>
    <w:rsid w:val="00977FA0"/>
    <w:rsid w:val="00986C36"/>
    <w:rsid w:val="00992219"/>
    <w:rsid w:val="00995D1D"/>
    <w:rsid w:val="009970D3"/>
    <w:rsid w:val="009A4C06"/>
    <w:rsid w:val="009A747E"/>
    <w:rsid w:val="009C1976"/>
    <w:rsid w:val="009D5AE2"/>
    <w:rsid w:val="00A01CD1"/>
    <w:rsid w:val="00A04258"/>
    <w:rsid w:val="00A07FEF"/>
    <w:rsid w:val="00A1497C"/>
    <w:rsid w:val="00A159AA"/>
    <w:rsid w:val="00A21956"/>
    <w:rsid w:val="00A42BC4"/>
    <w:rsid w:val="00A42EEC"/>
    <w:rsid w:val="00A50406"/>
    <w:rsid w:val="00A50767"/>
    <w:rsid w:val="00A50B18"/>
    <w:rsid w:val="00A60A58"/>
    <w:rsid w:val="00A618B2"/>
    <w:rsid w:val="00A6357C"/>
    <w:rsid w:val="00A65B09"/>
    <w:rsid w:val="00A65BF6"/>
    <w:rsid w:val="00A670BB"/>
    <w:rsid w:val="00A743F0"/>
    <w:rsid w:val="00A76E7C"/>
    <w:rsid w:val="00A811F5"/>
    <w:rsid w:val="00A829D3"/>
    <w:rsid w:val="00A875F7"/>
    <w:rsid w:val="00A9666A"/>
    <w:rsid w:val="00AB08E9"/>
    <w:rsid w:val="00AB0D90"/>
    <w:rsid w:val="00AB1E21"/>
    <w:rsid w:val="00AB1E30"/>
    <w:rsid w:val="00AB2477"/>
    <w:rsid w:val="00AB56F0"/>
    <w:rsid w:val="00AB5DBD"/>
    <w:rsid w:val="00AC273E"/>
    <w:rsid w:val="00AD034D"/>
    <w:rsid w:val="00AD0EDC"/>
    <w:rsid w:val="00AD16D0"/>
    <w:rsid w:val="00AD24E6"/>
    <w:rsid w:val="00AD31A0"/>
    <w:rsid w:val="00AD3FE6"/>
    <w:rsid w:val="00AD4DF7"/>
    <w:rsid w:val="00AE0183"/>
    <w:rsid w:val="00AE2110"/>
    <w:rsid w:val="00AE2EB1"/>
    <w:rsid w:val="00AF1CB4"/>
    <w:rsid w:val="00AF1E3E"/>
    <w:rsid w:val="00AF6289"/>
    <w:rsid w:val="00B001DA"/>
    <w:rsid w:val="00B01DA1"/>
    <w:rsid w:val="00B022EE"/>
    <w:rsid w:val="00B10EBF"/>
    <w:rsid w:val="00B11A76"/>
    <w:rsid w:val="00B124C5"/>
    <w:rsid w:val="00B232F1"/>
    <w:rsid w:val="00B233E3"/>
    <w:rsid w:val="00B237FC"/>
    <w:rsid w:val="00B238DE"/>
    <w:rsid w:val="00B261C0"/>
    <w:rsid w:val="00B302D9"/>
    <w:rsid w:val="00B33FEA"/>
    <w:rsid w:val="00B35A75"/>
    <w:rsid w:val="00B43490"/>
    <w:rsid w:val="00B460C2"/>
    <w:rsid w:val="00B56941"/>
    <w:rsid w:val="00B75ED8"/>
    <w:rsid w:val="00B77809"/>
    <w:rsid w:val="00B81366"/>
    <w:rsid w:val="00B833AD"/>
    <w:rsid w:val="00B9540B"/>
    <w:rsid w:val="00BA16DC"/>
    <w:rsid w:val="00BA2D37"/>
    <w:rsid w:val="00BA3794"/>
    <w:rsid w:val="00BA3F4D"/>
    <w:rsid w:val="00BA52E7"/>
    <w:rsid w:val="00BA79E3"/>
    <w:rsid w:val="00BB1FC1"/>
    <w:rsid w:val="00BB31CE"/>
    <w:rsid w:val="00BB4458"/>
    <w:rsid w:val="00BB6304"/>
    <w:rsid w:val="00BC0188"/>
    <w:rsid w:val="00BC6FB7"/>
    <w:rsid w:val="00BD70DF"/>
    <w:rsid w:val="00BE64B3"/>
    <w:rsid w:val="00BF6A7B"/>
    <w:rsid w:val="00C017F6"/>
    <w:rsid w:val="00C02D88"/>
    <w:rsid w:val="00C06D9A"/>
    <w:rsid w:val="00C079EF"/>
    <w:rsid w:val="00C12630"/>
    <w:rsid w:val="00C13AA8"/>
    <w:rsid w:val="00C148FF"/>
    <w:rsid w:val="00C201EB"/>
    <w:rsid w:val="00C216AC"/>
    <w:rsid w:val="00C33308"/>
    <w:rsid w:val="00C4003A"/>
    <w:rsid w:val="00C41422"/>
    <w:rsid w:val="00C51137"/>
    <w:rsid w:val="00C656DA"/>
    <w:rsid w:val="00C76332"/>
    <w:rsid w:val="00C77A58"/>
    <w:rsid w:val="00C808DF"/>
    <w:rsid w:val="00C830F5"/>
    <w:rsid w:val="00C862AD"/>
    <w:rsid w:val="00C92E08"/>
    <w:rsid w:val="00C93473"/>
    <w:rsid w:val="00C95B20"/>
    <w:rsid w:val="00CA1FE3"/>
    <w:rsid w:val="00CA332D"/>
    <w:rsid w:val="00CB2943"/>
    <w:rsid w:val="00CB3533"/>
    <w:rsid w:val="00CB3963"/>
    <w:rsid w:val="00CB7600"/>
    <w:rsid w:val="00CB7D61"/>
    <w:rsid w:val="00CC1CE2"/>
    <w:rsid w:val="00CC6A4B"/>
    <w:rsid w:val="00CC6E0B"/>
    <w:rsid w:val="00CD7A5A"/>
    <w:rsid w:val="00CE2BA6"/>
    <w:rsid w:val="00CE316D"/>
    <w:rsid w:val="00CE59FB"/>
    <w:rsid w:val="00CF2B0C"/>
    <w:rsid w:val="00D023A0"/>
    <w:rsid w:val="00D1271C"/>
    <w:rsid w:val="00D12ECC"/>
    <w:rsid w:val="00D16E87"/>
    <w:rsid w:val="00D20B02"/>
    <w:rsid w:val="00D2517C"/>
    <w:rsid w:val="00D26DA5"/>
    <w:rsid w:val="00D27D0E"/>
    <w:rsid w:val="00D35DA7"/>
    <w:rsid w:val="00D37484"/>
    <w:rsid w:val="00D47AD0"/>
    <w:rsid w:val="00D50DFF"/>
    <w:rsid w:val="00D55672"/>
    <w:rsid w:val="00D57A57"/>
    <w:rsid w:val="00D613A9"/>
    <w:rsid w:val="00D6223D"/>
    <w:rsid w:val="00D7238E"/>
    <w:rsid w:val="00D73003"/>
    <w:rsid w:val="00D73C03"/>
    <w:rsid w:val="00D74CD0"/>
    <w:rsid w:val="00D92EDA"/>
    <w:rsid w:val="00D9359B"/>
    <w:rsid w:val="00DA4815"/>
    <w:rsid w:val="00DA6A02"/>
    <w:rsid w:val="00DA7A62"/>
    <w:rsid w:val="00DB0413"/>
    <w:rsid w:val="00DB0F15"/>
    <w:rsid w:val="00DB3292"/>
    <w:rsid w:val="00DC1D73"/>
    <w:rsid w:val="00DC2BE9"/>
    <w:rsid w:val="00DC2F99"/>
    <w:rsid w:val="00DC33AA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E01E64"/>
    <w:rsid w:val="00E03B8F"/>
    <w:rsid w:val="00E05BA5"/>
    <w:rsid w:val="00E07762"/>
    <w:rsid w:val="00E07C53"/>
    <w:rsid w:val="00E12CAA"/>
    <w:rsid w:val="00E14462"/>
    <w:rsid w:val="00E20017"/>
    <w:rsid w:val="00E21C45"/>
    <w:rsid w:val="00E21E77"/>
    <w:rsid w:val="00E318F2"/>
    <w:rsid w:val="00E4401E"/>
    <w:rsid w:val="00E45F90"/>
    <w:rsid w:val="00E52291"/>
    <w:rsid w:val="00E527BE"/>
    <w:rsid w:val="00E53F33"/>
    <w:rsid w:val="00E56515"/>
    <w:rsid w:val="00E56EFE"/>
    <w:rsid w:val="00E61D02"/>
    <w:rsid w:val="00E62D48"/>
    <w:rsid w:val="00E62DE6"/>
    <w:rsid w:val="00E6431C"/>
    <w:rsid w:val="00E64BFF"/>
    <w:rsid w:val="00E65D32"/>
    <w:rsid w:val="00E66489"/>
    <w:rsid w:val="00E678A0"/>
    <w:rsid w:val="00E700B6"/>
    <w:rsid w:val="00E7078D"/>
    <w:rsid w:val="00E7085E"/>
    <w:rsid w:val="00E726BD"/>
    <w:rsid w:val="00E7454D"/>
    <w:rsid w:val="00E74E97"/>
    <w:rsid w:val="00E92BB2"/>
    <w:rsid w:val="00E93FCF"/>
    <w:rsid w:val="00E96BF0"/>
    <w:rsid w:val="00EA4B05"/>
    <w:rsid w:val="00EA7F65"/>
    <w:rsid w:val="00EB7C66"/>
    <w:rsid w:val="00EC176B"/>
    <w:rsid w:val="00EC72BE"/>
    <w:rsid w:val="00EE0090"/>
    <w:rsid w:val="00EE35E4"/>
    <w:rsid w:val="00EE3D02"/>
    <w:rsid w:val="00F0042B"/>
    <w:rsid w:val="00F005C9"/>
    <w:rsid w:val="00F1404D"/>
    <w:rsid w:val="00F16193"/>
    <w:rsid w:val="00F16B2B"/>
    <w:rsid w:val="00F16EDB"/>
    <w:rsid w:val="00F208DC"/>
    <w:rsid w:val="00F22CB3"/>
    <w:rsid w:val="00F2561C"/>
    <w:rsid w:val="00F32DE1"/>
    <w:rsid w:val="00F33259"/>
    <w:rsid w:val="00F359EA"/>
    <w:rsid w:val="00F44FB8"/>
    <w:rsid w:val="00F519B9"/>
    <w:rsid w:val="00F55E8B"/>
    <w:rsid w:val="00F564F9"/>
    <w:rsid w:val="00F7766C"/>
    <w:rsid w:val="00F77AD0"/>
    <w:rsid w:val="00F82076"/>
    <w:rsid w:val="00F85A4C"/>
    <w:rsid w:val="00F86C33"/>
    <w:rsid w:val="00FB1032"/>
    <w:rsid w:val="00FB13CF"/>
    <w:rsid w:val="00FB22AF"/>
    <w:rsid w:val="00FB2E12"/>
    <w:rsid w:val="00FB7F9C"/>
    <w:rsid w:val="00FC25E1"/>
    <w:rsid w:val="00FC3FA5"/>
    <w:rsid w:val="00FD2C03"/>
    <w:rsid w:val="00FD726B"/>
    <w:rsid w:val="00FE1BFD"/>
    <w:rsid w:val="00FE1FE0"/>
    <w:rsid w:val="00FE34CA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,"/>
  <w14:docId w14:val="29690023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"/>
    <w:qFormat/>
    <w:rsid w:val="006C5079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"/>
    <w:qFormat/>
    <w:rsid w:val="006C5079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"/>
    <w:basedOn w:val="ZsysbasisTUEindhoven"/>
    <w:next w:val="BodytextTUEindhoven"/>
    <w:link w:val="Heading3Char"/>
    <w:uiPriority w:val="9"/>
    <w:qFormat/>
    <w:rsid w:val="006C5079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78653F"/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7E33B5"/>
    <w:pPr>
      <w:keepNext/>
      <w:keepLines/>
      <w:outlineLvl w:val="0"/>
    </w:pPr>
    <w:rPr>
      <w:b/>
      <w:sz w:val="24"/>
      <w:szCs w:val="32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"/>
    <w:rsid w:val="000518C5"/>
    <w:rPr>
      <w:rFonts w:ascii="Calibri" w:hAnsi="Calibri" w:cs="Maiandra GD"/>
      <w:b/>
      <w:bCs/>
      <w:color w:val="000000" w:themeColor="text1"/>
      <w:sz w:val="24"/>
      <w:szCs w:val="32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"/>
    <w:rsid w:val="000518C5"/>
    <w:rPr>
      <w:rFonts w:ascii="Calibri" w:hAnsi="Calibri" w:cs="Maiandra GD"/>
      <w:b/>
      <w:bCs/>
      <w:iCs/>
      <w:color w:val="000000" w:themeColor="text1"/>
      <w:sz w:val="21"/>
      <w:szCs w:val="28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"/>
    <w:rsid w:val="000518C5"/>
    <w:rPr>
      <w:rFonts w:ascii="Calibri" w:hAnsi="Calibri" w:cs="Maiandra GD"/>
      <w:i/>
      <w:iCs/>
      <w:color w:val="000000" w:themeColor="text1"/>
      <w:sz w:val="21"/>
      <w:szCs w:val="18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A7D7ECDFF15F49BA7EEC18D7429A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1AE0E-CAFF-294E-810E-ECE31732F1AD}"/>
      </w:docPartPr>
      <w:docPartBody>
        <w:p w:rsidR="00A43ADE" w:rsidRDefault="00CC0501" w:rsidP="00CC0501">
          <w:pPr>
            <w:pStyle w:val="E8A7D7ECDFF15F49BA7EEC18D7429A5A"/>
          </w:pPr>
          <w:r w:rsidRPr="00E21C45">
            <w:rPr>
              <w:rStyle w:val="PlaceholderText"/>
            </w:rPr>
            <w:fldChar w:fldCharType="begin"/>
          </w:r>
          <w:r w:rsidRPr="00E21C45">
            <w:rPr>
              <w:rStyle w:val="PlaceholderText"/>
            </w:rPr>
            <w:fldChar w:fldCharType="end"/>
          </w:r>
          <w:r w:rsidRPr="00E21C45">
            <w:rPr>
              <w:rStyle w:val="PlaceholderText"/>
            </w:rPr>
            <w:t>Kies of typ een datum</w:t>
          </w:r>
        </w:p>
      </w:docPartBody>
    </w:docPart>
    <w:docPart>
      <w:docPartPr>
        <w:name w:val="306B38DAD1DEC24B86C89BBC2E248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7D659A-867D-C24A-B793-CB96EB3AF001}"/>
      </w:docPartPr>
      <w:docPartBody>
        <w:p w:rsidR="00A43ADE" w:rsidRDefault="00CC0501" w:rsidP="00CC0501">
          <w:pPr>
            <w:pStyle w:val="306B38DAD1DEC24B86C89BBC2E24885F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25C88"/>
    <w:rsid w:val="00195100"/>
    <w:rsid w:val="003437E8"/>
    <w:rsid w:val="004778B9"/>
    <w:rsid w:val="005C2A12"/>
    <w:rsid w:val="006B6147"/>
    <w:rsid w:val="009615A6"/>
    <w:rsid w:val="00A43ADE"/>
    <w:rsid w:val="00AB2B57"/>
    <w:rsid w:val="00B33FEA"/>
    <w:rsid w:val="00B35A75"/>
    <w:rsid w:val="00B505F2"/>
    <w:rsid w:val="00CC0501"/>
    <w:rsid w:val="00EA1A19"/>
    <w:rsid w:val="00E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8"/>
    <w:semiHidden/>
    <w:rsid w:val="00CC0501"/>
    <w:rPr>
      <w:color w:val="000000"/>
      <w:bdr w:val="none" w:sz="0" w:space="0" w:color="auto"/>
      <w:shd w:val="clear" w:color="auto" w:fill="FFFF00"/>
    </w:rPr>
  </w:style>
  <w:style w:type="paragraph" w:customStyle="1" w:styleId="E8A7D7ECDFF15F49BA7EEC18D7429A5A">
    <w:name w:val="E8A7D7ECDFF15F49BA7EEC18D7429A5A"/>
    <w:rsid w:val="00CC0501"/>
    <w:pPr>
      <w:spacing w:after="0" w:line="240" w:lineRule="auto"/>
    </w:pPr>
    <w:rPr>
      <w:sz w:val="24"/>
      <w:szCs w:val="24"/>
      <w:lang w:val="nl-NL" w:eastAsia="nl-NL"/>
    </w:rPr>
  </w:style>
  <w:style w:type="paragraph" w:customStyle="1" w:styleId="306B38DAD1DEC24B86C89BBC2E24885F">
    <w:name w:val="306B38DAD1DEC24B86C89BBC2E24885F"/>
    <w:rsid w:val="00CC0501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AA7406E60EE64789DA6479F8CE652A" ma:contentTypeVersion="18" ma:contentTypeDescription="Create a new document." ma:contentTypeScope="" ma:versionID="e57396b356379593586f5968ff2da9b2">
  <xsd:schema xmlns:xsd="http://www.w3.org/2001/XMLSchema" xmlns:xs="http://www.w3.org/2001/XMLSchema" xmlns:p="http://schemas.microsoft.com/office/2006/metadata/properties" xmlns:ns2="4af80964-1e91-4c99-ad60-639ad7fbed32" xmlns:ns3="b1aeb928-942b-49c6-8683-248813f4f7c4" targetNamespace="http://schemas.microsoft.com/office/2006/metadata/properties" ma:root="true" ma:fieldsID="de0f0bb16801eff0448a4427f6a87a54" ns2:_="" ns3:_="">
    <xsd:import namespace="4af80964-1e91-4c99-ad60-639ad7fbed32"/>
    <xsd:import namespace="b1aeb928-942b-49c6-8683-248813f4f7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0964-1e91-4c99-ad60-639ad7fbe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f80264a-99e7-47cd-820c-3e92ce78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eb928-942b-49c6-8683-248813f4f7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f156088-2be6-4c2f-892c-e84d4d878657}" ma:internalName="TaxCatchAll" ma:showField="CatchAllData" ma:web="b1aeb928-942b-49c6-8683-248813f4f7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ju xmlns="http://www.joulesunlimited.com/ccmappings">
  <Date>2025-11-11T00:00:00</Date>
  <Our_20_reference>PCM2025-10032</Our_20_reference>
</ju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f80964-1e91-4c99-ad60-639ad7fbed32">
      <Terms xmlns="http://schemas.microsoft.com/office/infopath/2007/PartnerControls"/>
    </lcf76f155ced4ddcb4097134ff3c332f>
    <TaxCatchAll xmlns="b1aeb928-942b-49c6-8683-248813f4f7c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92DA8-D77F-4410-906E-1AE82F6F52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68B464-F2EB-487B-9156-52381BD7E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80964-1e91-4c99-ad60-639ad7fbed32"/>
    <ds:schemaRef ds:uri="b1aeb928-942b-49c6-8683-248813f4f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E4A52702-440E-4FC1-8E7E-1198D18211C0}">
  <ds:schemaRefs>
    <ds:schemaRef ds:uri="http://schemas.microsoft.com/office/2006/metadata/properties"/>
    <ds:schemaRef ds:uri="http://schemas.microsoft.com/office/infopath/2007/PartnerControls"/>
    <ds:schemaRef ds:uri="4af80964-1e91-4c99-ad60-639ad7fbed32"/>
    <ds:schemaRef ds:uri="b1aeb928-942b-49c6-8683-248813f4f7c4"/>
  </ds:schemaRefs>
</ds:datastoreItem>
</file>

<file path=customXml/itemProps5.xml><?xml version="1.0" encoding="utf-8"?>
<ds:datastoreItem xmlns:ds="http://schemas.openxmlformats.org/officeDocument/2006/customXml" ds:itemID="{28FB8AE6-12E6-4046-A9ED-7601498BE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152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>template version 1.0 - 12 December 2018_x000d_
templates: www.JoulesUnlimited.com_x000d_
design: www.TotalDesign.com</dc:description>
  <cp:lastModifiedBy>Bevers, Ingrid</cp:lastModifiedBy>
  <cp:revision>24</cp:revision>
  <cp:lastPrinted>2018-12-12T10:41:00Z</cp:lastPrinted>
  <dcterms:created xsi:type="dcterms:W3CDTF">2019-05-02T09:14:00Z</dcterms:created>
  <dcterms:modified xsi:type="dcterms:W3CDTF">2025-11-10T14:53:00Z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0x01010054AA7406E60EE64789DA6479F8CE652A</vt:lpwstr>
  </property>
</Properties>
</file>