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6C2F667B" w:rsidR="00D822D3" w:rsidRDefault="00016399" w:rsidP="00EE6BAF">
      <w:pPr>
        <w:pStyle w:val="BijlageInhKop"/>
      </w:pPr>
      <w:r>
        <w:t xml:space="preserve">Bijlage </w:t>
      </w:r>
      <w:r w:rsidR="00F3226B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7136A73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F3226B">
        <w:rPr>
          <w:i/>
        </w:rPr>
        <w:t>“</w:t>
      </w:r>
      <w:r w:rsidR="00F3226B" w:rsidRPr="00F3226B">
        <w:rPr>
          <w:i/>
        </w:rPr>
        <w:t>Levering en onderhoud smalspoor inzamelvoertuig</w:t>
      </w:r>
      <w:r w:rsidR="00ED132D" w:rsidRPr="00F3226B">
        <w:rPr>
          <w:i/>
        </w:rPr>
        <w:t>”</w:t>
      </w:r>
      <w:r w:rsidR="00ED132D" w:rsidRPr="00F3226B">
        <w:t xml:space="preserve"> </w:t>
      </w:r>
      <w:r w:rsidRPr="00F3226B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lastRenderedPageBreak/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65B3FB59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F3226B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E6B9D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C4857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3226B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3226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3226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3226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D1D7AB-E860-422A-B6C2-0F8C8EEA7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02108161-638f-4eb9-a539-0e7b466da1b7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49a4014-0841-4f8e-b8ad-91d60c23940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2025-05-09T10:36:00Z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