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269B0359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CC0D6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23CA458F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CC0D64">
        <w:rPr>
          <w:rFonts w:ascii="Arial" w:hAnsi="Arial" w:cs="Arial"/>
          <w:sz w:val="20"/>
          <w:szCs w:val="20"/>
        </w:rPr>
        <w:t>Ondergetekende verklaart</w:t>
      </w:r>
      <w:r w:rsidR="004C5D70" w:rsidRPr="00CC0D64">
        <w:rPr>
          <w:rFonts w:ascii="Arial" w:hAnsi="Arial" w:cs="Arial"/>
          <w:sz w:val="20"/>
          <w:szCs w:val="20"/>
        </w:rPr>
        <w:t xml:space="preserve"> inzake de o</w:t>
      </w:r>
      <w:r w:rsidR="00B13ECD" w:rsidRPr="00CC0D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CC0D64">
        <w:rPr>
          <w:rFonts w:ascii="Arial" w:hAnsi="Arial" w:cs="Arial"/>
          <w:i/>
          <w:sz w:val="20"/>
          <w:szCs w:val="20"/>
        </w:rPr>
        <w:t>“</w:t>
      </w:r>
      <w:r w:rsidR="00CC0D64" w:rsidRPr="00CC0D64">
        <w:rPr>
          <w:rFonts w:ascii="Arial" w:hAnsi="Arial" w:cs="Arial"/>
          <w:b/>
          <w:bCs/>
          <w:i/>
          <w:sz w:val="20"/>
          <w:szCs w:val="20"/>
        </w:rPr>
        <w:t>levering en onderhoud smalspoor inzamelvoertuig</w:t>
      </w:r>
      <w:r w:rsidR="003556BE" w:rsidRPr="00CC0D64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CC0D64">
        <w:rPr>
          <w:rFonts w:ascii="Arial" w:hAnsi="Arial" w:cs="Arial"/>
          <w:sz w:val="20"/>
          <w:szCs w:val="20"/>
        </w:rPr>
        <w:t xml:space="preserve"> dat</w:t>
      </w:r>
      <w:r w:rsidR="00B13ECD" w:rsidRPr="00BB2831">
        <w:rPr>
          <w:rFonts w:ascii="Arial" w:hAnsi="Arial" w:cs="Arial"/>
          <w:sz w:val="20"/>
          <w:szCs w:val="20"/>
        </w:rPr>
        <w:t>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C0D64"/>
    <w:rsid w:val="00CC485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542D3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C0D64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C0D6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C0D64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4AA56-B26C-4355-908A-87C785833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02108161-638f-4eb9-a539-0e7b466da1b7"/>
    <ds:schemaRef ds:uri="449a4014-0841-4f8e-b8ad-91d60c23940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8</cp:revision>
  <cp:lastPrinted>2008-01-16T14:46:00Z</cp:lastPrinted>
  <dcterms:created xsi:type="dcterms:W3CDTF">2023-06-08T12:16:00Z</dcterms:created>
  <dcterms:modified xsi:type="dcterms:W3CDTF">2025-05-09T10:35:00Z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