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4F2" w14:textId="5BF79F37" w:rsidR="00D822D3" w:rsidRPr="004A6CE7" w:rsidRDefault="00016399" w:rsidP="00EE6BAF">
      <w:pPr>
        <w:pStyle w:val="BijlageInhKop"/>
        <w:rPr>
          <w:rFonts w:ascii="Arial" w:hAnsi="Arial" w:cs="Arial"/>
        </w:rPr>
      </w:pPr>
      <w:r w:rsidRPr="004A6CE7">
        <w:rPr>
          <w:rFonts w:ascii="Arial" w:hAnsi="Arial" w:cs="Arial"/>
        </w:rPr>
        <w:t xml:space="preserve">Bijlage 6 </w:t>
      </w:r>
      <w:r w:rsidR="00D11881">
        <w:rPr>
          <w:rFonts w:ascii="Arial" w:hAnsi="Arial" w:cs="Arial"/>
        </w:rPr>
        <w:tab/>
      </w:r>
      <w:r w:rsidR="00A06BF4" w:rsidRPr="004A6CE7">
        <w:rPr>
          <w:rFonts w:ascii="Arial" w:hAnsi="Arial" w:cs="Arial"/>
        </w:rPr>
        <w:t xml:space="preserve">Verklaring </w:t>
      </w:r>
      <w:proofErr w:type="spellStart"/>
      <w:r w:rsidR="005964BA" w:rsidRPr="004A6CE7">
        <w:rPr>
          <w:rFonts w:ascii="Arial" w:hAnsi="Arial" w:cs="Arial"/>
        </w:rPr>
        <w:t>O</w:t>
      </w:r>
      <w:r w:rsidR="00FD4B22" w:rsidRPr="004A6CE7">
        <w:rPr>
          <w:rFonts w:ascii="Arial" w:hAnsi="Arial" w:cs="Arial"/>
        </w:rPr>
        <w:t>nderaanneming</w:t>
      </w:r>
      <w:proofErr w:type="spellEnd"/>
      <w:r w:rsidR="00A06BF4" w:rsidRPr="004A6CE7">
        <w:rPr>
          <w:rFonts w:ascii="Arial" w:hAnsi="Arial" w:cs="Arial"/>
        </w:rPr>
        <w:t xml:space="preserve"> </w:t>
      </w:r>
    </w:p>
    <w:p w14:paraId="000C7CBE" w14:textId="77777777" w:rsidR="00D822D3" w:rsidRPr="00D11881" w:rsidRDefault="00D822D3" w:rsidP="00EE6BAF">
      <w:pPr>
        <w:rPr>
          <w:rFonts w:ascii="Verdana" w:hAnsi="Verdana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D11881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D11881" w:rsidRDefault="005B2218" w:rsidP="005B2218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5B49B46C" w14:textId="77777777" w:rsidR="005B2218" w:rsidRPr="00D11881" w:rsidRDefault="00760ED4" w:rsidP="00ED132D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>Inschrijver</w:t>
            </w:r>
            <w:r w:rsidR="005B2218"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D11881">
              <w:rPr>
                <w:rFonts w:ascii="Verdana" w:hAnsi="Verdana" w:cs="Arial"/>
                <w:b/>
                <w:sz w:val="20"/>
                <w:szCs w:val="20"/>
              </w:rPr>
              <w:t>t</w:t>
            </w:r>
            <w:r w:rsidR="00DB6898"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 worden van o</w:t>
            </w:r>
            <w:r w:rsidR="005B2218"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nderaannemers conform </w:t>
            </w:r>
            <w:r w:rsidR="00DB6898" w:rsidRPr="00D11881">
              <w:rPr>
                <w:rFonts w:ascii="Verdana" w:hAnsi="Verdana" w:cs="Arial"/>
                <w:b/>
                <w:sz w:val="20"/>
                <w:szCs w:val="20"/>
              </w:rPr>
              <w:t>de inschrijvingsleidraad</w:t>
            </w:r>
            <w:r w:rsidR="00647267" w:rsidRPr="00D11881">
              <w:rPr>
                <w:rFonts w:ascii="Verdana" w:hAnsi="Verdana" w:cs="Arial"/>
                <w:b/>
                <w:sz w:val="20"/>
                <w:szCs w:val="20"/>
              </w:rPr>
              <w:t>.</w:t>
            </w:r>
          </w:p>
          <w:p w14:paraId="359B75EA" w14:textId="77777777" w:rsidR="005B2218" w:rsidRPr="00D11881" w:rsidRDefault="005B2218" w:rsidP="005B2218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28077451" w14:textId="77777777" w:rsidR="005B2218" w:rsidRPr="00D11881" w:rsidRDefault="005B2218" w:rsidP="005B2218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Indien er </w:t>
            </w:r>
            <w:r w:rsidRPr="00D11881">
              <w:rPr>
                <w:rFonts w:ascii="Verdana" w:hAnsi="Verdana" w:cs="Arial"/>
                <w:b/>
                <w:sz w:val="20"/>
                <w:szCs w:val="20"/>
                <w:u w:val="single"/>
              </w:rPr>
              <w:t>geen</w:t>
            </w:r>
            <w:r w:rsidR="00DB6898"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 sprake is van </w:t>
            </w:r>
            <w:proofErr w:type="spellStart"/>
            <w:r w:rsidR="00DB6898" w:rsidRPr="00D11881">
              <w:rPr>
                <w:rFonts w:ascii="Verdana" w:hAnsi="Verdana" w:cs="Arial"/>
                <w:b/>
                <w:sz w:val="20"/>
                <w:szCs w:val="20"/>
              </w:rPr>
              <w:t>o</w:t>
            </w:r>
            <w:r w:rsidRPr="00D11881">
              <w:rPr>
                <w:rFonts w:ascii="Verdana" w:hAnsi="Verdana" w:cs="Arial"/>
                <w:b/>
                <w:sz w:val="20"/>
                <w:szCs w:val="20"/>
              </w:rPr>
              <w:t>nderaanneming</w:t>
            </w:r>
            <w:proofErr w:type="spellEnd"/>
            <w:r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 hoeft deze </w:t>
            </w:r>
            <w:r w:rsidR="00DB6898" w:rsidRPr="00D11881">
              <w:rPr>
                <w:rFonts w:ascii="Verdana" w:hAnsi="Verdana" w:cs="Arial"/>
                <w:b/>
                <w:sz w:val="20"/>
                <w:szCs w:val="20"/>
              </w:rPr>
              <w:t>Bijlage niet ingevuld te worden!</w:t>
            </w:r>
          </w:p>
          <w:p w14:paraId="410606E4" w14:textId="77777777" w:rsidR="00FA7338" w:rsidRPr="00D11881" w:rsidRDefault="00FD4B22" w:rsidP="005C7C1B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6F1E45C0" w14:textId="77777777" w:rsidR="005B2218" w:rsidRPr="00D11881" w:rsidRDefault="005B2218" w:rsidP="00EE6BAF">
      <w:pPr>
        <w:rPr>
          <w:rFonts w:ascii="Verdana" w:hAnsi="Verdana" w:cs="Arial"/>
          <w:sz w:val="20"/>
          <w:szCs w:val="20"/>
        </w:rPr>
      </w:pPr>
    </w:p>
    <w:p w14:paraId="7766BA8D" w14:textId="7101D0B9" w:rsidR="008D49F0" w:rsidRPr="00D11881" w:rsidRDefault="008D49F0" w:rsidP="00EE6BAF">
      <w:pPr>
        <w:rPr>
          <w:rFonts w:ascii="Verdana" w:hAnsi="Verdana" w:cs="Arial"/>
          <w:sz w:val="20"/>
          <w:szCs w:val="20"/>
        </w:rPr>
      </w:pPr>
      <w:r w:rsidRPr="00D11881">
        <w:rPr>
          <w:rFonts w:ascii="Verdana" w:hAnsi="Verdana" w:cs="Arial"/>
          <w:sz w:val="20"/>
          <w:szCs w:val="20"/>
        </w:rPr>
        <w:t xml:space="preserve">Ondergetekenden verklaren </w:t>
      </w:r>
      <w:r w:rsidR="00DB6898" w:rsidRPr="00D11881">
        <w:rPr>
          <w:rFonts w:ascii="Verdana" w:hAnsi="Verdana" w:cs="Arial"/>
          <w:sz w:val="20"/>
          <w:szCs w:val="20"/>
        </w:rPr>
        <w:t>inzake de o</w:t>
      </w:r>
      <w:r w:rsidRPr="00D11881">
        <w:rPr>
          <w:rFonts w:ascii="Verdana" w:hAnsi="Verdana" w:cs="Arial"/>
          <w:sz w:val="20"/>
          <w:szCs w:val="20"/>
        </w:rPr>
        <w:t xml:space="preserve">pdracht behorende bij de </w:t>
      </w:r>
      <w:r w:rsidR="00DB6898" w:rsidRPr="00D11881">
        <w:rPr>
          <w:rFonts w:ascii="Verdana" w:hAnsi="Verdana" w:cs="Arial"/>
          <w:sz w:val="20"/>
          <w:szCs w:val="20"/>
        </w:rPr>
        <w:t xml:space="preserve">Europese openbare </w:t>
      </w:r>
      <w:r w:rsidRPr="00D11881">
        <w:rPr>
          <w:rFonts w:ascii="Verdana" w:hAnsi="Verdana" w:cs="Arial"/>
          <w:sz w:val="20"/>
          <w:szCs w:val="20"/>
        </w:rPr>
        <w:t>aanbesteding</w:t>
      </w:r>
      <w:r w:rsidR="00B60A4A" w:rsidRPr="00D11881">
        <w:rPr>
          <w:rFonts w:ascii="Verdana" w:hAnsi="Verdana" w:cs="Arial"/>
          <w:sz w:val="20"/>
          <w:szCs w:val="20"/>
        </w:rPr>
        <w:t xml:space="preserve"> </w:t>
      </w:r>
      <w:r w:rsidR="00685FA3">
        <w:rPr>
          <w:rFonts w:ascii="Verdana" w:hAnsi="Verdana" w:cs="Arial"/>
          <w:sz w:val="20"/>
          <w:szCs w:val="20"/>
        </w:rPr>
        <w:t>kleinschalig onderhoud Stadswallen gemeente Zaltbommel</w:t>
      </w:r>
      <w:r w:rsidR="00DC0A8A" w:rsidRPr="00D11881">
        <w:rPr>
          <w:rFonts w:ascii="Verdana" w:hAnsi="Verdana" w:cs="Arial"/>
          <w:sz w:val="20"/>
          <w:szCs w:val="20"/>
        </w:rPr>
        <w:t>, dat:</w:t>
      </w:r>
    </w:p>
    <w:p w14:paraId="3B0FB154" w14:textId="77777777" w:rsidR="008D49F0" w:rsidRPr="00D11881" w:rsidRDefault="005F2DEE" w:rsidP="008D49F0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 w:rsidRPr="00D11881">
        <w:rPr>
          <w:rFonts w:ascii="Verdana" w:hAnsi="Verdana" w:cs="Arial"/>
          <w:sz w:val="20"/>
          <w:szCs w:val="20"/>
        </w:rPr>
        <w:t xml:space="preserve">Inschrijver </w:t>
      </w:r>
      <w:r w:rsidR="00DB6898" w:rsidRPr="00D11881">
        <w:rPr>
          <w:rFonts w:ascii="Verdana" w:hAnsi="Verdana" w:cs="Arial"/>
          <w:sz w:val="20"/>
          <w:szCs w:val="20"/>
        </w:rPr>
        <w:t>beschikt of middels de o</w:t>
      </w:r>
      <w:r w:rsidR="008D49F0" w:rsidRPr="00D11881">
        <w:rPr>
          <w:rFonts w:ascii="Verdana" w:hAnsi="Verdana" w:cs="Arial"/>
          <w:sz w:val="20"/>
          <w:szCs w:val="20"/>
        </w:rPr>
        <w:t>nderaannemer kan beschikken, over alle noodzakelijke middelen, welk</w:t>
      </w:r>
      <w:r w:rsidR="00345583" w:rsidRPr="00D11881">
        <w:rPr>
          <w:rFonts w:ascii="Verdana" w:hAnsi="Verdana" w:cs="Arial"/>
          <w:sz w:val="20"/>
          <w:szCs w:val="20"/>
        </w:rPr>
        <w:t>e voor de uitvoering nodig zijn;</w:t>
      </w:r>
    </w:p>
    <w:p w14:paraId="6412B1F7" w14:textId="6054A29F" w:rsidR="008D49F0" w:rsidRPr="00D11881" w:rsidRDefault="008D49F0" w:rsidP="008D49F0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 w:rsidRPr="00D11881">
        <w:rPr>
          <w:rFonts w:ascii="Verdana" w:hAnsi="Verdana" w:cs="Arial"/>
          <w:sz w:val="20"/>
          <w:szCs w:val="20"/>
        </w:rPr>
        <w:t>De uitvoering geheel overeenkomstig het beschreven</w:t>
      </w:r>
      <w:r w:rsidR="00361AEC" w:rsidRPr="00D11881">
        <w:rPr>
          <w:rFonts w:ascii="Verdana" w:hAnsi="Verdana" w:cs="Arial"/>
          <w:sz w:val="20"/>
          <w:szCs w:val="20"/>
        </w:rPr>
        <w:t xml:space="preserve">e </w:t>
      </w:r>
      <w:r w:rsidRPr="00D11881">
        <w:rPr>
          <w:rFonts w:ascii="Verdana" w:hAnsi="Verdana" w:cs="Arial"/>
          <w:sz w:val="20"/>
          <w:szCs w:val="20"/>
        </w:rPr>
        <w:t xml:space="preserve">in </w:t>
      </w:r>
      <w:r w:rsidR="00DB6898" w:rsidRPr="00D11881">
        <w:rPr>
          <w:rFonts w:ascii="Verdana" w:hAnsi="Verdana" w:cs="Arial"/>
          <w:sz w:val="20"/>
          <w:szCs w:val="20"/>
        </w:rPr>
        <w:t>de inschrijvingsleidraad</w:t>
      </w:r>
      <w:r w:rsidR="005F2DEE" w:rsidRPr="00D11881">
        <w:rPr>
          <w:rFonts w:ascii="Verdana" w:hAnsi="Verdana" w:cs="Arial"/>
          <w:sz w:val="20"/>
          <w:szCs w:val="20"/>
        </w:rPr>
        <w:t xml:space="preserve"> </w:t>
      </w:r>
      <w:r w:rsidR="00345583" w:rsidRPr="00D11881">
        <w:rPr>
          <w:rFonts w:ascii="Verdana" w:hAnsi="Verdana" w:cs="Arial"/>
          <w:sz w:val="20"/>
          <w:szCs w:val="20"/>
        </w:rPr>
        <w:t>wordt verricht;</w:t>
      </w:r>
    </w:p>
    <w:p w14:paraId="3C423163" w14:textId="77777777" w:rsidR="008D49F0" w:rsidRPr="00D11881" w:rsidRDefault="008D49F0" w:rsidP="008D49F0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 w:rsidRPr="00D11881">
        <w:rPr>
          <w:rFonts w:ascii="Verdana" w:hAnsi="Verdana" w:cs="Arial"/>
          <w:sz w:val="20"/>
          <w:szCs w:val="20"/>
        </w:rPr>
        <w:t>De</w:t>
      </w:r>
      <w:r w:rsidR="00647267" w:rsidRPr="00D11881">
        <w:rPr>
          <w:rFonts w:ascii="Verdana" w:hAnsi="Verdana" w:cs="Arial"/>
          <w:sz w:val="20"/>
          <w:szCs w:val="20"/>
        </w:rPr>
        <w:t xml:space="preserve"> </w:t>
      </w:r>
      <w:r w:rsidR="00DB6898" w:rsidRPr="00D11881">
        <w:rPr>
          <w:rFonts w:ascii="Verdana" w:hAnsi="Verdana" w:cs="Arial"/>
          <w:sz w:val="20"/>
          <w:szCs w:val="20"/>
        </w:rPr>
        <w:t>i</w:t>
      </w:r>
      <w:r w:rsidR="005F2DEE" w:rsidRPr="00D11881">
        <w:rPr>
          <w:rFonts w:ascii="Verdana" w:hAnsi="Verdana" w:cs="Arial"/>
          <w:sz w:val="20"/>
          <w:szCs w:val="20"/>
        </w:rPr>
        <w:t xml:space="preserve">nschrijver </w:t>
      </w:r>
      <w:r w:rsidRPr="00D11881">
        <w:rPr>
          <w:rFonts w:ascii="Verdana" w:hAnsi="Verdana" w:cs="Arial"/>
          <w:sz w:val="20"/>
          <w:szCs w:val="20"/>
        </w:rPr>
        <w:t>hoofdelijke aansprakelijkheid aanvaard</w:t>
      </w:r>
      <w:r w:rsidR="0060677A" w:rsidRPr="00D11881">
        <w:rPr>
          <w:rFonts w:ascii="Verdana" w:hAnsi="Verdana" w:cs="Arial"/>
          <w:sz w:val="20"/>
          <w:szCs w:val="20"/>
        </w:rPr>
        <w:t>t</w:t>
      </w:r>
      <w:r w:rsidR="00345583" w:rsidRPr="00D11881">
        <w:rPr>
          <w:rFonts w:ascii="Verdana" w:hAnsi="Verdana" w:cs="Arial"/>
          <w:sz w:val="20"/>
          <w:szCs w:val="20"/>
        </w:rPr>
        <w:t>;</w:t>
      </w:r>
    </w:p>
    <w:p w14:paraId="526D88F1" w14:textId="77777777" w:rsidR="008D49F0" w:rsidRPr="00D11881" w:rsidRDefault="008D49F0" w:rsidP="008D49F0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 w:rsidRPr="00D11881">
        <w:rPr>
          <w:rFonts w:ascii="Verdana" w:hAnsi="Verdana" w:cs="Arial"/>
          <w:sz w:val="20"/>
          <w:szCs w:val="20"/>
        </w:rPr>
        <w:t xml:space="preserve">De </w:t>
      </w:r>
      <w:r w:rsidR="00DB6898" w:rsidRPr="00D11881">
        <w:rPr>
          <w:rFonts w:ascii="Verdana" w:hAnsi="Verdana" w:cs="Arial"/>
          <w:sz w:val="20"/>
          <w:szCs w:val="20"/>
        </w:rPr>
        <w:t>volgende werkzaamheden door o</w:t>
      </w:r>
      <w:r w:rsidRPr="00D11881">
        <w:rPr>
          <w:rFonts w:ascii="Verdana" w:hAnsi="Verdana" w:cs="Arial"/>
          <w:sz w:val="20"/>
          <w:szCs w:val="20"/>
        </w:rPr>
        <w:t>nderaannemer(s) worden verricht:</w:t>
      </w:r>
    </w:p>
    <w:p w14:paraId="4F2B678E" w14:textId="77777777" w:rsidR="008D49F0" w:rsidRPr="00D11881" w:rsidRDefault="008D49F0" w:rsidP="00EE6BAF">
      <w:pPr>
        <w:rPr>
          <w:rFonts w:ascii="Verdana" w:hAnsi="Verdana" w:cs="Arial"/>
          <w:sz w:val="20"/>
          <w:szCs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D11881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D11881" w:rsidRDefault="008D49F0" w:rsidP="00401155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Werkzaamheden </w:t>
            </w:r>
            <w:r w:rsidR="005B2218"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Onderaannemer </w:t>
            </w:r>
            <w:r w:rsidRPr="00D11881">
              <w:rPr>
                <w:rFonts w:ascii="Verdana" w:hAnsi="Verdana" w:cs="Arial"/>
                <w:b/>
                <w:sz w:val="20"/>
                <w:szCs w:val="20"/>
              </w:rPr>
              <w:t>1</w:t>
            </w:r>
          </w:p>
          <w:p w14:paraId="17E65C79" w14:textId="77777777" w:rsidR="008D49F0" w:rsidRPr="00D11881" w:rsidRDefault="008D49F0" w:rsidP="00401155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  <w:r w:rsidRPr="00D11881">
              <w:rPr>
                <w:rFonts w:ascii="Verdana" w:hAnsi="Verdana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D11881" w:rsidRDefault="008D49F0" w:rsidP="00401155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071A1E90" w14:textId="77777777" w:rsidR="008D49F0" w:rsidRPr="00D11881" w:rsidRDefault="008D49F0" w:rsidP="00401155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10133163" w14:textId="77777777" w:rsidR="008D49F0" w:rsidRPr="00D11881" w:rsidRDefault="008D49F0" w:rsidP="00401155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D49F0" w:rsidRPr="00D11881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D11881" w:rsidRDefault="008D49F0" w:rsidP="00401155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>Werkzaamheden Onderaannemer 2</w:t>
            </w:r>
          </w:p>
          <w:p w14:paraId="761FFA46" w14:textId="77777777" w:rsidR="008D49F0" w:rsidRPr="00D11881" w:rsidRDefault="008D49F0" w:rsidP="00401155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D11881" w:rsidRDefault="008D49F0" w:rsidP="00401155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51363C99" w14:textId="77777777" w:rsidR="008D49F0" w:rsidRPr="00D11881" w:rsidRDefault="008D49F0" w:rsidP="00401155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28BF8842" w14:textId="77777777" w:rsidR="008D49F0" w:rsidRPr="00D11881" w:rsidRDefault="008D49F0" w:rsidP="00401155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D49F0" w:rsidRPr="00D11881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D11881" w:rsidRDefault="008D49F0" w:rsidP="00401155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>Werkzaamheden Onderaannemer 3</w:t>
            </w:r>
          </w:p>
          <w:p w14:paraId="73B0CE7F" w14:textId="77777777" w:rsidR="008D49F0" w:rsidRPr="00D11881" w:rsidRDefault="008D49F0" w:rsidP="00401155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D11881" w:rsidRDefault="008D49F0" w:rsidP="00401155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42DDCF14" w14:textId="77777777" w:rsidR="008D49F0" w:rsidRPr="00D11881" w:rsidRDefault="008D49F0" w:rsidP="00401155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525E1685" w14:textId="77777777" w:rsidR="008D49F0" w:rsidRPr="00D11881" w:rsidRDefault="008D49F0" w:rsidP="00401155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D49F0" w:rsidRPr="00D11881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D11881" w:rsidRDefault="008D49F0" w:rsidP="00401155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>Werkzaamheden Onderaannemer 4</w:t>
            </w:r>
          </w:p>
          <w:p w14:paraId="74291C4F" w14:textId="77777777" w:rsidR="008D49F0" w:rsidRPr="00D11881" w:rsidRDefault="008D49F0" w:rsidP="00401155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D11881" w:rsidRDefault="008D49F0" w:rsidP="00401155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14315226" w14:textId="77777777" w:rsidR="008D49F0" w:rsidRPr="00D11881" w:rsidRDefault="008D49F0" w:rsidP="00401155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43293C18" w14:textId="77777777" w:rsidR="008D49F0" w:rsidRPr="00D11881" w:rsidRDefault="008D49F0" w:rsidP="00401155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0D38FB5" w14:textId="186BB636" w:rsidR="008D49F0" w:rsidRPr="00D11881" w:rsidRDefault="00DF3554" w:rsidP="00DF3554">
      <w:pPr>
        <w:tabs>
          <w:tab w:val="left" w:pos="2910"/>
        </w:tabs>
        <w:rPr>
          <w:rFonts w:ascii="Verdana" w:hAnsi="Verdana" w:cs="Arial"/>
          <w:sz w:val="20"/>
          <w:szCs w:val="20"/>
        </w:rPr>
      </w:pPr>
      <w:r w:rsidRPr="00D11881">
        <w:rPr>
          <w:rFonts w:ascii="Verdana" w:hAnsi="Verdana" w:cs="Arial"/>
          <w:sz w:val="20"/>
          <w:szCs w:val="20"/>
        </w:rPr>
        <w:tab/>
      </w:r>
    </w:p>
    <w:p w14:paraId="5F3CFAAE" w14:textId="77777777" w:rsidR="008D49F0" w:rsidRPr="00D11881" w:rsidRDefault="008D49F0" w:rsidP="00EE6BAF">
      <w:pPr>
        <w:rPr>
          <w:rFonts w:ascii="Verdana" w:hAnsi="Verdana" w:cs="Arial"/>
          <w:sz w:val="20"/>
          <w:szCs w:val="20"/>
        </w:rPr>
      </w:pPr>
    </w:p>
    <w:p w14:paraId="1F695659" w14:textId="77777777" w:rsidR="005A3E91" w:rsidRPr="00D11881" w:rsidRDefault="005A3E91" w:rsidP="00EE6BAF">
      <w:pPr>
        <w:rPr>
          <w:rFonts w:ascii="Verdana" w:hAnsi="Verdana" w:cs="Arial"/>
          <w:sz w:val="20"/>
          <w:szCs w:val="20"/>
        </w:rPr>
      </w:pPr>
    </w:p>
    <w:p w14:paraId="6E0929BE" w14:textId="77777777" w:rsidR="005A3E91" w:rsidRPr="00D11881" w:rsidRDefault="005A3E91" w:rsidP="00EE6BAF">
      <w:pPr>
        <w:rPr>
          <w:rFonts w:ascii="Verdana" w:hAnsi="Verdana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8D49F0" w:rsidRPr="00D11881" w14:paraId="588780B0" w14:textId="77777777" w:rsidTr="005A3E91">
        <w:tc>
          <w:tcPr>
            <w:tcW w:w="8947" w:type="dxa"/>
            <w:gridSpan w:val="2"/>
            <w:shd w:val="clear" w:color="auto" w:fill="808080"/>
          </w:tcPr>
          <w:p w14:paraId="4169BC94" w14:textId="77777777" w:rsidR="008D49F0" w:rsidRPr="00D11881" w:rsidRDefault="00760ED4" w:rsidP="008D49F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>Inschrijver</w:t>
            </w:r>
          </w:p>
          <w:p w14:paraId="10744BAA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D49F0" w:rsidRPr="00D11881" w14:paraId="3A757B6B" w14:textId="77777777" w:rsidTr="005A3E91">
        <w:tc>
          <w:tcPr>
            <w:tcW w:w="2280" w:type="dxa"/>
            <w:shd w:val="clear" w:color="auto" w:fill="D9D9D9"/>
          </w:tcPr>
          <w:p w14:paraId="6160C829" w14:textId="77777777" w:rsidR="008D49F0" w:rsidRPr="00D11881" w:rsidRDefault="008D49F0" w:rsidP="008D49F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6667" w:type="dxa"/>
            <w:shd w:val="clear" w:color="auto" w:fill="auto"/>
          </w:tcPr>
          <w:p w14:paraId="58EBC022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6736C020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D49F0" w:rsidRPr="00D11881" w14:paraId="2D29FA56" w14:textId="77777777" w:rsidTr="005A3E91">
        <w:tc>
          <w:tcPr>
            <w:tcW w:w="2280" w:type="dxa"/>
            <w:shd w:val="clear" w:color="auto" w:fill="D9D9D9"/>
          </w:tcPr>
          <w:p w14:paraId="480C9202" w14:textId="77777777" w:rsidR="008D49F0" w:rsidRPr="00D11881" w:rsidRDefault="008D49F0" w:rsidP="008D49F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6667" w:type="dxa"/>
            <w:shd w:val="clear" w:color="auto" w:fill="auto"/>
          </w:tcPr>
          <w:p w14:paraId="254A4446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D49F0" w:rsidRPr="00D11881" w14:paraId="6C9D8F13" w14:textId="77777777" w:rsidTr="005A3E91">
        <w:tc>
          <w:tcPr>
            <w:tcW w:w="2280" w:type="dxa"/>
            <w:shd w:val="clear" w:color="auto" w:fill="D9D9D9"/>
          </w:tcPr>
          <w:p w14:paraId="3E7584F7" w14:textId="77777777" w:rsidR="008D49F0" w:rsidRPr="00D11881" w:rsidRDefault="008D49F0" w:rsidP="008D49F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667" w:type="dxa"/>
            <w:shd w:val="clear" w:color="auto" w:fill="auto"/>
          </w:tcPr>
          <w:p w14:paraId="3D7ADBC3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2D4D8E20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135223A4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512DFF07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D49F0" w:rsidRPr="00D11881" w14:paraId="570909BD" w14:textId="77777777" w:rsidTr="005A3E91">
        <w:tc>
          <w:tcPr>
            <w:tcW w:w="2280" w:type="dxa"/>
            <w:shd w:val="clear" w:color="auto" w:fill="D9D9D9"/>
          </w:tcPr>
          <w:p w14:paraId="7386BC71" w14:textId="77777777" w:rsidR="008D49F0" w:rsidRPr="00D11881" w:rsidRDefault="008D49F0" w:rsidP="008D49F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6667" w:type="dxa"/>
            <w:shd w:val="clear" w:color="auto" w:fill="auto"/>
          </w:tcPr>
          <w:p w14:paraId="12F834AA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1EF03EB" w14:textId="4FC232A5" w:rsidR="005B2218" w:rsidRPr="00D11881" w:rsidRDefault="005B2218">
      <w:pPr>
        <w:rPr>
          <w:rFonts w:ascii="Verdana" w:hAnsi="Verdana" w:cs="Arial"/>
          <w:sz w:val="20"/>
          <w:szCs w:val="20"/>
        </w:rPr>
      </w:pPr>
    </w:p>
    <w:p w14:paraId="59761D7F" w14:textId="77777777" w:rsidR="00EE6BAF" w:rsidRPr="00D11881" w:rsidRDefault="00EE6BAF">
      <w:pPr>
        <w:rPr>
          <w:rFonts w:ascii="Verdana" w:hAnsi="Verdana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4"/>
        <w:gridCol w:w="5213"/>
      </w:tblGrid>
      <w:tr w:rsidR="008D49F0" w:rsidRPr="00D11881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Pr="00D11881" w:rsidRDefault="008D49F0" w:rsidP="008D49F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Onderaannemer 1 </w:t>
            </w:r>
          </w:p>
          <w:p w14:paraId="443ED6E8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D49F0" w:rsidRPr="00D11881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D11881" w:rsidRDefault="008D49F0" w:rsidP="008D49F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147F7F6F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D49F0" w:rsidRPr="00D11881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D11881" w:rsidRDefault="008D49F0" w:rsidP="008D49F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D49F0" w:rsidRPr="00D11881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D11881" w:rsidRDefault="008D49F0" w:rsidP="008D49F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3C250B7F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436EBB0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9FCB5FF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D49F0" w:rsidRPr="00D11881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D11881" w:rsidRDefault="008D49F0" w:rsidP="008D49F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6EA9E814" w14:textId="77777777" w:rsidR="008D49F0" w:rsidRPr="00D11881" w:rsidRDefault="008D49F0" w:rsidP="00EE6BAF">
      <w:pPr>
        <w:rPr>
          <w:rFonts w:ascii="Verdana" w:hAnsi="Verdana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4"/>
        <w:gridCol w:w="5213"/>
      </w:tblGrid>
      <w:tr w:rsidR="008D49F0" w:rsidRPr="00D11881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D11881" w:rsidRDefault="008D49F0" w:rsidP="008D49F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>Onderaannemer 2</w:t>
            </w:r>
          </w:p>
          <w:p w14:paraId="3897B973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D49F0" w:rsidRPr="00D11881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D11881" w:rsidRDefault="008D49F0" w:rsidP="008D49F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49CD2E6B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D49F0" w:rsidRPr="00D11881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D11881" w:rsidRDefault="008D49F0" w:rsidP="008D49F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D49F0" w:rsidRPr="00D11881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D11881" w:rsidRDefault="008D49F0" w:rsidP="008D49F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08821D9B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02B68793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2F7BC8B8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D49F0" w:rsidRPr="00D11881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D11881" w:rsidRDefault="008D49F0" w:rsidP="008D49F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lastRenderedPageBreak/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34040AA" w14:textId="77777777" w:rsidR="008D49F0" w:rsidRPr="00D11881" w:rsidRDefault="008D49F0">
      <w:pPr>
        <w:rPr>
          <w:rFonts w:ascii="Verdana" w:hAnsi="Verdana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D11881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D11881" w:rsidRDefault="008D49F0" w:rsidP="008D49F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Onderaannemer 3 </w:t>
            </w:r>
          </w:p>
          <w:p w14:paraId="38C9C10E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D49F0" w:rsidRPr="00D11881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D11881" w:rsidRDefault="008D49F0" w:rsidP="008D49F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4C172FF3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D49F0" w:rsidRPr="00D11881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D11881" w:rsidRDefault="008D49F0" w:rsidP="008D49F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D49F0" w:rsidRPr="00D11881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D11881" w:rsidRDefault="008D49F0" w:rsidP="008D49F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2CDE2267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60DA8B47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D49F0" w:rsidRPr="00D11881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D11881" w:rsidRDefault="008D49F0" w:rsidP="008D49F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0B1EF0B" w14:textId="77777777" w:rsidR="00FD4B22" w:rsidRPr="00D11881" w:rsidRDefault="00FD4B22" w:rsidP="00D822D3">
      <w:pPr>
        <w:rPr>
          <w:rFonts w:ascii="Verdana" w:hAnsi="Verdana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4"/>
        <w:gridCol w:w="5213"/>
      </w:tblGrid>
      <w:tr w:rsidR="008D49F0" w:rsidRPr="00D11881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D11881" w:rsidRDefault="008D49F0" w:rsidP="008D49F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Onderaannemer 4 </w:t>
            </w:r>
          </w:p>
          <w:p w14:paraId="23A8C86E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D49F0" w:rsidRPr="00D11881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D11881" w:rsidRDefault="008D49F0" w:rsidP="008D49F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49EC8C5D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D49F0" w:rsidRPr="00D11881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D11881" w:rsidRDefault="008D49F0" w:rsidP="008D49F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D49F0" w:rsidRPr="00D11881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D11881" w:rsidRDefault="008D49F0" w:rsidP="008D49F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17ACD551" w14:textId="77777777" w:rsidR="00016399" w:rsidRPr="00D11881" w:rsidRDefault="00016399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5B2936B4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D49F0" w:rsidRPr="00D11881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D11881" w:rsidRDefault="008D49F0" w:rsidP="008D49F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11881">
              <w:rPr>
                <w:rFonts w:ascii="Verdana" w:hAnsi="Verdana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D11881" w:rsidRDefault="008D49F0" w:rsidP="008D49F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3F6D65A" w14:textId="77777777" w:rsidR="008D49F0" w:rsidRPr="00D11881" w:rsidRDefault="008D49F0" w:rsidP="00D822D3">
      <w:pPr>
        <w:rPr>
          <w:rFonts w:ascii="Verdana" w:hAnsi="Verdana" w:cs="Arial"/>
          <w:sz w:val="20"/>
          <w:szCs w:val="20"/>
        </w:rPr>
      </w:pPr>
    </w:p>
    <w:p w14:paraId="3F8A1F79" w14:textId="77777777" w:rsidR="00EF6D9A" w:rsidRPr="00D11881" w:rsidRDefault="00EF6D9A" w:rsidP="00F72EF0">
      <w:pPr>
        <w:rPr>
          <w:rFonts w:ascii="Verdana" w:hAnsi="Verdana"/>
        </w:rPr>
      </w:pPr>
    </w:p>
    <w:sectPr w:rsidR="00EF6D9A" w:rsidRPr="00D11881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8E8C0" w14:textId="77777777" w:rsidR="00A15FCE" w:rsidRDefault="00A15FCE">
      <w:r>
        <w:separator/>
      </w:r>
    </w:p>
  </w:endnote>
  <w:endnote w:type="continuationSeparator" w:id="0">
    <w:p w14:paraId="65686E49" w14:textId="77777777" w:rsidR="00A15FCE" w:rsidRDefault="00A15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D043C52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Verklaring </w:t>
          </w:r>
          <w:proofErr w:type="spellStart"/>
          <w:r>
            <w:rPr>
              <w:sz w:val="18"/>
              <w:szCs w:val="18"/>
            </w:rPr>
            <w:t>onderaanneming</w:t>
          </w:r>
          <w:proofErr w:type="spellEnd"/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091B2" w14:textId="77777777" w:rsidR="00A15FCE" w:rsidRDefault="00A15FCE">
      <w:r>
        <w:separator/>
      </w:r>
    </w:p>
  </w:footnote>
  <w:footnote w:type="continuationSeparator" w:id="0">
    <w:p w14:paraId="4EAF556C" w14:textId="77777777" w:rsidR="00A15FCE" w:rsidRDefault="00A15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EA335" w14:textId="61589F23" w:rsidR="00685FA3" w:rsidRDefault="00685FA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DDE2F9" wp14:editId="64743788">
          <wp:simplePos x="0" y="0"/>
          <wp:positionH relativeFrom="column">
            <wp:posOffset>3794760</wp:posOffset>
          </wp:positionH>
          <wp:positionV relativeFrom="paragraph">
            <wp:posOffset>29845</wp:posOffset>
          </wp:positionV>
          <wp:extent cx="1998000" cy="633600"/>
          <wp:effectExtent l="0" t="0" r="0" b="0"/>
          <wp:wrapSquare wrapText="bothSides"/>
          <wp:docPr id="157463511" name="Afbeelding 157463511" descr="Afbeelding met Graphics, logo, Lettertype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63511" name="Afbeelding 157463511" descr="Afbeelding met Graphics, logo, Lettertype, grafische vormgeving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8000" cy="63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66859969">
    <w:abstractNumId w:val="22"/>
  </w:num>
  <w:num w:numId="2" w16cid:durableId="776219925">
    <w:abstractNumId w:val="16"/>
  </w:num>
  <w:num w:numId="3" w16cid:durableId="821234548">
    <w:abstractNumId w:val="15"/>
  </w:num>
  <w:num w:numId="4" w16cid:durableId="1358967880">
    <w:abstractNumId w:val="4"/>
  </w:num>
  <w:num w:numId="5" w16cid:durableId="290551430">
    <w:abstractNumId w:val="19"/>
  </w:num>
  <w:num w:numId="6" w16cid:durableId="308902372">
    <w:abstractNumId w:val="14"/>
  </w:num>
  <w:num w:numId="7" w16cid:durableId="946621930">
    <w:abstractNumId w:val="7"/>
  </w:num>
  <w:num w:numId="8" w16cid:durableId="1650403690">
    <w:abstractNumId w:val="17"/>
  </w:num>
  <w:num w:numId="9" w16cid:durableId="1532455629">
    <w:abstractNumId w:val="5"/>
  </w:num>
  <w:num w:numId="10" w16cid:durableId="288438048">
    <w:abstractNumId w:val="23"/>
  </w:num>
  <w:num w:numId="11" w16cid:durableId="1789351084">
    <w:abstractNumId w:val="6"/>
  </w:num>
  <w:num w:numId="12" w16cid:durableId="509294960">
    <w:abstractNumId w:val="13"/>
  </w:num>
  <w:num w:numId="13" w16cid:durableId="346903268">
    <w:abstractNumId w:val="11"/>
  </w:num>
  <w:num w:numId="14" w16cid:durableId="1515362">
    <w:abstractNumId w:val="21"/>
  </w:num>
  <w:num w:numId="15" w16cid:durableId="671834624">
    <w:abstractNumId w:val="10"/>
  </w:num>
  <w:num w:numId="16" w16cid:durableId="1454441737">
    <w:abstractNumId w:val="3"/>
  </w:num>
  <w:num w:numId="17" w16cid:durableId="870263749">
    <w:abstractNumId w:val="20"/>
  </w:num>
  <w:num w:numId="18" w16cid:durableId="415633181">
    <w:abstractNumId w:val="9"/>
  </w:num>
  <w:num w:numId="19" w16cid:durableId="1409305689">
    <w:abstractNumId w:val="0"/>
  </w:num>
  <w:num w:numId="20" w16cid:durableId="1195848459">
    <w:abstractNumId w:val="18"/>
  </w:num>
  <w:num w:numId="21" w16cid:durableId="937713429">
    <w:abstractNumId w:val="1"/>
  </w:num>
  <w:num w:numId="22" w16cid:durableId="1774203450">
    <w:abstractNumId w:val="12"/>
  </w:num>
  <w:num w:numId="23" w16cid:durableId="1111242142">
    <w:abstractNumId w:val="8"/>
  </w:num>
  <w:num w:numId="24" w16cid:durableId="971984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36888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3C67"/>
    <w:rsid w:val="002852DD"/>
    <w:rsid w:val="002967BE"/>
    <w:rsid w:val="003241A1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73A70"/>
    <w:rsid w:val="004A37DE"/>
    <w:rsid w:val="004A6CE7"/>
    <w:rsid w:val="004D4FBF"/>
    <w:rsid w:val="00501792"/>
    <w:rsid w:val="00517B9A"/>
    <w:rsid w:val="00530FAE"/>
    <w:rsid w:val="005539D9"/>
    <w:rsid w:val="005747FF"/>
    <w:rsid w:val="00591846"/>
    <w:rsid w:val="00595772"/>
    <w:rsid w:val="005964BA"/>
    <w:rsid w:val="005A3E91"/>
    <w:rsid w:val="005B2218"/>
    <w:rsid w:val="005C7C1B"/>
    <w:rsid w:val="005D72D0"/>
    <w:rsid w:val="005F2DEE"/>
    <w:rsid w:val="0060677A"/>
    <w:rsid w:val="0062560E"/>
    <w:rsid w:val="00627546"/>
    <w:rsid w:val="00647267"/>
    <w:rsid w:val="00685FA3"/>
    <w:rsid w:val="00760ED4"/>
    <w:rsid w:val="007F6422"/>
    <w:rsid w:val="00803EF1"/>
    <w:rsid w:val="008049FF"/>
    <w:rsid w:val="00815203"/>
    <w:rsid w:val="008241AE"/>
    <w:rsid w:val="00890F82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15FCE"/>
    <w:rsid w:val="00A80746"/>
    <w:rsid w:val="00A86668"/>
    <w:rsid w:val="00B31E2A"/>
    <w:rsid w:val="00B5171F"/>
    <w:rsid w:val="00B56E81"/>
    <w:rsid w:val="00B60A4A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74673"/>
    <w:rsid w:val="00C901E4"/>
    <w:rsid w:val="00CA07FB"/>
    <w:rsid w:val="00CA4F54"/>
    <w:rsid w:val="00CB0E2E"/>
    <w:rsid w:val="00CC0E79"/>
    <w:rsid w:val="00D068C5"/>
    <w:rsid w:val="00D11881"/>
    <w:rsid w:val="00D20E7D"/>
    <w:rsid w:val="00D367B1"/>
    <w:rsid w:val="00D52AEF"/>
    <w:rsid w:val="00D75EB6"/>
    <w:rsid w:val="00D822D3"/>
    <w:rsid w:val="00D9284E"/>
    <w:rsid w:val="00DB6898"/>
    <w:rsid w:val="00DC0A8A"/>
    <w:rsid w:val="00DE6749"/>
    <w:rsid w:val="00DF3554"/>
    <w:rsid w:val="00E0097A"/>
    <w:rsid w:val="00E64694"/>
    <w:rsid w:val="00EA7D26"/>
    <w:rsid w:val="00ED132D"/>
    <w:rsid w:val="00EE6BAF"/>
    <w:rsid w:val="00EF6D9A"/>
    <w:rsid w:val="00EF7C97"/>
    <w:rsid w:val="00F01825"/>
    <w:rsid w:val="00F0347C"/>
    <w:rsid w:val="00F10001"/>
    <w:rsid w:val="00F17995"/>
    <w:rsid w:val="00F318D6"/>
    <w:rsid w:val="00F458C2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685FA3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685FA3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685FA3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DBE1EB-1FE5-4916-90DF-78A7A0E7B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2020-06-12T13:30:00Z</dcterms:created>
  <dcterms:modified xsi:type="dcterms:W3CDTF">2025-11-07T09:32:00Z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