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9148AE6" w:rsidR="007866F0" w:rsidRDefault="00B42CEF" w:rsidP="00225F54">
      <w:pPr>
        <w:pStyle w:val="Heading1titel"/>
        <w:pBdr>
          <w:bottom w:val="single" w:sz="6" w:space="1" w:color="auto"/>
        </w:pBdr>
        <w:spacing w:line="276" w:lineRule="auto"/>
      </w:pPr>
      <w:r>
        <w:t xml:space="preserve">Bijlage </w:t>
      </w:r>
      <w:r w:rsidR="00856A0E">
        <w:t xml:space="preserve">III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856A0E">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71611EB" w:rsidR="005C1431" w:rsidRDefault="000C476C" w:rsidP="000C476C">
            <w:pPr>
              <w:pStyle w:val="Voettekst"/>
            </w:pPr>
            <w:r>
              <w:t xml:space="preserve">Bijlage </w:t>
            </w:r>
            <w:r w:rsidR="00856A0E">
              <w:t>III</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245D17EE"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E5802"/>
    <w:rsid w:val="005F623D"/>
    <w:rsid w:val="006019E7"/>
    <w:rsid w:val="006029F6"/>
    <w:rsid w:val="006114DD"/>
    <w:rsid w:val="00612F23"/>
    <w:rsid w:val="0061310F"/>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56A0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RCUS45HN67DU-974321440-323346</_dlc_DocId>
    <_dlc_DocIdUrl xmlns="558c601a-c172-4142-980b-33deeaa1e95d">
      <Url>https://sscons.sharepoint.com/sites/ORG-IC/_layouts/15/DocIdRedir.aspx?ID=RCUS45HN67DU-974321440-323346</Url>
      <Description>RCUS45HN67DU-974321440-323346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C729A2AA-C4D2-43EC-9E69-F16D1742E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249</Words>
  <Characters>1384</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29</cp:revision>
  <cp:lastPrinted>2019-01-04T09:57:00Z</cp:lastPrinted>
  <dcterms:created xsi:type="dcterms:W3CDTF">2024-10-22T13:54:00Z</dcterms:created>
  <dcterms:modified xsi:type="dcterms:W3CDTF">2025-04-17T16:49:00Z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f14590f8-9f75-424f-9681-9dbf269f36e3</vt:lpwstr>
  </property>
  <property fmtid="{D5CDD505-2E9C-101B-9397-08002B2CF9AE}" pid="4" name="MediaServiceImageTags">
    <vt:lpwstr/>
  </property>
</Properties>
</file>