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20D41D89" w:rsidR="007866F0" w:rsidRDefault="00B032EA" w:rsidP="00DF1678">
      <w:pPr>
        <w:pStyle w:val="Heading1titel"/>
        <w:pBdr>
          <w:bottom w:val="single" w:sz="6" w:space="1" w:color="auto"/>
        </w:pBdr>
        <w:spacing w:line="276" w:lineRule="auto"/>
      </w:pPr>
      <w:r w:rsidRPr="000271DB">
        <w:t>Bijlage</w:t>
      </w:r>
      <w:r>
        <w:t xml:space="preserve"> </w:t>
      </w:r>
      <w:r w:rsidR="002A18D6">
        <w:t>II</w:t>
      </w:r>
      <w:r>
        <w:t xml:space="preserve"> 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DF1678">
      <w:pPr>
        <w:spacing w:line="276" w:lineRule="auto"/>
      </w:pPr>
    </w:p>
    <w:p w14:paraId="5E62FE0C" w14:textId="15947887" w:rsidR="00EF4603" w:rsidRPr="00B92E55" w:rsidRDefault="004E0145" w:rsidP="00DF1678">
      <w:pPr>
        <w:spacing w:line="276" w:lineRule="auto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>Betreft: Europese aanbestedingsprocedure</w:t>
      </w:r>
      <w:r w:rsidR="002A18D6">
        <w:rPr>
          <w:b/>
          <w:bCs/>
          <w:sz w:val="22"/>
          <w:szCs w:val="22"/>
        </w:rPr>
        <w:t xml:space="preserve"> Asfaltverhardingen</w:t>
      </w:r>
      <w:r w:rsidRPr="00B02404">
        <w:rPr>
          <w:b/>
          <w:bCs/>
          <w:sz w:val="22"/>
          <w:szCs w:val="22"/>
        </w:rPr>
        <w:t xml:space="preserve"> </w:t>
      </w:r>
      <w:r w:rsidR="00B92E55">
        <w:rPr>
          <w:b/>
          <w:bCs/>
          <w:sz w:val="22"/>
          <w:szCs w:val="22"/>
        </w:rPr>
        <w:t>2026-2029</w:t>
      </w:r>
    </w:p>
    <w:p w14:paraId="5E212C0A" w14:textId="705C4EA4" w:rsidR="007D4137" w:rsidRDefault="006B2097" w:rsidP="00DF1678">
      <w:pPr>
        <w:spacing w:line="276" w:lineRule="auto"/>
      </w:pPr>
      <w:r>
        <w:t xml:space="preserve">Dit formulier </w:t>
      </w:r>
      <w:r w:rsidR="000E6986">
        <w:t xml:space="preserve">moet </w:t>
      </w:r>
      <w:r>
        <w:t xml:space="preserve">door </w:t>
      </w:r>
      <w:r w:rsidR="004E351A">
        <w:t xml:space="preserve">Gegadigde </w:t>
      </w:r>
      <w:r>
        <w:t>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</w:t>
      </w:r>
      <w:r w:rsidR="004E351A">
        <w:t xml:space="preserve">Gegadigde </w:t>
      </w:r>
      <w:r w:rsidR="001100AB">
        <w:t xml:space="preserve">te vertegenwoordigen en om namens </w:t>
      </w:r>
      <w:r w:rsidR="004E351A">
        <w:t xml:space="preserve">Gegadigde </w:t>
      </w:r>
      <w:r w:rsidR="001100AB">
        <w:t>dit formulier te ondertekenen.</w:t>
      </w:r>
    </w:p>
    <w:p w14:paraId="25BD796D" w14:textId="77777777" w:rsidR="007B6342" w:rsidRDefault="007B6342" w:rsidP="00DF1678">
      <w:pPr>
        <w:spacing w:line="276" w:lineRule="auto"/>
      </w:pPr>
    </w:p>
    <w:p w14:paraId="12AB66CE" w14:textId="47EFFA97" w:rsidR="007B6342" w:rsidRDefault="007B6342" w:rsidP="00DF1678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  <w:r w:rsidR="007C28C8">
        <w:rPr>
          <w:b/>
          <w:bCs/>
        </w:rPr>
        <w:t>:</w:t>
      </w:r>
    </w:p>
    <w:p w14:paraId="7BF6D901" w14:textId="77777777" w:rsidR="007C28C8" w:rsidRDefault="007C28C8" w:rsidP="00DF1678">
      <w:pPr>
        <w:spacing w:line="276" w:lineRule="auto"/>
        <w:rPr>
          <w:rFonts w:eastAsia="MS Mincho"/>
          <w:b/>
          <w:bCs/>
        </w:rPr>
      </w:pPr>
    </w:p>
    <w:p w14:paraId="355E2260" w14:textId="3853A53D" w:rsidR="007C28C8" w:rsidRPr="005B3958" w:rsidRDefault="007C28C8" w:rsidP="00DF1678">
      <w:pPr>
        <w:spacing w:line="276" w:lineRule="auto"/>
        <w:rPr>
          <w:rFonts w:eastAsia="MS Mincho"/>
          <w:b/>
          <w:bCs/>
        </w:rPr>
      </w:pPr>
      <w:r w:rsidRPr="005B3958">
        <w:rPr>
          <w:rFonts w:eastAsia="MS Mincho"/>
          <w:b/>
          <w:bCs/>
        </w:rPr>
        <w:t>Kerncompetentie 1</w:t>
      </w:r>
    </w:p>
    <w:p w14:paraId="775995BD" w14:textId="77777777" w:rsidR="007C28C8" w:rsidRDefault="007C28C8" w:rsidP="00DF1678">
      <w:pPr>
        <w:autoSpaceDE w:val="0"/>
        <w:autoSpaceDN w:val="0"/>
        <w:adjustRightInd w:val="0"/>
        <w:spacing w:line="276" w:lineRule="auto"/>
      </w:pPr>
      <w:r>
        <w:rPr>
          <w:rStyle w:val="normaltextrun"/>
        </w:rPr>
        <w:t xml:space="preserve">Gegadigde </w:t>
      </w:r>
      <w:r>
        <w:t>heeft</w:t>
      </w:r>
      <w:r w:rsidRPr="00557C77">
        <w:t xml:space="preserve"> naar tevredenheid van de opdrachtgever </w:t>
      </w:r>
      <w:r>
        <w:t>ervaring met het uitvoeren van</w:t>
      </w:r>
      <w:r w:rsidRPr="00557C77">
        <w:t xml:space="preserve"> onderhoud aan asfaltwegen </w:t>
      </w:r>
      <w:r w:rsidRPr="00802695">
        <w:t>en verhardingen</w:t>
      </w:r>
      <w:r w:rsidRPr="00557C77">
        <w:t xml:space="preserve"> binnen een RAW</w:t>
      </w:r>
      <w:r>
        <w:t>-raam</w:t>
      </w:r>
      <w:r w:rsidRPr="00557C77">
        <w:t>overeenkomst</w:t>
      </w:r>
      <w:r>
        <w:t>, met een duur van minimaal 2 jaar. De referentieopdracht dient te voldoen aan de volgende criteria:</w:t>
      </w:r>
    </w:p>
    <w:p w14:paraId="42D25DD5" w14:textId="77777777" w:rsidR="007C28C8" w:rsidRPr="00FC4A95" w:rsidRDefault="007C28C8" w:rsidP="00DF1678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76" w:lineRule="auto"/>
        <w:contextualSpacing w:val="0"/>
        <w:rPr>
          <w:color w:val="000000" w:themeColor="text1"/>
        </w:rPr>
      </w:pPr>
      <w:r>
        <w:t>Het totaal aan (deel)opdrachten binnen de RAW-raamovereenkomst heeft in tenminste</w:t>
      </w:r>
      <w:r w:rsidRPr="00557C77">
        <w:t xml:space="preserve"> één </w:t>
      </w:r>
      <w:r w:rsidRPr="00FC4A95">
        <w:rPr>
          <w:color w:val="000000" w:themeColor="text1"/>
        </w:rPr>
        <w:t>kalenderjaar met een minimale omvang van 9.500 m².</w:t>
      </w:r>
    </w:p>
    <w:p w14:paraId="1B669D0E" w14:textId="77777777" w:rsidR="007C28C8" w:rsidRDefault="007C28C8" w:rsidP="00DF1678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76" w:lineRule="auto"/>
        <w:contextualSpacing w:val="0"/>
      </w:pPr>
      <w:r>
        <w:t>Het onderhoud omvat werken of deelopdrachten die:</w:t>
      </w:r>
    </w:p>
    <w:p w14:paraId="4AA3F269" w14:textId="77777777" w:rsidR="007C28C8" w:rsidRDefault="007C28C8" w:rsidP="00DF1678">
      <w:pPr>
        <w:autoSpaceDE w:val="0"/>
        <w:autoSpaceDN w:val="0"/>
        <w:adjustRightInd w:val="0"/>
        <w:spacing w:line="276" w:lineRule="auto"/>
        <w:ind w:left="1134"/>
      </w:pPr>
      <w:r>
        <w:t xml:space="preserve">a. Per locatie een omvang hebben van minimaal 500 </w:t>
      </w:r>
      <w:r w:rsidRPr="00407A9F">
        <w:t>m²</w:t>
      </w:r>
      <w:r>
        <w:t>;</w:t>
      </w:r>
    </w:p>
    <w:p w14:paraId="0E977532" w14:textId="77777777" w:rsidR="007C28C8" w:rsidRDefault="007C28C8" w:rsidP="00DF1678">
      <w:pPr>
        <w:autoSpaceDE w:val="0"/>
        <w:autoSpaceDN w:val="0"/>
        <w:adjustRightInd w:val="0"/>
        <w:spacing w:line="276" w:lineRule="auto"/>
        <w:ind w:left="1134"/>
      </w:pPr>
      <w:r>
        <w:t>b. Een planbaar karakter hebben;</w:t>
      </w:r>
    </w:p>
    <w:p w14:paraId="6377CAD7" w14:textId="77777777" w:rsidR="007C28C8" w:rsidRPr="00557C77" w:rsidRDefault="007C28C8" w:rsidP="00DF1678">
      <w:pPr>
        <w:autoSpaceDE w:val="0"/>
        <w:autoSpaceDN w:val="0"/>
        <w:adjustRightInd w:val="0"/>
        <w:spacing w:line="276" w:lineRule="auto"/>
        <w:ind w:left="1134"/>
      </w:pPr>
      <w:r>
        <w:t>c. Geen reconstructies betreffen.</w:t>
      </w:r>
    </w:p>
    <w:p w14:paraId="05AD857B" w14:textId="77777777" w:rsidR="007C28C8" w:rsidRDefault="007C28C8" w:rsidP="00DF1678">
      <w:pPr>
        <w:spacing w:line="276" w:lineRule="auto"/>
      </w:pPr>
    </w:p>
    <w:p w14:paraId="6CE67E52" w14:textId="77777777" w:rsidR="007C28C8" w:rsidRDefault="007C28C8" w:rsidP="00DF1678">
      <w:pPr>
        <w:spacing w:line="276" w:lineRule="auto"/>
      </w:pPr>
      <w:r w:rsidRPr="00557C77">
        <w:t xml:space="preserve">Voorbeelden hiervan zijn werkzaamheden als het vervangen van dek- en tussenlagen, overlagingen, versterkingsmaatregelen en het aanbrengen </w:t>
      </w:r>
      <w:r>
        <w:t xml:space="preserve">van </w:t>
      </w:r>
      <w:r w:rsidRPr="00557C77">
        <w:t>slijtlagen.</w:t>
      </w:r>
    </w:p>
    <w:p w14:paraId="11C23427" w14:textId="77777777" w:rsidR="007B6342" w:rsidRDefault="007B6342" w:rsidP="00DF1678">
      <w:pPr>
        <w:spacing w:line="276" w:lineRule="auto"/>
      </w:pPr>
    </w:p>
    <w:p w14:paraId="5F1C2320" w14:textId="77777777" w:rsidR="004700C9" w:rsidRPr="005B3958" w:rsidRDefault="004700C9" w:rsidP="00DF1678">
      <w:pPr>
        <w:spacing w:line="276" w:lineRule="auto"/>
        <w:rPr>
          <w:b/>
          <w:bCs/>
        </w:rPr>
      </w:pPr>
      <w:r w:rsidRPr="005B3958">
        <w:rPr>
          <w:b/>
          <w:bCs/>
        </w:rPr>
        <w:t>Kerncompetentie 2</w:t>
      </w:r>
    </w:p>
    <w:p w14:paraId="557C61EF" w14:textId="77777777" w:rsidR="004700C9" w:rsidRDefault="004700C9" w:rsidP="00DF1678">
      <w:pPr>
        <w:spacing w:line="276" w:lineRule="auto"/>
        <w:rPr>
          <w:rFonts w:eastAsia="MS Mincho"/>
        </w:rPr>
      </w:pPr>
      <w:bookmarkStart w:id="0" w:name="_Hlk191290305"/>
      <w:r>
        <w:rPr>
          <w:rStyle w:val="normaltextrun"/>
        </w:rPr>
        <w:t xml:space="preserve">Gegadigde </w:t>
      </w:r>
      <w:r>
        <w:t xml:space="preserve">dient ervaring te hebben met het aanbrengen van oppervlaktebehandelingen met een </w:t>
      </w:r>
      <w:r w:rsidRPr="00FC4A95">
        <w:rPr>
          <w:color w:val="000000" w:themeColor="text1"/>
        </w:rPr>
        <w:t>minimale omvang van 7</w:t>
      </w:r>
      <w:r>
        <w:rPr>
          <w:color w:val="000000" w:themeColor="text1"/>
        </w:rPr>
        <w:t>.</w:t>
      </w:r>
      <w:r w:rsidRPr="00FC4A95">
        <w:rPr>
          <w:color w:val="000000" w:themeColor="text1"/>
        </w:rPr>
        <w:t xml:space="preserve">200 m². Deze ervaring moet zijn opgedaan binnen één afzonderlijke opdracht </w:t>
      </w:r>
      <w:r w:rsidRPr="005E7B3A">
        <w:t>of binnen één jaar bij één opdrachtgever.</w:t>
      </w:r>
    </w:p>
    <w:bookmarkEnd w:id="0"/>
    <w:p w14:paraId="68DF71C3" w14:textId="77777777" w:rsidR="004700C9" w:rsidRDefault="004700C9" w:rsidP="00DF1678">
      <w:pPr>
        <w:spacing w:line="276" w:lineRule="auto"/>
      </w:pPr>
    </w:p>
    <w:p w14:paraId="20E26F36" w14:textId="4E9E5B70" w:rsidR="007B6342" w:rsidRDefault="007B6342" w:rsidP="00DF1678">
      <w:pPr>
        <w:spacing w:line="276" w:lineRule="auto"/>
        <w:rPr>
          <w:b/>
          <w:bCs/>
        </w:rPr>
      </w:pPr>
      <w:r>
        <w:rPr>
          <w:b/>
          <w:bCs/>
        </w:rPr>
        <w:t>Aandachtspunten</w:t>
      </w:r>
    </w:p>
    <w:p w14:paraId="6601DC5B" w14:textId="55BA0D89" w:rsidR="007B6342" w:rsidRDefault="007B6342" w:rsidP="00DF1678">
      <w:pPr>
        <w:pStyle w:val="Lijstalinea"/>
        <w:numPr>
          <w:ilvl w:val="0"/>
          <w:numId w:val="18"/>
        </w:numPr>
        <w:spacing w:line="276" w:lineRule="auto"/>
      </w:pPr>
      <w:r>
        <w:t xml:space="preserve">Voor de referentie </w:t>
      </w:r>
      <w:r w:rsidR="008E4E82">
        <w:t xml:space="preserve">moet </w:t>
      </w:r>
      <w:r w:rsidR="004E351A">
        <w:t>Gegadigde</w:t>
      </w:r>
      <w:r>
        <w:t xml:space="preserve">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4E351A">
        <w:t xml:space="preserve">Gegadigde </w:t>
      </w:r>
      <w:r w:rsidR="00F9531C">
        <w:t>alle gevraagde gegevens invullen</w:t>
      </w:r>
      <w:r w:rsidR="00D61F2A">
        <w:t>;</w:t>
      </w:r>
    </w:p>
    <w:p w14:paraId="4FCAB5C1" w14:textId="4C2058C3" w:rsidR="00F9531C" w:rsidRDefault="004E351A" w:rsidP="00DF1678">
      <w:pPr>
        <w:pStyle w:val="Lijstalinea"/>
        <w:numPr>
          <w:ilvl w:val="0"/>
          <w:numId w:val="18"/>
        </w:numPr>
        <w:spacing w:line="276" w:lineRule="auto"/>
      </w:pPr>
      <w:r>
        <w:t xml:space="preserve">Gegadigde </w:t>
      </w:r>
      <w:r w:rsidR="00F9531C">
        <w:t>kan met één referentie</w:t>
      </w:r>
      <w:r w:rsidR="00DF1678">
        <w:t xml:space="preserve"> beide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r w:rsidR="003346D4">
        <w:t xml:space="preserve">2 </w:t>
      </w:r>
      <w:r w:rsidR="00D61F2A">
        <w:t>referenties);</w:t>
      </w:r>
    </w:p>
    <w:p w14:paraId="43AA357C" w14:textId="3B9C8FA3" w:rsidR="00D61F2A" w:rsidRDefault="004E351A" w:rsidP="00DF1678">
      <w:pPr>
        <w:pStyle w:val="Lijstalinea"/>
        <w:numPr>
          <w:ilvl w:val="0"/>
          <w:numId w:val="18"/>
        </w:numPr>
        <w:spacing w:line="276" w:lineRule="auto"/>
      </w:pPr>
      <w:r>
        <w:t xml:space="preserve">Gegadigde </w:t>
      </w:r>
      <w:r w:rsidR="00E240C1">
        <w:t xml:space="preserve">moet </w:t>
      </w:r>
      <w:r w:rsidR="00D61F2A">
        <w:t xml:space="preserve">kunnen </w:t>
      </w:r>
      <w:r w:rsidR="00E240C1">
        <w:t>aan</w:t>
      </w:r>
      <w:r w:rsidR="00D61F2A">
        <w:t xml:space="preserve">tonen </w:t>
      </w:r>
      <w:r w:rsidR="009234AF">
        <w:t xml:space="preserve">dat deze referentieopdracht is/wordt uitgevoerd in de afgelopen </w:t>
      </w:r>
      <w:r w:rsidR="003346D4">
        <w:t>vijf</w:t>
      </w:r>
      <w:r w:rsidR="009234AF">
        <w:t xml:space="preserve"> jaren (te rekenen vanaf sluitingsdatum voor </w:t>
      </w:r>
      <w:r w:rsidR="000F575D">
        <w:t>Verzoek tot deelneming</w:t>
      </w:r>
      <w:r w:rsidR="009234AF">
        <w:t>);</w:t>
      </w:r>
    </w:p>
    <w:p w14:paraId="7894ABCE" w14:textId="3A56187E" w:rsidR="0072264B" w:rsidRDefault="002E5E14" w:rsidP="00DF1678">
      <w:pPr>
        <w:pStyle w:val="Lijstalinea"/>
        <w:numPr>
          <w:ilvl w:val="0"/>
          <w:numId w:val="18"/>
        </w:numPr>
        <w:spacing w:line="276" w:lineRule="auto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6B5D45B2" w:rsidR="0037500B" w:rsidRDefault="0037500B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D5597" w14:paraId="2BAC5BD0" w14:textId="77777777" w:rsidTr="00C348AC">
        <w:tc>
          <w:tcPr>
            <w:tcW w:w="9628" w:type="dxa"/>
            <w:gridSpan w:val="2"/>
            <w:shd w:val="clear" w:color="auto" w:fill="0076A8"/>
          </w:tcPr>
          <w:p w14:paraId="3E5DB317" w14:textId="023D6558" w:rsidR="003D5597" w:rsidRPr="005437E2" w:rsidRDefault="003D5597" w:rsidP="00DF1678">
            <w:pPr>
              <w:spacing w:line="276" w:lineRule="auto"/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lastRenderedPageBreak/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</w:t>
            </w:r>
            <w:r w:rsidR="004E351A" w:rsidRPr="004E351A">
              <w:rPr>
                <w:b/>
                <w:bCs/>
                <w:color w:val="FFFFFF" w:themeColor="background1"/>
              </w:rPr>
              <w:t>Gegadigde</w:t>
            </w:r>
          </w:p>
        </w:tc>
      </w:tr>
      <w:tr w:rsidR="003D5597" w14:paraId="3707F2E5" w14:textId="77777777" w:rsidTr="00C348AC">
        <w:tc>
          <w:tcPr>
            <w:tcW w:w="5240" w:type="dxa"/>
            <w:shd w:val="clear" w:color="auto" w:fill="C9E8FB"/>
          </w:tcPr>
          <w:p w14:paraId="0E4B07F7" w14:textId="39CF042E" w:rsidR="003D5597" w:rsidRDefault="003D5597" w:rsidP="00DF1678">
            <w:pPr>
              <w:spacing w:line="276" w:lineRule="auto"/>
            </w:pPr>
            <w:r>
              <w:t xml:space="preserve">Naam </w:t>
            </w:r>
            <w:r w:rsidR="004E351A">
              <w:t>Gegadigde</w:t>
            </w:r>
          </w:p>
        </w:tc>
        <w:tc>
          <w:tcPr>
            <w:tcW w:w="4388" w:type="dxa"/>
          </w:tcPr>
          <w:p w14:paraId="6F7D5A8E" w14:textId="77777777" w:rsidR="003D5597" w:rsidRDefault="003D5597" w:rsidP="00DF1678">
            <w:pPr>
              <w:spacing w:line="276" w:lineRule="auto"/>
            </w:pPr>
          </w:p>
        </w:tc>
      </w:tr>
      <w:tr w:rsidR="003D5597" w14:paraId="3CD283C8" w14:textId="77777777" w:rsidTr="00C348AC">
        <w:tc>
          <w:tcPr>
            <w:tcW w:w="5240" w:type="dxa"/>
            <w:shd w:val="clear" w:color="auto" w:fill="C9E8FB"/>
          </w:tcPr>
          <w:p w14:paraId="46FE1807" w14:textId="77777777" w:rsidR="003D5597" w:rsidRDefault="003D5597" w:rsidP="00DF1678">
            <w:pPr>
              <w:spacing w:line="276" w:lineRule="auto"/>
            </w:pPr>
            <w:r>
              <w:t>Naam tekenbevoegde</w:t>
            </w:r>
          </w:p>
        </w:tc>
        <w:tc>
          <w:tcPr>
            <w:tcW w:w="4388" w:type="dxa"/>
          </w:tcPr>
          <w:p w14:paraId="1CECA068" w14:textId="77777777" w:rsidR="003D5597" w:rsidRDefault="003D5597" w:rsidP="00DF1678">
            <w:pPr>
              <w:spacing w:line="276" w:lineRule="auto"/>
            </w:pPr>
          </w:p>
        </w:tc>
      </w:tr>
      <w:tr w:rsidR="003D5597" w14:paraId="5171C1BE" w14:textId="77777777" w:rsidTr="00C348AC">
        <w:tc>
          <w:tcPr>
            <w:tcW w:w="5240" w:type="dxa"/>
            <w:shd w:val="clear" w:color="auto" w:fill="C9E8FB"/>
          </w:tcPr>
          <w:p w14:paraId="73166CDD" w14:textId="77777777" w:rsidR="003D5597" w:rsidRDefault="003D5597" w:rsidP="00DF1678">
            <w:pPr>
              <w:spacing w:line="276" w:lineRule="auto"/>
            </w:pPr>
            <w:r>
              <w:t>Functie</w:t>
            </w:r>
          </w:p>
        </w:tc>
        <w:tc>
          <w:tcPr>
            <w:tcW w:w="4388" w:type="dxa"/>
          </w:tcPr>
          <w:p w14:paraId="3E5B58FD" w14:textId="77777777" w:rsidR="003D5597" w:rsidRDefault="003D5597" w:rsidP="00DF1678">
            <w:pPr>
              <w:spacing w:line="276" w:lineRule="auto"/>
            </w:pPr>
          </w:p>
        </w:tc>
      </w:tr>
      <w:tr w:rsidR="003D5597" w14:paraId="0F2CF693" w14:textId="77777777" w:rsidTr="00C348AC">
        <w:tc>
          <w:tcPr>
            <w:tcW w:w="5240" w:type="dxa"/>
            <w:shd w:val="clear" w:color="auto" w:fill="C9E8FB"/>
          </w:tcPr>
          <w:p w14:paraId="14227C14" w14:textId="77777777" w:rsidR="003D5597" w:rsidRDefault="003D5597" w:rsidP="00DF1678">
            <w:pPr>
              <w:spacing w:line="276" w:lineRule="auto"/>
            </w:pPr>
            <w:r>
              <w:t>Datum</w:t>
            </w:r>
          </w:p>
        </w:tc>
        <w:tc>
          <w:tcPr>
            <w:tcW w:w="4388" w:type="dxa"/>
          </w:tcPr>
          <w:p w14:paraId="09FECDE1" w14:textId="77777777" w:rsidR="003D5597" w:rsidRDefault="003D5597" w:rsidP="00DF1678">
            <w:pPr>
              <w:spacing w:line="276" w:lineRule="auto"/>
            </w:pPr>
          </w:p>
        </w:tc>
      </w:tr>
      <w:tr w:rsidR="003D5597" w14:paraId="3FC3A800" w14:textId="77777777" w:rsidTr="00C348AC">
        <w:tc>
          <w:tcPr>
            <w:tcW w:w="5240" w:type="dxa"/>
            <w:shd w:val="clear" w:color="auto" w:fill="C9E8FB"/>
          </w:tcPr>
          <w:p w14:paraId="4AFC23F8" w14:textId="77777777" w:rsidR="003D5597" w:rsidRDefault="003D5597" w:rsidP="00DF1678">
            <w:pPr>
              <w:spacing w:line="276" w:lineRule="auto"/>
            </w:pPr>
            <w:r>
              <w:t>Handtekening</w:t>
            </w:r>
          </w:p>
          <w:p w14:paraId="45FCAE45" w14:textId="77777777" w:rsidR="003D5597" w:rsidRDefault="003D5597" w:rsidP="00DF1678">
            <w:pPr>
              <w:spacing w:line="276" w:lineRule="auto"/>
            </w:pPr>
          </w:p>
          <w:p w14:paraId="09B66A5B" w14:textId="77777777" w:rsidR="003D5597" w:rsidRDefault="003D5597" w:rsidP="00DF1678">
            <w:pPr>
              <w:spacing w:line="276" w:lineRule="auto"/>
            </w:pPr>
          </w:p>
        </w:tc>
        <w:tc>
          <w:tcPr>
            <w:tcW w:w="4388" w:type="dxa"/>
          </w:tcPr>
          <w:p w14:paraId="361ADE01" w14:textId="77777777" w:rsidR="003D5597" w:rsidRDefault="003D5597" w:rsidP="00DF1678">
            <w:pPr>
              <w:spacing w:line="276" w:lineRule="auto"/>
            </w:pPr>
          </w:p>
        </w:tc>
      </w:tr>
    </w:tbl>
    <w:p w14:paraId="00D07959" w14:textId="77777777" w:rsidR="0072264B" w:rsidRDefault="0072264B" w:rsidP="00DF1678">
      <w:pPr>
        <w:spacing w:line="276" w:lineRule="auto"/>
      </w:pPr>
    </w:p>
    <w:p w14:paraId="33343463" w14:textId="77777777" w:rsidR="00971DE6" w:rsidRDefault="00971DE6" w:rsidP="00DF1678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21AF0505" w:rsidR="00C717CE" w:rsidRPr="00C717CE" w:rsidRDefault="00B642A5" w:rsidP="00DF1678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i/>
                <w:iCs/>
                <w:highlight w:val="yellow"/>
              </w:rPr>
              <w:br w:type="page"/>
            </w:r>
            <w:r w:rsidR="00C717CE" w:rsidRPr="00B642A5">
              <w:rPr>
                <w:b/>
                <w:bCs/>
                <w:color w:val="FFFFFF" w:themeColor="background1"/>
              </w:rPr>
              <w:t>Kerncompetentie 1</w:t>
            </w:r>
            <w:r w:rsidR="00C717CE"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DF1678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Default="00721E41" w:rsidP="00DF1678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</w:tcPr>
          <w:p w14:paraId="42B03C58" w14:textId="77777777" w:rsidR="0072264B" w:rsidRDefault="0072264B" w:rsidP="00DF1678">
            <w:pPr>
              <w:spacing w:line="276" w:lineRule="auto"/>
            </w:pPr>
          </w:p>
        </w:tc>
      </w:tr>
      <w:tr w:rsidR="0072264B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1B3D054D" w:rsidR="0072264B" w:rsidRDefault="00721E41" w:rsidP="00DF1678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</w:tcPr>
          <w:p w14:paraId="365A4A7B" w14:textId="77777777" w:rsidR="0072264B" w:rsidRDefault="0072264B" w:rsidP="00DF1678">
            <w:pPr>
              <w:spacing w:line="276" w:lineRule="auto"/>
            </w:pPr>
          </w:p>
        </w:tc>
      </w:tr>
      <w:tr w:rsidR="0072264B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Default="00721E41" w:rsidP="00DF1678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</w:tcPr>
          <w:p w14:paraId="043EA527" w14:textId="77777777" w:rsidR="0072264B" w:rsidRDefault="0072264B" w:rsidP="00DF1678">
            <w:pPr>
              <w:spacing w:line="276" w:lineRule="auto"/>
            </w:pPr>
          </w:p>
        </w:tc>
      </w:tr>
      <w:tr w:rsidR="0072264B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275E9C7A" w:rsidR="0072264B" w:rsidRDefault="00021730" w:rsidP="00DF1678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</w:tcPr>
          <w:p w14:paraId="012F21C8" w14:textId="77777777" w:rsidR="0072264B" w:rsidRDefault="0072264B" w:rsidP="00DF1678">
            <w:pPr>
              <w:spacing w:line="276" w:lineRule="auto"/>
            </w:pPr>
          </w:p>
        </w:tc>
      </w:tr>
      <w:tr w:rsidR="0072264B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483FA594" w:rsidR="0072264B" w:rsidRDefault="00021730" w:rsidP="00DF1678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</w:tcPr>
          <w:p w14:paraId="638050BC" w14:textId="77777777" w:rsidR="0072264B" w:rsidRDefault="0072264B" w:rsidP="00DF1678">
            <w:pPr>
              <w:spacing w:line="276" w:lineRule="auto"/>
            </w:pPr>
          </w:p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DF1678">
            <w:pPr>
              <w:spacing w:line="276" w:lineRule="auto"/>
            </w:pPr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281332">
        <w:tc>
          <w:tcPr>
            <w:tcW w:w="5240" w:type="dxa"/>
            <w:shd w:val="clear" w:color="auto" w:fill="C9E8FB"/>
          </w:tcPr>
          <w:p w14:paraId="5AFBF403" w14:textId="77777777" w:rsidR="0072264B" w:rsidRDefault="00021730" w:rsidP="00DF1678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DF167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DF167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DF167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</w:tcPr>
          <w:p w14:paraId="7F79C627" w14:textId="77777777" w:rsidR="0072264B" w:rsidRDefault="0072264B" w:rsidP="00DF1678">
            <w:pPr>
              <w:spacing w:line="276" w:lineRule="auto"/>
            </w:pPr>
          </w:p>
        </w:tc>
      </w:tr>
      <w:tr w:rsidR="0072264B" w14:paraId="34A235EC" w14:textId="77777777" w:rsidTr="00281332">
        <w:tc>
          <w:tcPr>
            <w:tcW w:w="5240" w:type="dxa"/>
            <w:shd w:val="clear" w:color="auto" w:fill="C9E8FB"/>
          </w:tcPr>
          <w:p w14:paraId="5505A089" w14:textId="29576A9B" w:rsidR="0072264B" w:rsidRDefault="00B642A5" w:rsidP="00DF1678">
            <w:pPr>
              <w:spacing w:line="276" w:lineRule="auto"/>
            </w:pPr>
            <w:r>
              <w:t>Omschrijving van de referentieopdracht (maximaal 1 A4)</w:t>
            </w:r>
          </w:p>
        </w:tc>
        <w:tc>
          <w:tcPr>
            <w:tcW w:w="4388" w:type="dxa"/>
          </w:tcPr>
          <w:p w14:paraId="53EC8B20" w14:textId="77777777" w:rsidR="0072264B" w:rsidRDefault="0072264B" w:rsidP="00DF1678">
            <w:pPr>
              <w:spacing w:line="276" w:lineRule="auto"/>
            </w:pPr>
          </w:p>
        </w:tc>
      </w:tr>
      <w:tr w:rsidR="0072264B" w14:paraId="0F340060" w14:textId="77777777" w:rsidTr="00281332">
        <w:tc>
          <w:tcPr>
            <w:tcW w:w="5240" w:type="dxa"/>
            <w:shd w:val="clear" w:color="auto" w:fill="C9E8FB"/>
          </w:tcPr>
          <w:p w14:paraId="2C5EE92C" w14:textId="4ED33057" w:rsidR="0072264B" w:rsidRDefault="00B642A5" w:rsidP="00DF1678">
            <w:pPr>
              <w:spacing w:line="276" w:lineRule="auto"/>
            </w:pPr>
            <w:r>
              <w:t>Referentieopdracht 100% zelfstandig uitgevoerd</w:t>
            </w:r>
          </w:p>
        </w:tc>
        <w:tc>
          <w:tcPr>
            <w:tcW w:w="4388" w:type="dxa"/>
          </w:tcPr>
          <w:p w14:paraId="36F4F11F" w14:textId="77777777" w:rsidR="0072264B" w:rsidRDefault="00000000" w:rsidP="00DF1678">
            <w:pPr>
              <w:spacing w:line="276" w:lineRule="auto"/>
            </w:pPr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00000" w:rsidP="00DF1678">
            <w:pPr>
              <w:spacing w:line="276" w:lineRule="auto"/>
            </w:pPr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69973644" w:rsidR="0072264B" w:rsidRDefault="00B642A5" w:rsidP="00DF1678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</w:tcPr>
          <w:p w14:paraId="335AE58E" w14:textId="77777777" w:rsidR="0072264B" w:rsidRDefault="0072264B" w:rsidP="00DF1678">
            <w:pPr>
              <w:spacing w:line="276" w:lineRule="auto"/>
            </w:pPr>
          </w:p>
        </w:tc>
      </w:tr>
      <w:tr w:rsidR="0072264B" w14:paraId="0EBCCAF0" w14:textId="77777777" w:rsidTr="00281332">
        <w:tc>
          <w:tcPr>
            <w:tcW w:w="5240" w:type="dxa"/>
            <w:shd w:val="clear" w:color="auto" w:fill="C9E8FB"/>
          </w:tcPr>
          <w:p w14:paraId="1C55A5B9" w14:textId="6D83D95B" w:rsidR="0072264B" w:rsidRDefault="00B642A5" w:rsidP="00DF1678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</w:tcPr>
          <w:p w14:paraId="1CC36315" w14:textId="77777777" w:rsidR="0072264B" w:rsidRDefault="0072264B" w:rsidP="00DF1678">
            <w:pPr>
              <w:spacing w:line="276" w:lineRule="auto"/>
            </w:pPr>
          </w:p>
        </w:tc>
      </w:tr>
    </w:tbl>
    <w:p w14:paraId="1F0AF241" w14:textId="77777777" w:rsidR="00B642A5" w:rsidRDefault="00B642A5" w:rsidP="00DF1678">
      <w:pPr>
        <w:spacing w:line="276" w:lineRule="auto"/>
      </w:pPr>
    </w:p>
    <w:p w14:paraId="1B7B0D2A" w14:textId="77777777" w:rsidR="00971DE6" w:rsidRDefault="00971DE6" w:rsidP="00DF1678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162697" w14:paraId="077856CA" w14:textId="77777777" w:rsidTr="00605653">
        <w:tc>
          <w:tcPr>
            <w:tcW w:w="9628" w:type="dxa"/>
            <w:gridSpan w:val="2"/>
            <w:shd w:val="clear" w:color="auto" w:fill="0076A8"/>
          </w:tcPr>
          <w:p w14:paraId="70444E2F" w14:textId="180FE649" w:rsidR="00162697" w:rsidRPr="00C717CE" w:rsidRDefault="00162697" w:rsidP="00605653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2: </w:t>
            </w:r>
          </w:p>
        </w:tc>
      </w:tr>
      <w:tr w:rsidR="00162697" w14:paraId="3BA44FCC" w14:textId="77777777" w:rsidTr="00605653">
        <w:tc>
          <w:tcPr>
            <w:tcW w:w="9628" w:type="dxa"/>
            <w:gridSpan w:val="2"/>
            <w:shd w:val="clear" w:color="auto" w:fill="0076A8"/>
          </w:tcPr>
          <w:p w14:paraId="2EA644A6" w14:textId="77777777" w:rsidR="00162697" w:rsidRPr="00B642A5" w:rsidRDefault="00162697" w:rsidP="00605653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162697" w14:paraId="43346834" w14:textId="77777777" w:rsidTr="00605653">
        <w:tc>
          <w:tcPr>
            <w:tcW w:w="5240" w:type="dxa"/>
            <w:shd w:val="clear" w:color="auto" w:fill="C9E8FB"/>
          </w:tcPr>
          <w:p w14:paraId="2996277E" w14:textId="77777777" w:rsidR="00162697" w:rsidRDefault="00162697" w:rsidP="00605653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</w:tcPr>
          <w:p w14:paraId="0075D336" w14:textId="77777777" w:rsidR="00162697" w:rsidRDefault="00162697" w:rsidP="00605653">
            <w:pPr>
              <w:spacing w:line="276" w:lineRule="auto"/>
            </w:pPr>
          </w:p>
        </w:tc>
      </w:tr>
      <w:tr w:rsidR="00162697" w14:paraId="177CA785" w14:textId="77777777" w:rsidTr="00605653">
        <w:tc>
          <w:tcPr>
            <w:tcW w:w="5240" w:type="dxa"/>
            <w:shd w:val="clear" w:color="auto" w:fill="C9E8FB"/>
          </w:tcPr>
          <w:p w14:paraId="4C8E6576" w14:textId="77777777" w:rsidR="00162697" w:rsidRDefault="00162697" w:rsidP="00605653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</w:tcPr>
          <w:p w14:paraId="0DD74B9E" w14:textId="77777777" w:rsidR="00162697" w:rsidRDefault="00162697" w:rsidP="00605653">
            <w:pPr>
              <w:spacing w:line="276" w:lineRule="auto"/>
            </w:pPr>
          </w:p>
        </w:tc>
      </w:tr>
      <w:tr w:rsidR="00162697" w14:paraId="3E8B4FA8" w14:textId="77777777" w:rsidTr="00605653">
        <w:tc>
          <w:tcPr>
            <w:tcW w:w="5240" w:type="dxa"/>
            <w:shd w:val="clear" w:color="auto" w:fill="C9E8FB"/>
          </w:tcPr>
          <w:p w14:paraId="243358DC" w14:textId="77777777" w:rsidR="00162697" w:rsidRDefault="00162697" w:rsidP="00605653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</w:tcPr>
          <w:p w14:paraId="60E4A498" w14:textId="77777777" w:rsidR="00162697" w:rsidRDefault="00162697" w:rsidP="00605653">
            <w:pPr>
              <w:spacing w:line="276" w:lineRule="auto"/>
            </w:pPr>
          </w:p>
        </w:tc>
      </w:tr>
      <w:tr w:rsidR="00162697" w14:paraId="528934E0" w14:textId="77777777" w:rsidTr="00605653">
        <w:tc>
          <w:tcPr>
            <w:tcW w:w="5240" w:type="dxa"/>
            <w:shd w:val="clear" w:color="auto" w:fill="C9E8FB"/>
          </w:tcPr>
          <w:p w14:paraId="017BC437" w14:textId="77777777" w:rsidR="00162697" w:rsidRDefault="00162697" w:rsidP="00605653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</w:tcPr>
          <w:p w14:paraId="04231FD7" w14:textId="77777777" w:rsidR="00162697" w:rsidRDefault="00162697" w:rsidP="00605653">
            <w:pPr>
              <w:spacing w:line="276" w:lineRule="auto"/>
            </w:pPr>
          </w:p>
        </w:tc>
      </w:tr>
      <w:tr w:rsidR="00162697" w14:paraId="2D6DDB2D" w14:textId="77777777" w:rsidTr="00605653">
        <w:tc>
          <w:tcPr>
            <w:tcW w:w="5240" w:type="dxa"/>
            <w:shd w:val="clear" w:color="auto" w:fill="C9E8FB"/>
          </w:tcPr>
          <w:p w14:paraId="74BE5C6E" w14:textId="77777777" w:rsidR="00162697" w:rsidRDefault="00162697" w:rsidP="00605653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</w:tcPr>
          <w:p w14:paraId="45ECEDDC" w14:textId="77777777" w:rsidR="00162697" w:rsidRDefault="00162697" w:rsidP="00605653">
            <w:pPr>
              <w:spacing w:line="276" w:lineRule="auto"/>
            </w:pPr>
          </w:p>
        </w:tc>
      </w:tr>
      <w:tr w:rsidR="00162697" w14:paraId="04BACDBA" w14:textId="77777777" w:rsidTr="00605653">
        <w:tc>
          <w:tcPr>
            <w:tcW w:w="9628" w:type="dxa"/>
            <w:gridSpan w:val="2"/>
            <w:shd w:val="clear" w:color="auto" w:fill="0076A8"/>
          </w:tcPr>
          <w:p w14:paraId="6A7E2769" w14:textId="77777777" w:rsidR="00162697" w:rsidRDefault="00162697" w:rsidP="00605653">
            <w:pPr>
              <w:spacing w:line="276" w:lineRule="auto"/>
            </w:pPr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162697" w14:paraId="2D903B1D" w14:textId="77777777" w:rsidTr="00605653">
        <w:tc>
          <w:tcPr>
            <w:tcW w:w="5240" w:type="dxa"/>
            <w:shd w:val="clear" w:color="auto" w:fill="C9E8FB"/>
          </w:tcPr>
          <w:p w14:paraId="0D72FF3D" w14:textId="77777777" w:rsidR="00162697" w:rsidRDefault="00162697" w:rsidP="00605653">
            <w:pPr>
              <w:spacing w:line="276" w:lineRule="auto"/>
            </w:pPr>
            <w:r>
              <w:t>Mijlpalen van referentieopdracht:</w:t>
            </w:r>
          </w:p>
          <w:p w14:paraId="0FB67026" w14:textId="77777777" w:rsidR="00162697" w:rsidRDefault="00162697" w:rsidP="0060565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64F922FE" w14:textId="77777777" w:rsidR="00162697" w:rsidRDefault="00162697" w:rsidP="0060565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44C04529" w14:textId="77777777" w:rsidR="00162697" w:rsidRDefault="00162697" w:rsidP="0060565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</w:tcPr>
          <w:p w14:paraId="1F2A1C66" w14:textId="77777777" w:rsidR="00162697" w:rsidRDefault="00162697" w:rsidP="00605653">
            <w:pPr>
              <w:spacing w:line="276" w:lineRule="auto"/>
            </w:pPr>
          </w:p>
        </w:tc>
      </w:tr>
      <w:tr w:rsidR="00162697" w14:paraId="53ADF88B" w14:textId="77777777" w:rsidTr="00605653">
        <w:tc>
          <w:tcPr>
            <w:tcW w:w="5240" w:type="dxa"/>
            <w:shd w:val="clear" w:color="auto" w:fill="C9E8FB"/>
          </w:tcPr>
          <w:p w14:paraId="11389B02" w14:textId="77777777" w:rsidR="00162697" w:rsidRDefault="00162697" w:rsidP="00605653">
            <w:pPr>
              <w:spacing w:line="276" w:lineRule="auto"/>
            </w:pPr>
            <w:r>
              <w:t>Omschrijving van de referentieopdracht (maximaal 1 A4)</w:t>
            </w:r>
          </w:p>
        </w:tc>
        <w:tc>
          <w:tcPr>
            <w:tcW w:w="4388" w:type="dxa"/>
          </w:tcPr>
          <w:p w14:paraId="439F5C8A" w14:textId="77777777" w:rsidR="00162697" w:rsidRDefault="00162697" w:rsidP="00605653">
            <w:pPr>
              <w:spacing w:line="276" w:lineRule="auto"/>
            </w:pPr>
          </w:p>
        </w:tc>
      </w:tr>
      <w:tr w:rsidR="00162697" w14:paraId="5674FD7E" w14:textId="77777777" w:rsidTr="00605653">
        <w:tc>
          <w:tcPr>
            <w:tcW w:w="5240" w:type="dxa"/>
            <w:shd w:val="clear" w:color="auto" w:fill="C9E8FB"/>
          </w:tcPr>
          <w:p w14:paraId="5424C13D" w14:textId="77777777" w:rsidR="00162697" w:rsidRDefault="00162697" w:rsidP="00605653">
            <w:pPr>
              <w:spacing w:line="276" w:lineRule="auto"/>
            </w:pPr>
            <w:r>
              <w:lastRenderedPageBreak/>
              <w:t>Referentieopdracht 100% zelfstandig uitgevoerd</w:t>
            </w:r>
          </w:p>
        </w:tc>
        <w:tc>
          <w:tcPr>
            <w:tcW w:w="4388" w:type="dxa"/>
          </w:tcPr>
          <w:p w14:paraId="21162BB6" w14:textId="77777777" w:rsidR="00162697" w:rsidRDefault="00000000" w:rsidP="00605653">
            <w:pPr>
              <w:spacing w:line="276" w:lineRule="auto"/>
            </w:pPr>
            <w:sdt>
              <w:sdtPr>
                <w:id w:val="-178417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6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2697">
              <w:t xml:space="preserve"> Ja</w:t>
            </w:r>
          </w:p>
          <w:p w14:paraId="6A97A3D4" w14:textId="77777777" w:rsidR="00162697" w:rsidRDefault="00000000" w:rsidP="00605653">
            <w:pPr>
              <w:spacing w:line="276" w:lineRule="auto"/>
            </w:pPr>
            <w:sdt>
              <w:sdtPr>
                <w:id w:val="-198006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6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2697">
              <w:t xml:space="preserve"> Nee (licht toe wie wat heeft uitgevoerd)</w:t>
            </w:r>
          </w:p>
        </w:tc>
      </w:tr>
      <w:tr w:rsidR="00162697" w14:paraId="25BB3C25" w14:textId="77777777" w:rsidTr="00605653">
        <w:tc>
          <w:tcPr>
            <w:tcW w:w="5240" w:type="dxa"/>
            <w:shd w:val="clear" w:color="auto" w:fill="C9E8FB"/>
          </w:tcPr>
          <w:p w14:paraId="612D9FD1" w14:textId="77777777" w:rsidR="00162697" w:rsidRDefault="00162697" w:rsidP="00605653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</w:tcPr>
          <w:p w14:paraId="2E58F4FC" w14:textId="77777777" w:rsidR="00162697" w:rsidRDefault="00162697" w:rsidP="00605653">
            <w:pPr>
              <w:spacing w:line="276" w:lineRule="auto"/>
            </w:pPr>
          </w:p>
        </w:tc>
      </w:tr>
      <w:tr w:rsidR="00162697" w14:paraId="7FA5EC56" w14:textId="77777777" w:rsidTr="00605653">
        <w:tc>
          <w:tcPr>
            <w:tcW w:w="5240" w:type="dxa"/>
            <w:shd w:val="clear" w:color="auto" w:fill="C9E8FB"/>
          </w:tcPr>
          <w:p w14:paraId="1AFF0DB1" w14:textId="77777777" w:rsidR="00162697" w:rsidRDefault="00162697" w:rsidP="00605653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</w:tcPr>
          <w:p w14:paraId="45BD0642" w14:textId="77777777" w:rsidR="00162697" w:rsidRDefault="00162697" w:rsidP="00605653">
            <w:pPr>
              <w:spacing w:line="276" w:lineRule="auto"/>
            </w:pPr>
          </w:p>
        </w:tc>
      </w:tr>
    </w:tbl>
    <w:p w14:paraId="7DD40BC3" w14:textId="77777777" w:rsidR="00162697" w:rsidRPr="00B642A5" w:rsidRDefault="00162697" w:rsidP="00DF1678">
      <w:pPr>
        <w:spacing w:line="276" w:lineRule="auto"/>
      </w:pPr>
    </w:p>
    <w:sectPr w:rsidR="00162697" w:rsidRPr="00B642A5" w:rsidSect="004E7A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89D2" w14:textId="77777777" w:rsidR="004A3A5B" w:rsidRDefault="004A3A5B">
      <w:r>
        <w:separator/>
      </w:r>
    </w:p>
  </w:endnote>
  <w:endnote w:type="continuationSeparator" w:id="0">
    <w:p w14:paraId="7B68C268" w14:textId="77777777" w:rsidR="004A3A5B" w:rsidRDefault="004A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76C9E050" w:rsidR="005C1431" w:rsidRPr="007D4137" w:rsidRDefault="007D4137" w:rsidP="007D4137">
            <w:pPr>
              <w:pStyle w:val="Voettekst"/>
            </w:pPr>
            <w:r>
              <w:t xml:space="preserve">Bijlage </w:t>
            </w:r>
            <w:r w:rsidR="0037500B">
              <w:t>II</w:t>
            </w:r>
            <w:r>
              <w:t xml:space="preserve"> – 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31BC" w14:textId="77777777" w:rsidR="004A3A5B" w:rsidRDefault="004A3A5B">
      <w:r>
        <w:separator/>
      </w:r>
    </w:p>
  </w:footnote>
  <w:footnote w:type="continuationSeparator" w:id="0">
    <w:p w14:paraId="58214693" w14:textId="77777777" w:rsidR="004A3A5B" w:rsidRDefault="004A3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370359B1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B0104"/>
    <w:multiLevelType w:val="hybridMultilevel"/>
    <w:tmpl w:val="B0F4F566"/>
    <w:lvl w:ilvl="0" w:tplc="4664E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 w:numId="20" w16cid:durableId="175081292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C7BE4"/>
    <w:rsid w:val="000D2944"/>
    <w:rsid w:val="000D7F29"/>
    <w:rsid w:val="000E3F54"/>
    <w:rsid w:val="000E6986"/>
    <w:rsid w:val="000F2D4E"/>
    <w:rsid w:val="000F575D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62697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18D6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46D4"/>
    <w:rsid w:val="003369A3"/>
    <w:rsid w:val="00352E6E"/>
    <w:rsid w:val="00370A69"/>
    <w:rsid w:val="00373C81"/>
    <w:rsid w:val="0037500B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00C9"/>
    <w:rsid w:val="00471103"/>
    <w:rsid w:val="0049169D"/>
    <w:rsid w:val="00494E98"/>
    <w:rsid w:val="004A2836"/>
    <w:rsid w:val="004A3A5B"/>
    <w:rsid w:val="004D25F6"/>
    <w:rsid w:val="004E0145"/>
    <w:rsid w:val="004E2F3F"/>
    <w:rsid w:val="004E351A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4605"/>
    <w:rsid w:val="005E5802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679C"/>
    <w:rsid w:val="006D7F5E"/>
    <w:rsid w:val="006F29BF"/>
    <w:rsid w:val="00704C08"/>
    <w:rsid w:val="00713A38"/>
    <w:rsid w:val="0071690A"/>
    <w:rsid w:val="00721E41"/>
    <w:rsid w:val="0072264B"/>
    <w:rsid w:val="00752E48"/>
    <w:rsid w:val="00781755"/>
    <w:rsid w:val="007825BE"/>
    <w:rsid w:val="00782C18"/>
    <w:rsid w:val="007839C9"/>
    <w:rsid w:val="007866F0"/>
    <w:rsid w:val="007B6342"/>
    <w:rsid w:val="007C28C8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B34A9"/>
    <w:rsid w:val="008D33C4"/>
    <w:rsid w:val="008D4C91"/>
    <w:rsid w:val="008E4E82"/>
    <w:rsid w:val="00905574"/>
    <w:rsid w:val="00907863"/>
    <w:rsid w:val="00911E57"/>
    <w:rsid w:val="00922EA1"/>
    <w:rsid w:val="009234AF"/>
    <w:rsid w:val="00923CEE"/>
    <w:rsid w:val="009246DA"/>
    <w:rsid w:val="00926422"/>
    <w:rsid w:val="00930C49"/>
    <w:rsid w:val="00931745"/>
    <w:rsid w:val="009325FB"/>
    <w:rsid w:val="00971779"/>
    <w:rsid w:val="00971DE6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E6371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92E55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612F9"/>
    <w:rsid w:val="00C717CE"/>
    <w:rsid w:val="00C94519"/>
    <w:rsid w:val="00CA14F4"/>
    <w:rsid w:val="00CC406D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DF1678"/>
    <w:rsid w:val="00E054B1"/>
    <w:rsid w:val="00E240C1"/>
    <w:rsid w:val="00E70C32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140C6"/>
    <w:rsid w:val="00F23CC1"/>
    <w:rsid w:val="00F349BD"/>
    <w:rsid w:val="00F46E1D"/>
    <w:rsid w:val="00F64E47"/>
    <w:rsid w:val="00F70DCF"/>
    <w:rsid w:val="00F860AD"/>
    <w:rsid w:val="00F92976"/>
    <w:rsid w:val="00F9531C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locked/>
    <w:rsid w:val="007C28C8"/>
  </w:style>
  <w:style w:type="character" w:customStyle="1" w:styleId="normaltextrun">
    <w:name w:val="normaltextrun"/>
    <w:basedOn w:val="Standaardalinea-lettertype"/>
    <w:rsid w:val="007C2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RCUS45HN67DU-974321440-323347</_dlc_DocId>
    <_dlc_DocIdUrl xmlns="558c601a-c172-4142-980b-33deeaa1e95d">
      <Url>https://sscons.sharepoint.com/sites/ORG-IC/_layouts/15/DocIdRedir.aspx?ID=RCUS45HN67DU-974321440-323347</Url>
      <Description>RCUS45HN67DU-974321440-323347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CDCB2-D92B-4EAD-A3CA-5828FE18F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532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Kim Borgman</cp:lastModifiedBy>
  <cp:revision>53</cp:revision>
  <cp:lastPrinted>2019-01-04T09:57:00Z</cp:lastPrinted>
  <dcterms:created xsi:type="dcterms:W3CDTF">2024-10-22T13:31:00Z</dcterms:created>
  <dcterms:modified xsi:type="dcterms:W3CDTF">2025-04-25T09:54:00Z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897a1226-afb6-4649-95bb-d557edea86bd</vt:lpwstr>
  </property>
  <property fmtid="{D5CDD505-2E9C-101B-9397-08002B2CF9AE}" pid="4" name="MediaServiceImageTags">
    <vt:lpwstr/>
  </property>
</Properties>
</file>