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8504"/>
      </w:tblGrid>
      <w:tr w:rsidR="00427195" w14:paraId="778CE6F0" w14:textId="77777777" w:rsidTr="00F737DE">
        <w:tc>
          <w:tcPr>
            <w:tcW w:w="9039" w:type="dxa"/>
          </w:tcPr>
          <w:p w14:paraId="25C04C0E" w14:textId="3AA70B61" w:rsidR="00427195" w:rsidRDefault="001765A1">
            <w:pPr>
              <w:pStyle w:val="Titel"/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</w:pPr>
            <w:bookmarkStart w:id="0" w:name="bmTitel" w:colFirst="0" w:colLast="0"/>
            <w:r w:rsidRPr="001765A1"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  <w:t xml:space="preserve">Bijlage </w:t>
            </w:r>
            <w:r w:rsidR="002C1FD3"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  <w:t>7</w:t>
            </w:r>
            <w:r w:rsidR="000405F7"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  <w:t xml:space="preserve"> - </w:t>
            </w:r>
            <w:r w:rsidRPr="001765A1"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  <w:t>Akkoordverklaring Overeenkomst , GLO en ARVODI 2025</w:t>
            </w:r>
          </w:p>
          <w:p w14:paraId="56E05796" w14:textId="5A1EA6FD" w:rsidR="00F737DE" w:rsidRPr="00F737DE" w:rsidRDefault="00F737DE">
            <w:pPr>
              <w:pStyle w:val="Titel"/>
              <w:rPr>
                <w:rFonts w:ascii="Verdana" w:hAnsi="Verdana"/>
                <w:b/>
                <w:bCs w:val="0"/>
                <w:sz w:val="20"/>
                <w:szCs w:val="20"/>
                <w:lang w:val="pt-BR"/>
              </w:rPr>
            </w:pPr>
          </w:p>
        </w:tc>
      </w:tr>
      <w:tr w:rsidR="00427195" w14:paraId="3ACAE402" w14:textId="77777777" w:rsidTr="00F737DE">
        <w:tc>
          <w:tcPr>
            <w:tcW w:w="9039" w:type="dxa"/>
          </w:tcPr>
          <w:p w14:paraId="73847008" w14:textId="19C91874" w:rsidR="00427195" w:rsidRPr="00F737DE" w:rsidRDefault="000405F7">
            <w:pPr>
              <w:pStyle w:val="Ondertitel"/>
              <w:rPr>
                <w:rFonts w:ascii="Verdana" w:hAnsi="Verdana"/>
                <w:b/>
                <w:bCs/>
                <w:sz w:val="18"/>
                <w:szCs w:val="18"/>
                <w:lang w:val="pt-BR"/>
              </w:rPr>
            </w:pPr>
            <w:bookmarkStart w:id="1" w:name="bmOndertitel" w:colFirst="0" w:colLast="0"/>
            <w:bookmarkEnd w:id="0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Behorende bij Dynamisch aankoopsysteem (DAS) </w:t>
            </w:r>
            <w:r w:rsidR="00515AF9">
              <w:rPr>
                <w:rFonts w:ascii="Verdana" w:hAnsi="Verdana"/>
                <w:b/>
                <w:bCs/>
                <w:sz w:val="18"/>
                <w:szCs w:val="18"/>
              </w:rPr>
              <w:t xml:space="preserve">m.b.t. </w:t>
            </w:r>
            <w:r w:rsidR="00F51848">
              <w:rPr>
                <w:rFonts w:ascii="Verdana" w:hAnsi="Verdana"/>
                <w:b/>
                <w:bCs/>
                <w:sz w:val="18"/>
                <w:szCs w:val="18"/>
              </w:rPr>
              <w:t>Opslag interventieproducten MMP en Boter 2025</w:t>
            </w:r>
            <w:r w:rsidR="00676EE1">
              <w:rPr>
                <w:rFonts w:ascii="Verdana" w:hAnsi="Verdana"/>
                <w:b/>
                <w:bCs/>
                <w:sz w:val="18"/>
                <w:szCs w:val="18"/>
              </w:rPr>
              <w:t xml:space="preserve"> – 2040 met </w:t>
            </w:r>
            <w:r w:rsidR="00DA2C2E">
              <w:rPr>
                <w:rFonts w:ascii="Verdana" w:hAnsi="Verdana"/>
                <w:b/>
                <w:bCs/>
                <w:sz w:val="18"/>
                <w:szCs w:val="18"/>
              </w:rPr>
              <w:t xml:space="preserve">IUC </w:t>
            </w:r>
            <w:r w:rsidR="00676EE1">
              <w:rPr>
                <w:rFonts w:ascii="Verdana" w:hAnsi="Verdana"/>
                <w:b/>
                <w:bCs/>
                <w:sz w:val="18"/>
                <w:szCs w:val="18"/>
              </w:rPr>
              <w:t xml:space="preserve">kenmerk </w:t>
            </w:r>
            <w:r w:rsidR="00DA2C2E" w:rsidRPr="00DA2C2E">
              <w:rPr>
                <w:rFonts w:ascii="Verdana" w:hAnsi="Verdana"/>
                <w:b/>
                <w:bCs/>
                <w:sz w:val="18"/>
                <w:szCs w:val="18"/>
              </w:rPr>
              <w:t>202211070</w:t>
            </w:r>
            <w:r w:rsidR="00DA2C2E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</w:tr>
      <w:bookmarkEnd w:id="1"/>
    </w:tbl>
    <w:p w14:paraId="1499F95F" w14:textId="77777777" w:rsidR="00427195" w:rsidRDefault="00427195">
      <w:pPr>
        <w:rPr>
          <w:szCs w:val="18"/>
        </w:rPr>
      </w:pPr>
    </w:p>
    <w:p w14:paraId="7200606A" w14:textId="1500DEB9" w:rsidR="0033285B" w:rsidRDefault="00F737DE">
      <w:pPr>
        <w:rPr>
          <w:rFonts w:ascii="Verdana" w:hAnsi="Verdana"/>
          <w:sz w:val="18"/>
          <w:szCs w:val="18"/>
        </w:rPr>
      </w:pPr>
      <w:bookmarkStart w:id="2" w:name="bmBegin"/>
      <w:bookmarkEnd w:id="2"/>
      <w:r>
        <w:rPr>
          <w:rFonts w:ascii="Verdana" w:hAnsi="Verdana"/>
          <w:sz w:val="18"/>
          <w:szCs w:val="18"/>
        </w:rPr>
        <w:t xml:space="preserve">Door het invullen en ondertekenen van deze akkoordverklaring, gaat </w:t>
      </w:r>
      <w:r w:rsidR="001312FF">
        <w:rPr>
          <w:rFonts w:ascii="Verdana" w:hAnsi="Verdana"/>
          <w:sz w:val="18"/>
          <w:szCs w:val="18"/>
        </w:rPr>
        <w:t>Gegadigde</w:t>
      </w:r>
      <w:r>
        <w:rPr>
          <w:rFonts w:ascii="Verdana" w:hAnsi="Verdana"/>
          <w:sz w:val="18"/>
          <w:szCs w:val="18"/>
        </w:rPr>
        <w:t xml:space="preserve"> akkoord met: </w:t>
      </w:r>
    </w:p>
    <w:p w14:paraId="3BDD8E62" w14:textId="42DDE3C1" w:rsidR="00F737DE" w:rsidRDefault="00F737DE" w:rsidP="00F737DE">
      <w:pPr>
        <w:pStyle w:val="Lijstaline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Pr="00F737DE">
        <w:rPr>
          <w:rFonts w:ascii="Verdana" w:hAnsi="Verdana"/>
          <w:sz w:val="18"/>
          <w:szCs w:val="18"/>
        </w:rPr>
        <w:t xml:space="preserve">lle in </w:t>
      </w:r>
      <w:r w:rsidR="000B2A97">
        <w:rPr>
          <w:rFonts w:ascii="Verdana" w:hAnsi="Verdana"/>
          <w:sz w:val="18"/>
          <w:szCs w:val="18"/>
        </w:rPr>
        <w:t>‘</w:t>
      </w:r>
      <w:r w:rsidR="000B2A97" w:rsidRPr="000B2A97">
        <w:rPr>
          <w:rFonts w:ascii="Verdana" w:hAnsi="Verdana"/>
          <w:sz w:val="18"/>
          <w:szCs w:val="18"/>
        </w:rPr>
        <w:t xml:space="preserve">Bijlage 3 </w:t>
      </w:r>
      <w:r w:rsidR="00853978">
        <w:rPr>
          <w:rFonts w:ascii="Verdana" w:hAnsi="Verdana"/>
          <w:sz w:val="18"/>
          <w:szCs w:val="18"/>
        </w:rPr>
        <w:t>–</w:t>
      </w:r>
      <w:r w:rsidR="000B2A97" w:rsidRPr="000B2A97">
        <w:rPr>
          <w:rFonts w:ascii="Verdana" w:hAnsi="Verdana"/>
          <w:sz w:val="18"/>
          <w:szCs w:val="18"/>
        </w:rPr>
        <w:t xml:space="preserve"> </w:t>
      </w:r>
      <w:r w:rsidR="00853978">
        <w:rPr>
          <w:rFonts w:ascii="Verdana" w:hAnsi="Verdana"/>
          <w:sz w:val="18"/>
          <w:szCs w:val="18"/>
        </w:rPr>
        <w:t xml:space="preserve">Concept </w:t>
      </w:r>
      <w:r w:rsidR="004D75CD">
        <w:rPr>
          <w:rFonts w:ascii="Verdana" w:hAnsi="Verdana"/>
          <w:sz w:val="18"/>
          <w:szCs w:val="18"/>
        </w:rPr>
        <w:t>O</w:t>
      </w:r>
      <w:r w:rsidR="000B2A97" w:rsidRPr="000B2A97">
        <w:rPr>
          <w:rFonts w:ascii="Verdana" w:hAnsi="Verdana"/>
          <w:sz w:val="18"/>
          <w:szCs w:val="18"/>
        </w:rPr>
        <w:t>vereenkomst DAS Opslag MMP of Boter -ARVODI-2025</w:t>
      </w:r>
      <w:r w:rsidR="000B2A97">
        <w:rPr>
          <w:rFonts w:ascii="Verdana" w:hAnsi="Verdana"/>
          <w:sz w:val="18"/>
          <w:szCs w:val="18"/>
        </w:rPr>
        <w:t xml:space="preserve">’ </w:t>
      </w:r>
      <w:r w:rsidRPr="00F737DE">
        <w:rPr>
          <w:rFonts w:ascii="Verdana" w:hAnsi="Verdana"/>
          <w:sz w:val="18"/>
          <w:szCs w:val="18"/>
        </w:rPr>
        <w:t xml:space="preserve">gestelde eisen en voorwaarden (inclusief alle bijlagen) en verklaart dat hij gedurende de looptijd van </w:t>
      </w:r>
      <w:r w:rsidR="00F35465">
        <w:rPr>
          <w:rFonts w:ascii="Verdana" w:hAnsi="Verdana"/>
          <w:sz w:val="18"/>
          <w:szCs w:val="18"/>
        </w:rPr>
        <w:t xml:space="preserve">het DAS </w:t>
      </w:r>
      <w:r w:rsidRPr="00F737DE">
        <w:rPr>
          <w:rFonts w:ascii="Verdana" w:hAnsi="Verdana"/>
          <w:sz w:val="18"/>
          <w:szCs w:val="18"/>
        </w:rPr>
        <w:t xml:space="preserve">aan deze eisen en voorwaarden zal voldoen; </w:t>
      </w:r>
    </w:p>
    <w:p w14:paraId="705A01DB" w14:textId="0C17A948" w:rsidR="00F737DE" w:rsidRDefault="00F737DE" w:rsidP="00F737DE">
      <w:pPr>
        <w:pStyle w:val="Lijstaline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 w:rsidRPr="00F737DE">
        <w:rPr>
          <w:rFonts w:ascii="Verdana" w:hAnsi="Verdana"/>
          <w:sz w:val="18"/>
          <w:szCs w:val="18"/>
        </w:rPr>
        <w:t xml:space="preserve">alle in de </w:t>
      </w:r>
      <w:r w:rsidR="00352ADA">
        <w:rPr>
          <w:rFonts w:ascii="Verdana" w:hAnsi="Verdana"/>
          <w:sz w:val="18"/>
          <w:szCs w:val="18"/>
        </w:rPr>
        <w:t>‘</w:t>
      </w:r>
      <w:r w:rsidR="00045814">
        <w:rPr>
          <w:rFonts w:ascii="Verdana" w:hAnsi="Verdana"/>
          <w:sz w:val="18"/>
          <w:szCs w:val="18"/>
        </w:rPr>
        <w:t xml:space="preserve">Bijlage 4 - </w:t>
      </w:r>
      <w:r w:rsidRPr="00F737DE">
        <w:rPr>
          <w:rFonts w:ascii="Verdana" w:hAnsi="Verdana"/>
          <w:sz w:val="18"/>
          <w:szCs w:val="18"/>
        </w:rPr>
        <w:t>ARVODI-20</w:t>
      </w:r>
      <w:r>
        <w:rPr>
          <w:rFonts w:ascii="Verdana" w:hAnsi="Verdana"/>
          <w:sz w:val="18"/>
          <w:szCs w:val="18"/>
        </w:rPr>
        <w:t>25</w:t>
      </w:r>
      <w:r w:rsidR="00352ADA">
        <w:rPr>
          <w:rFonts w:ascii="Verdana" w:hAnsi="Verdana"/>
          <w:sz w:val="18"/>
          <w:szCs w:val="18"/>
        </w:rPr>
        <w:t>’</w:t>
      </w:r>
      <w:r w:rsidRPr="00F737DE">
        <w:rPr>
          <w:rFonts w:ascii="Verdana" w:hAnsi="Verdana"/>
          <w:sz w:val="18"/>
          <w:szCs w:val="18"/>
        </w:rPr>
        <w:t xml:space="preserve"> gestelde voorwaarden</w:t>
      </w:r>
      <w:r>
        <w:rPr>
          <w:rFonts w:ascii="Verdana" w:hAnsi="Verdana"/>
          <w:sz w:val="18"/>
          <w:szCs w:val="18"/>
        </w:rPr>
        <w:t xml:space="preserve"> tenzij anders aangegeven in </w:t>
      </w:r>
      <w:r w:rsidR="00352ADA">
        <w:rPr>
          <w:rFonts w:ascii="Verdana" w:hAnsi="Verdana"/>
          <w:sz w:val="18"/>
          <w:szCs w:val="18"/>
        </w:rPr>
        <w:t>B</w:t>
      </w:r>
      <w:r>
        <w:rPr>
          <w:rFonts w:ascii="Verdana" w:hAnsi="Verdana"/>
          <w:sz w:val="18"/>
          <w:szCs w:val="18"/>
        </w:rPr>
        <w:t xml:space="preserve">ijlage </w:t>
      </w:r>
      <w:r w:rsidR="00AB609D">
        <w:rPr>
          <w:rFonts w:ascii="Verdana" w:hAnsi="Verdana"/>
          <w:sz w:val="18"/>
          <w:szCs w:val="18"/>
        </w:rPr>
        <w:t>3 -</w:t>
      </w:r>
      <w:r>
        <w:rPr>
          <w:rFonts w:ascii="Verdana" w:hAnsi="Verdana"/>
          <w:sz w:val="18"/>
          <w:szCs w:val="18"/>
        </w:rPr>
        <w:t xml:space="preserve"> </w:t>
      </w:r>
      <w:r w:rsidR="004D75CD">
        <w:rPr>
          <w:rFonts w:ascii="Verdana" w:hAnsi="Verdana"/>
          <w:sz w:val="18"/>
          <w:szCs w:val="18"/>
        </w:rPr>
        <w:t>O</w:t>
      </w:r>
      <w:r w:rsidR="00045814" w:rsidRPr="00045814">
        <w:rPr>
          <w:rFonts w:ascii="Verdana" w:hAnsi="Verdana"/>
          <w:sz w:val="18"/>
          <w:szCs w:val="18"/>
        </w:rPr>
        <w:t>vereenkomst DAS Opslag MMP of Boter -ARVODI-2025</w:t>
      </w:r>
      <w:r w:rsidRPr="00F737DE">
        <w:rPr>
          <w:rFonts w:ascii="Verdana" w:hAnsi="Verdana"/>
          <w:sz w:val="18"/>
          <w:szCs w:val="18"/>
        </w:rPr>
        <w:t xml:space="preserve"> en verklaart hij dat hij gedurende de looptijd van </w:t>
      </w:r>
      <w:r w:rsidR="00E3134A">
        <w:rPr>
          <w:rFonts w:ascii="Verdana" w:hAnsi="Verdana"/>
          <w:sz w:val="18"/>
          <w:szCs w:val="18"/>
        </w:rPr>
        <w:t>het DAS</w:t>
      </w:r>
      <w:r w:rsidRPr="00F737DE">
        <w:rPr>
          <w:rFonts w:ascii="Verdana" w:hAnsi="Verdana"/>
          <w:sz w:val="18"/>
          <w:szCs w:val="18"/>
        </w:rPr>
        <w:t xml:space="preserve"> aan deze eisen zal voldoen; </w:t>
      </w:r>
    </w:p>
    <w:p w14:paraId="37588B72" w14:textId="412FFEB9" w:rsidR="00ED5325" w:rsidRDefault="00ED5325" w:rsidP="00F737DE">
      <w:pPr>
        <w:pStyle w:val="Lijstaline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alle in </w:t>
      </w:r>
      <w:r w:rsidR="00352ADA">
        <w:rPr>
          <w:rFonts w:ascii="Verdana" w:hAnsi="Verdana"/>
          <w:sz w:val="18"/>
          <w:szCs w:val="18"/>
        </w:rPr>
        <w:t>‘</w:t>
      </w:r>
      <w:r w:rsidR="00AA0013">
        <w:rPr>
          <w:rFonts w:ascii="Verdana" w:hAnsi="Verdana"/>
          <w:sz w:val="18"/>
          <w:szCs w:val="18"/>
        </w:rPr>
        <w:t xml:space="preserve">Bijlage 5 - </w:t>
      </w:r>
      <w:r w:rsidR="00661398">
        <w:rPr>
          <w:rFonts w:ascii="Verdana" w:hAnsi="Verdana"/>
          <w:sz w:val="18"/>
          <w:szCs w:val="18"/>
        </w:rPr>
        <w:t>Gegevensleveringsovereenkomst (GLO)</w:t>
      </w:r>
      <w:r w:rsidR="00352ADA">
        <w:rPr>
          <w:rFonts w:ascii="Verdana" w:hAnsi="Verdana"/>
          <w:sz w:val="18"/>
          <w:szCs w:val="18"/>
        </w:rPr>
        <w:t>’</w:t>
      </w:r>
      <w:r w:rsidR="00661398">
        <w:rPr>
          <w:rFonts w:ascii="Verdana" w:hAnsi="Verdana"/>
          <w:sz w:val="18"/>
          <w:szCs w:val="18"/>
        </w:rPr>
        <w:t xml:space="preserve"> gestelde voorwaarden</w:t>
      </w:r>
      <w:r w:rsidR="00287A8A">
        <w:rPr>
          <w:rFonts w:ascii="Verdana" w:hAnsi="Verdana"/>
          <w:sz w:val="18"/>
          <w:szCs w:val="18"/>
        </w:rPr>
        <w:t>.</w:t>
      </w:r>
    </w:p>
    <w:p w14:paraId="64407ACE" w14:textId="77777777" w:rsidR="00F737DE" w:rsidRDefault="00F737DE" w:rsidP="00F737DE">
      <w:pPr>
        <w:rPr>
          <w:rFonts w:ascii="Verdana" w:hAnsi="Verdana"/>
          <w:sz w:val="18"/>
          <w:szCs w:val="18"/>
        </w:rPr>
      </w:pPr>
    </w:p>
    <w:p w14:paraId="64683363" w14:textId="77777777" w:rsidR="00F737DE" w:rsidRDefault="00F737DE" w:rsidP="00F737DE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360"/>
        <w:gridCol w:w="5862"/>
      </w:tblGrid>
      <w:tr w:rsidR="00F737DE" w14:paraId="15AF8FDC" w14:textId="77777777" w:rsidTr="00F737DE">
        <w:tc>
          <w:tcPr>
            <w:tcW w:w="2360" w:type="dxa"/>
          </w:tcPr>
          <w:p w14:paraId="4BD7DB03" w14:textId="3B6FE0E3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1312FF">
              <w:rPr>
                <w:rFonts w:ascii="Verdana" w:hAnsi="Verdana"/>
                <w:sz w:val="18"/>
                <w:szCs w:val="18"/>
              </w:rPr>
              <w:t>Gegadigde</w:t>
            </w:r>
            <w:r>
              <w:rPr>
                <w:rFonts w:ascii="Verdana" w:hAnsi="Verdana"/>
                <w:sz w:val="18"/>
                <w:szCs w:val="18"/>
              </w:rPr>
              <w:t xml:space="preserve"> (bedrijf):</w:t>
            </w:r>
          </w:p>
          <w:p w14:paraId="4BC0BAE8" w14:textId="792CFB75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2" w:type="dxa"/>
            <w:vAlign w:val="center"/>
          </w:tcPr>
          <w:p w14:paraId="3BCF2AF3" w14:textId="7335759B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37DE" w14:paraId="02DD048D" w14:textId="77777777" w:rsidTr="00F737DE">
        <w:trPr>
          <w:trHeight w:val="365"/>
        </w:trPr>
        <w:tc>
          <w:tcPr>
            <w:tcW w:w="2360" w:type="dxa"/>
          </w:tcPr>
          <w:p w14:paraId="5C3378E0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&amp; functie ondertekenaar:</w:t>
            </w:r>
          </w:p>
          <w:p w14:paraId="0B2EADC3" w14:textId="68B815E6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2" w:type="dxa"/>
            <w:vAlign w:val="center"/>
          </w:tcPr>
          <w:p w14:paraId="18CCC638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37DE" w14:paraId="7D0F2C54" w14:textId="77777777" w:rsidTr="00F737DE">
        <w:tc>
          <w:tcPr>
            <w:tcW w:w="2360" w:type="dxa"/>
          </w:tcPr>
          <w:p w14:paraId="7302C143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333E0A43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  <w:p w14:paraId="74043D28" w14:textId="0FF5B29E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2" w:type="dxa"/>
            <w:vAlign w:val="center"/>
          </w:tcPr>
          <w:p w14:paraId="61AB209E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737DE" w14:paraId="31B2B552" w14:textId="77777777" w:rsidTr="00F737DE">
        <w:tc>
          <w:tcPr>
            <w:tcW w:w="2360" w:type="dxa"/>
          </w:tcPr>
          <w:p w14:paraId="5A9170CB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Datum:</w:t>
            </w:r>
          </w:p>
          <w:p w14:paraId="53B3EE27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  <w:p w14:paraId="4A24980A" w14:textId="67EDE1FA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2" w:type="dxa"/>
            <w:vAlign w:val="center"/>
          </w:tcPr>
          <w:p w14:paraId="78E9857B" w14:textId="77777777" w:rsidR="00F737DE" w:rsidRDefault="00F737DE" w:rsidP="00F737D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AEBE8E" w14:textId="77777777" w:rsidR="00F737DE" w:rsidRPr="00F737DE" w:rsidRDefault="00F737DE" w:rsidP="00F737DE">
      <w:pPr>
        <w:rPr>
          <w:rFonts w:ascii="Verdana" w:hAnsi="Verdana"/>
          <w:sz w:val="18"/>
          <w:szCs w:val="18"/>
        </w:rPr>
      </w:pPr>
    </w:p>
    <w:sectPr w:rsidR="00F737DE" w:rsidRPr="00F737DE" w:rsidSect="00F737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701" w:bottom="1418" w:left="1701" w:header="239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6BE06" w14:textId="77777777" w:rsidR="00F737DE" w:rsidRDefault="00F737DE">
      <w:r>
        <w:separator/>
      </w:r>
    </w:p>
    <w:p w14:paraId="3D94D022" w14:textId="77777777" w:rsidR="00F737DE" w:rsidRDefault="00F737DE"/>
  </w:endnote>
  <w:endnote w:type="continuationSeparator" w:id="0">
    <w:p w14:paraId="03B28F0B" w14:textId="77777777" w:rsidR="00F737DE" w:rsidRDefault="00F737DE">
      <w:r>
        <w:continuationSeparator/>
      </w:r>
    </w:p>
    <w:p w14:paraId="74264D12" w14:textId="77777777" w:rsidR="00F737DE" w:rsidRDefault="00F73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alibri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E620" w14:textId="77777777" w:rsidR="00427195" w:rsidRDefault="00E11BC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70016" behindDoc="0" locked="0" layoutInCell="1" allowOverlap="1" wp14:anchorId="7B7DD82E" wp14:editId="25DB5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kstvak 7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90CA4" w14:textId="77777777" w:rsidR="00E11BCF" w:rsidRPr="00E11BCF" w:rsidRDefault="00E11BCF" w:rsidP="00E11B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1B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DD82E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alt="Intern gebruik" style="position:absolute;margin-left:0;margin-top:0;width:34.95pt;height:34.95pt;z-index:2516700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0E90CA4" w14:textId="77777777" w:rsidR="00E11BCF" w:rsidRPr="00E11BCF" w:rsidRDefault="00E11BCF" w:rsidP="00E11B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1B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3F018F" w14:textId="77777777" w:rsidR="00427195" w:rsidRDefault="0042719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27195" w14:paraId="252A8DF5" w14:textId="77777777">
      <w:trPr>
        <w:trHeight w:hRule="exact" w:val="240"/>
      </w:trPr>
      <w:tc>
        <w:tcPr>
          <w:tcW w:w="7752" w:type="dxa"/>
        </w:tcPr>
        <w:p w14:paraId="772BC408" w14:textId="77777777" w:rsidR="00427195" w:rsidRDefault="0042719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650C5520" w14:textId="77777777" w:rsidR="00427195" w:rsidRDefault="00427195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5860" w14:textId="77777777" w:rsidR="00427195" w:rsidRDefault="00E11BCF">
    <w:pPr>
      <w:pStyle w:val="Voettekst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75136" behindDoc="0" locked="0" layoutInCell="1" allowOverlap="1" wp14:anchorId="69C22330" wp14:editId="57CCC7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8" name="Tekstvak 8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1EC26" w14:textId="77777777" w:rsidR="00E11BCF" w:rsidRPr="00E11BCF" w:rsidRDefault="00E11BCF" w:rsidP="00E11B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1B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22330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alt="Intern gebruik" style="position:absolute;margin-left:0;margin-top:0;width:34.95pt;height:34.95pt;z-index:2516751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331EC26" w14:textId="77777777" w:rsidR="00E11BCF" w:rsidRPr="00E11BCF" w:rsidRDefault="00E11BCF" w:rsidP="00E11B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1B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3298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17C606" wp14:editId="3914B3A4">
              <wp:simplePos x="0" y="0"/>
              <wp:positionH relativeFrom="page">
                <wp:posOffset>5904865</wp:posOffset>
              </wp:positionH>
              <wp:positionV relativeFrom="page">
                <wp:posOffset>10007600</wp:posOffset>
              </wp:positionV>
              <wp:extent cx="1546225" cy="198120"/>
              <wp:effectExtent l="0" t="0" r="0" b="0"/>
              <wp:wrapNone/>
              <wp:docPr id="6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22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368"/>
                            <w:gridCol w:w="140"/>
                            <w:gridCol w:w="245"/>
                            <w:gridCol w:w="1448"/>
                          </w:tblGrid>
                          <w:tr w:rsidR="00427195" w14:paraId="776A4FBB" w14:textId="77777777">
                            <w:tc>
                              <w:tcPr>
                                <w:tcW w:w="36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4F96DD48" w14:textId="77777777" w:rsidR="00427195" w:rsidRDefault="00427195">
                                <w:pPr>
                                  <w:pStyle w:val="Huisstijl-Gegeven"/>
                                </w:pPr>
                                <w:bookmarkStart w:id="3" w:name="bmPag2" w:colFirst="0" w:colLast="0"/>
                                <w:bookmarkStart w:id="4" w:name="bmPagVan2" w:colFirst="2" w:colLast="2"/>
                              </w:p>
                            </w:tc>
                            <w:tc>
                              <w:tcPr>
                                <w:tcW w:w="113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69B3F11D" w14:textId="77777777" w:rsidR="00427195" w:rsidRDefault="00427195">
                                <w:pPr>
                                  <w:pStyle w:val="Huisstijl-Gegeven"/>
                                </w:pPr>
                                <w:r>
                                  <w:rPr>
                                    <w:rStyle w:val="Huisstijl-GegevenCharChar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t>2</w:t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3735DD32" w14:textId="77777777" w:rsidR="00427195" w:rsidRDefault="00427195">
                                <w:pPr>
                                  <w:pStyle w:val="Huisstijl-Gegeven"/>
                                </w:pPr>
                                <w:r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144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2873A414" w14:textId="77777777" w:rsidR="00427195" w:rsidRDefault="00427195">
                                <w:pPr>
                                  <w:pStyle w:val="Huisstijl-Gegeven"/>
                                </w:pPr>
                                <w:fldSimple w:instr=" NUMPAGES   \* MERGEFORMAT ">
                                  <w:r>
                                    <w:t>1</w:t>
                                  </w:r>
                                </w:fldSimple>
                              </w:p>
                            </w:tc>
                          </w:tr>
                          <w:bookmarkEnd w:id="3"/>
                          <w:bookmarkEnd w:id="4"/>
                        </w:tbl>
                        <w:p w14:paraId="4481A92D" w14:textId="77777777" w:rsidR="00427195" w:rsidRDefault="00427195"/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17C606" id="Text Box 71" o:spid="_x0000_s1028" type="#_x0000_t202" style="position:absolute;margin-left:464.95pt;margin-top:788pt;width:121.75pt;height:15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" filled="f" stroked="f">
              <v:textbox inset="0,0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368"/>
                      <w:gridCol w:w="140"/>
                      <w:gridCol w:w="245"/>
                      <w:gridCol w:w="1448"/>
                    </w:tblGrid>
                    <w:tr w:rsidR="00427195" w14:paraId="776A4FBB" w14:textId="77777777">
                      <w:tc>
                        <w:tcPr>
                          <w:tcW w:w="36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4F96DD48" w14:textId="77777777" w:rsidR="00427195" w:rsidRDefault="00427195">
                          <w:pPr>
                            <w:pStyle w:val="Huisstijl-Gegeven"/>
                          </w:pPr>
                          <w:bookmarkStart w:id="5" w:name="bmPag2" w:colFirst="0" w:colLast="0"/>
                          <w:bookmarkStart w:id="6" w:name="bmPagVan2" w:colFirst="2" w:colLast="2"/>
                        </w:p>
                      </w:tc>
                      <w:tc>
                        <w:tcPr>
                          <w:tcW w:w="113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69B3F11D" w14:textId="77777777" w:rsidR="00427195" w:rsidRDefault="00427195">
                          <w:pPr>
                            <w:pStyle w:val="Huisstijl-Gegeven"/>
                          </w:pPr>
                          <w:r>
                            <w:rPr>
                              <w:rStyle w:val="Huisstijl-GegevenCharChar"/>
                            </w:rPr>
                            <w:fldChar w:fldCharType="begin"/>
                          </w:r>
                          <w:r>
                            <w:rPr>
                              <w:rStyle w:val="Huisstijl-GegevenCharChar"/>
                            </w:rPr>
                            <w:instrText xml:space="preserve"> PAGE   \* MERGEFORMAT </w:instrText>
                          </w:r>
                          <w:r>
                            <w:rPr>
                              <w:rStyle w:val="Huisstijl-GegevenCharChar"/>
                            </w:rPr>
                            <w:fldChar w:fldCharType="separate"/>
                          </w:r>
                          <w:r>
                            <w:rPr>
                              <w:rStyle w:val="Huisstijl-GegevenCharChar"/>
                            </w:rPr>
                            <w:t>2</w:t>
                          </w:r>
                          <w:r>
                            <w:rPr>
                              <w:rStyle w:val="Huisstijl-GegevenCharCha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3735DD32" w14:textId="77777777" w:rsidR="00427195" w:rsidRDefault="00427195">
                          <w:pPr>
                            <w:pStyle w:val="Huisstijl-Gegeven"/>
                          </w:pPr>
                          <w:r>
                            <w:t>van</w:t>
                          </w:r>
                        </w:p>
                      </w:tc>
                      <w:tc>
                        <w:tcPr>
                          <w:tcW w:w="144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2873A414" w14:textId="77777777" w:rsidR="00427195" w:rsidRDefault="00427195">
                          <w:pPr>
                            <w:pStyle w:val="Huisstijl-Gegeven"/>
                          </w:pPr>
                          <w:fldSimple w:instr=" NUMPAGES   \* MERGEFORMAT ">
                            <w:r>
                              <w:t>1</w:t>
                            </w:r>
                          </w:fldSimple>
                        </w:p>
                      </w:tc>
                    </w:tr>
                    <w:bookmarkEnd w:id="5"/>
                    <w:bookmarkEnd w:id="6"/>
                  </w:tbl>
                  <w:p w14:paraId="4481A92D" w14:textId="77777777" w:rsidR="00427195" w:rsidRDefault="00427195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51D9" w14:textId="746DFD42" w:rsidR="00427195" w:rsidRDefault="00233298">
    <w:pPr>
      <w:pStyle w:val="Voettekst"/>
      <w:spacing w:line="240" w:lineRule="auto"/>
      <w:rPr>
        <w:szCs w:val="18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376DA80D" wp14:editId="3A99C443">
              <wp:simplePos x="0" y="0"/>
              <wp:positionH relativeFrom="page">
                <wp:posOffset>5868670</wp:posOffset>
              </wp:positionH>
              <wp:positionV relativeFrom="page">
                <wp:posOffset>10009505</wp:posOffset>
              </wp:positionV>
              <wp:extent cx="1485900" cy="228600"/>
              <wp:effectExtent l="1270" t="0" r="0" b="127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376"/>
                            <w:gridCol w:w="148"/>
                            <w:gridCol w:w="216"/>
                            <w:gridCol w:w="1363"/>
                          </w:tblGrid>
                          <w:tr w:rsidR="00427195" w14:paraId="651667D7" w14:textId="77777777">
                            <w:tc>
                              <w:tcPr>
                                <w:tcW w:w="368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1F8677D1" w14:textId="77777777" w:rsidR="00427195" w:rsidRDefault="00427195">
                                <w:pPr>
                                  <w:pStyle w:val="Huisstijl-Gegeven"/>
                                </w:pPr>
                                <w:bookmarkStart w:id="11" w:name="bmPag" w:colFirst="0" w:colLast="0"/>
                                <w:bookmarkStart w:id="12" w:name="bmPagVan" w:colFirst="2" w:colLast="2"/>
                              </w:p>
                            </w:tc>
                            <w:tc>
                              <w:tcPr>
                                <w:tcW w:w="14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04AF413B" w14:textId="77777777" w:rsidR="00427195" w:rsidRDefault="00427195">
                                <w:pPr>
                                  <w:pStyle w:val="Huisstijl-Gegeven"/>
                                </w:pPr>
                                <w:r>
                                  <w:rPr>
                                    <w:rStyle w:val="Huisstijl-GegevenCharChar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fldChar w:fldCharType="separate"/>
                                </w:r>
                                <w:r w:rsidR="002E672E">
                                  <w:rPr>
                                    <w:rStyle w:val="Huisstijl-GegevenCharChar"/>
                                  </w:rPr>
                                  <w:t>1</w:t>
                                </w:r>
                                <w:r>
                                  <w:rPr>
                                    <w:rStyle w:val="Huisstijl-GegevenCharCha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8" w:type="dxa"/>
                                <w:noWrap/>
                                <w:tcMar>
                                  <w:left w:w="0" w:type="dxa"/>
                                  <w:right w:w="28" w:type="dxa"/>
                                </w:tcMar>
                              </w:tcPr>
                              <w:p w14:paraId="52661FAB" w14:textId="77777777" w:rsidR="00427195" w:rsidRDefault="00427195">
                                <w:pPr>
                                  <w:pStyle w:val="Huisstijl-Gegeven"/>
                                </w:pPr>
                                <w:r>
                                  <w:t>van</w:t>
                                </w:r>
                              </w:p>
                            </w:tc>
                            <w:tc>
                              <w:tcPr>
                                <w:tcW w:w="1355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14:paraId="32D9B58B" w14:textId="77777777" w:rsidR="00427195" w:rsidRDefault="00725AB0">
                                <w:pPr>
                                  <w:pStyle w:val="Huisstijl-Gegeven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NUMPAGES  </w:instrText>
                                </w:r>
                                <w:r>
                                  <w:fldChar w:fldCharType="separate"/>
                                </w:r>
                                <w:r w:rsidR="002E672E"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1"/>
                          <w:bookmarkEnd w:id="12"/>
                        </w:tbl>
                        <w:p w14:paraId="279A94D9" w14:textId="77777777" w:rsidR="00427195" w:rsidRDefault="00427195"/>
                      </w:txbxContent>
                    </wps:txbx>
                    <wps:bodyPr rot="0" vert="horz" wrap="square" lIns="36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DA80D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1" type="#_x0000_t202" style="position:absolute;margin-left:462.1pt;margin-top:788.15pt;width:117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" filled="f" stroked="f">
              <v:textbox inset="1mm,0">
                <w:txbxContent>
                  <w:tbl>
                    <w:tblPr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376"/>
                      <w:gridCol w:w="148"/>
                      <w:gridCol w:w="216"/>
                      <w:gridCol w:w="1363"/>
                    </w:tblGrid>
                    <w:tr w:rsidR="00427195" w14:paraId="651667D7" w14:textId="77777777">
                      <w:tc>
                        <w:tcPr>
                          <w:tcW w:w="368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1F8677D1" w14:textId="77777777" w:rsidR="00427195" w:rsidRDefault="00427195">
                          <w:pPr>
                            <w:pStyle w:val="Huisstijl-Gegeven"/>
                          </w:pPr>
                          <w:bookmarkStart w:id="13" w:name="bmPag" w:colFirst="0" w:colLast="0"/>
                          <w:bookmarkStart w:id="14" w:name="bmPagVan" w:colFirst="2" w:colLast="2"/>
                        </w:p>
                      </w:tc>
                      <w:tc>
                        <w:tcPr>
                          <w:tcW w:w="14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04AF413B" w14:textId="77777777" w:rsidR="00427195" w:rsidRDefault="00427195">
                          <w:pPr>
                            <w:pStyle w:val="Huisstijl-Gegeven"/>
                          </w:pPr>
                          <w:r>
                            <w:rPr>
                              <w:rStyle w:val="Huisstijl-GegevenCharChar"/>
                            </w:rPr>
                            <w:fldChar w:fldCharType="begin"/>
                          </w:r>
                          <w:r>
                            <w:rPr>
                              <w:rStyle w:val="Huisstijl-GegevenCharChar"/>
                            </w:rPr>
                            <w:instrText xml:space="preserve"> PAGE   \* MERGEFORMAT </w:instrText>
                          </w:r>
                          <w:r>
                            <w:rPr>
                              <w:rStyle w:val="Huisstijl-GegevenCharChar"/>
                            </w:rPr>
                            <w:fldChar w:fldCharType="separate"/>
                          </w:r>
                          <w:r w:rsidR="002E672E">
                            <w:rPr>
                              <w:rStyle w:val="Huisstijl-GegevenCharChar"/>
                            </w:rPr>
                            <w:t>1</w:t>
                          </w:r>
                          <w:r>
                            <w:rPr>
                              <w:rStyle w:val="Huisstijl-GegevenCharCha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8" w:type="dxa"/>
                          <w:noWrap/>
                          <w:tcMar>
                            <w:left w:w="0" w:type="dxa"/>
                            <w:right w:w="28" w:type="dxa"/>
                          </w:tcMar>
                        </w:tcPr>
                        <w:p w14:paraId="52661FAB" w14:textId="77777777" w:rsidR="00427195" w:rsidRDefault="00427195">
                          <w:pPr>
                            <w:pStyle w:val="Huisstijl-Gegeven"/>
                          </w:pPr>
                          <w:r>
                            <w:t>van</w:t>
                          </w:r>
                        </w:p>
                      </w:tc>
                      <w:tc>
                        <w:tcPr>
                          <w:tcW w:w="1355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14:paraId="32D9B58B" w14:textId="77777777" w:rsidR="00427195" w:rsidRDefault="00725AB0">
                          <w:pPr>
                            <w:pStyle w:val="Huisstijl-Gegeven"/>
                          </w:pPr>
                          <w:r>
                            <w:fldChar w:fldCharType="begin"/>
                          </w:r>
                          <w:r>
                            <w:instrText xml:space="preserve"> NUMPAGES  </w:instrText>
                          </w:r>
                          <w:r>
                            <w:fldChar w:fldCharType="separate"/>
                          </w:r>
                          <w:r w:rsidR="002E672E">
                            <w:t>1</w:t>
                          </w:r>
                          <w:r>
                            <w:fldChar w:fldCharType="end"/>
                          </w:r>
                        </w:p>
                      </w:tc>
                    </w:tr>
                    <w:bookmarkEnd w:id="13"/>
                    <w:bookmarkEnd w:id="14"/>
                  </w:tbl>
                  <w:p w14:paraId="279A94D9" w14:textId="77777777" w:rsidR="00427195" w:rsidRDefault="0042719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E6544" w14:textId="77777777" w:rsidR="00F737DE" w:rsidRDefault="00F737DE">
      <w:r>
        <w:separator/>
      </w:r>
    </w:p>
    <w:p w14:paraId="2E6FA00B" w14:textId="77777777" w:rsidR="00F737DE" w:rsidRDefault="00F737DE"/>
  </w:footnote>
  <w:footnote w:type="continuationSeparator" w:id="0">
    <w:p w14:paraId="55C79E23" w14:textId="77777777" w:rsidR="00F737DE" w:rsidRDefault="00F737DE">
      <w:r>
        <w:continuationSeparator/>
      </w:r>
    </w:p>
    <w:p w14:paraId="660A82E6" w14:textId="77777777" w:rsidR="00F737DE" w:rsidRDefault="00F737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3C28" w14:textId="77777777" w:rsidR="00427195" w:rsidRDefault="00427195">
    <w:pPr>
      <w:pStyle w:val="Koptekst"/>
    </w:pPr>
  </w:p>
  <w:p w14:paraId="54CE8367" w14:textId="77777777" w:rsidR="00427195" w:rsidRDefault="004271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BE92" w14:textId="77777777" w:rsidR="00427195" w:rsidRDefault="00427195">
    <w:pPr>
      <w:spacing w:line="200" w:lineRule="exact"/>
    </w:pPr>
  </w:p>
  <w:p w14:paraId="31C3D03D" w14:textId="77777777" w:rsidR="00427195" w:rsidRDefault="00427195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F79E" w14:textId="77777777" w:rsidR="00427195" w:rsidRDefault="00427195">
    <w:pPr>
      <w:pStyle w:val="Koptekst"/>
    </w:pPr>
  </w:p>
  <w:p w14:paraId="529461B5" w14:textId="77777777" w:rsidR="00427195" w:rsidRDefault="0023329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6A3C5DC9" wp14:editId="28E6E59A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2540" t="3175" r="635" b="0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427195" w14:paraId="5F4049E0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4EA6562" w14:textId="77777777" w:rsidR="00427195" w:rsidRDefault="00427195">
                                <w:bookmarkStart w:id="7" w:name="bmLintregel1" w:colFirst="0" w:colLast="1"/>
                              </w:p>
                            </w:tc>
                          </w:tr>
                          <w:bookmarkEnd w:id="7"/>
                        </w:tbl>
                        <w:p w14:paraId="405EF828" w14:textId="77777777" w:rsidR="00427195" w:rsidRDefault="0042719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C5DC9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29" type="#_x0000_t202" style="position:absolute;margin-left:318.95pt;margin-top:-2pt;width:281pt;height:125.2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427195" w14:paraId="5F4049E0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14:paraId="74EA6562" w14:textId="77777777" w:rsidR="00427195" w:rsidRDefault="00427195">
                          <w:bookmarkStart w:id="8" w:name="bmLintregel1" w:colFirst="0" w:colLast="1"/>
                        </w:p>
                      </w:tc>
                    </w:tr>
                    <w:bookmarkEnd w:id="8"/>
                  </w:tbl>
                  <w:p w14:paraId="405EF828" w14:textId="77777777" w:rsidR="00427195" w:rsidRDefault="00427195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D0308E8" wp14:editId="38797C75">
              <wp:simplePos x="0" y="0"/>
              <wp:positionH relativeFrom="page">
                <wp:posOffset>3507105</wp:posOffset>
              </wp:positionH>
              <wp:positionV relativeFrom="page">
                <wp:posOffset>-43180</wp:posOffset>
              </wp:positionV>
              <wp:extent cx="4024630" cy="1746250"/>
              <wp:effectExtent l="1905" t="4445" r="2540" b="1905"/>
              <wp:wrapNone/>
              <wp:docPr id="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427195" w14:paraId="6975B9DD" w14:textId="77777777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</w:tcPr>
                              <w:p w14:paraId="6CE89B77" w14:textId="77777777" w:rsidR="00427195" w:rsidRDefault="00F60F4E">
                                <w:pPr>
                                  <w:spacing w:line="240" w:lineRule="auto"/>
                                </w:pPr>
                                <w:bookmarkStart w:id="9" w:name="bmRijksLogo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D5CAD02" wp14:editId="27660CFB">
                                      <wp:extent cx="466725" cy="1333500"/>
                                      <wp:effectExtent l="19050" t="0" r="9525" b="0"/>
                                      <wp:docPr id="196940976" name="Afbeelding 196940976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</w:tcPr>
                              <w:p w14:paraId="32A11A2B" w14:textId="467608F3" w:rsidR="00427195" w:rsidRDefault="00015AAC">
                                <w:pPr>
                                  <w:spacing w:line="240" w:lineRule="auto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06AB2E6" wp14:editId="685DC957">
                                      <wp:extent cx="2340610" cy="1583055"/>
                                      <wp:effectExtent l="0" t="0" r="2540" b="0"/>
                                      <wp:docPr id="383397917" name="Afbeelding 2" descr="Afbeelding met tekst, Lettertype, schermopname, wit&#10;&#10;Door AI gegenereerde inhoud is mogelijk onjuist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83397917" name="Afbeelding 2" descr="Afbeelding met tekst, Lettertype, schermopname, wit&#10;&#10;Door AI gegenereerde inhoud is mogelijk onjuist.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9"/>
                        </w:tbl>
                        <w:p w14:paraId="64682FBF" w14:textId="77777777" w:rsidR="00427195" w:rsidRDefault="004271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0308E8" id="Text Box 56" o:spid="_x0000_s1030" type="#_x0000_t202" style="position:absolute;margin-left:276.15pt;margin-top:-3.4pt;width:316.9pt;height:137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427195" w14:paraId="6975B9DD" w14:textId="77777777">
                      <w:trPr>
                        <w:trHeight w:val="2140"/>
                      </w:trPr>
                      <w:tc>
                        <w:tcPr>
                          <w:tcW w:w="737" w:type="dxa"/>
                        </w:tcPr>
                        <w:p w14:paraId="6CE89B77" w14:textId="77777777" w:rsidR="00427195" w:rsidRDefault="00F60F4E">
                          <w:pPr>
                            <w:spacing w:line="240" w:lineRule="auto"/>
                          </w:pPr>
                          <w:bookmarkStart w:id="10" w:name="bmRijksLogo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5CAD02" wp14:editId="27660CFB">
                                <wp:extent cx="466725" cy="1333500"/>
                                <wp:effectExtent l="19050" t="0" r="9525" b="0"/>
                                <wp:docPr id="196940976" name="Afbeelding 196940976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</w:tcPr>
                        <w:p w14:paraId="32A11A2B" w14:textId="467608F3" w:rsidR="00427195" w:rsidRDefault="00015AAC">
                          <w:pPr>
                            <w:spacing w:line="240" w:lineRule="auto"/>
                            <w:rPr>
                              <w:sz w:val="2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6AB2E6" wp14:editId="685DC957">
                                <wp:extent cx="2340610" cy="1583055"/>
                                <wp:effectExtent l="0" t="0" r="2540" b="0"/>
                                <wp:docPr id="383397917" name="Afbeelding 2" descr="Afbeelding met tekst, Lettertype, schermopname, wit&#10;&#10;Door AI gegenereerde inhoud is mogelijk onjuis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3397917" name="Afbeelding 2" descr="Afbeelding met tekst, Lettertype, schermopname, wit&#10;&#10;Door AI gegenereerde inhoud is mogelijk onjuist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</w:tbl>
                  <w:p w14:paraId="64682FBF" w14:textId="77777777" w:rsidR="00427195" w:rsidRDefault="0042719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A49BB"/>
    <w:multiLevelType w:val="hybridMultilevel"/>
    <w:tmpl w:val="E86AB310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962149">
    <w:abstractNumId w:val="10"/>
  </w:num>
  <w:num w:numId="2" w16cid:durableId="172190748">
    <w:abstractNumId w:val="7"/>
  </w:num>
  <w:num w:numId="3" w16cid:durableId="2059622459">
    <w:abstractNumId w:val="6"/>
  </w:num>
  <w:num w:numId="4" w16cid:durableId="1207571713">
    <w:abstractNumId w:val="5"/>
  </w:num>
  <w:num w:numId="5" w16cid:durableId="456949248">
    <w:abstractNumId w:val="4"/>
  </w:num>
  <w:num w:numId="6" w16cid:durableId="1421633711">
    <w:abstractNumId w:val="8"/>
  </w:num>
  <w:num w:numId="7" w16cid:durableId="1697190804">
    <w:abstractNumId w:val="3"/>
  </w:num>
  <w:num w:numId="8" w16cid:durableId="464348901">
    <w:abstractNumId w:val="2"/>
  </w:num>
  <w:num w:numId="9" w16cid:durableId="603535720">
    <w:abstractNumId w:val="1"/>
  </w:num>
  <w:num w:numId="10" w16cid:durableId="1638488010">
    <w:abstractNumId w:val="0"/>
  </w:num>
  <w:num w:numId="11" w16cid:durableId="748696156">
    <w:abstractNumId w:val="9"/>
  </w:num>
  <w:num w:numId="12" w16cid:durableId="500392387">
    <w:abstractNumId w:val="11"/>
  </w:num>
  <w:num w:numId="13" w16cid:durableId="4134511">
    <w:abstractNumId w:val="13"/>
  </w:num>
  <w:num w:numId="14" w16cid:durableId="443842482">
    <w:abstractNumId w:val="12"/>
  </w:num>
  <w:num w:numId="15" w16cid:durableId="1124809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DE"/>
    <w:rsid w:val="00000018"/>
    <w:rsid w:val="00015AAC"/>
    <w:rsid w:val="00016AE3"/>
    <w:rsid w:val="000339A2"/>
    <w:rsid w:val="000405F7"/>
    <w:rsid w:val="00045814"/>
    <w:rsid w:val="000B2A97"/>
    <w:rsid w:val="001312FF"/>
    <w:rsid w:val="00160ED2"/>
    <w:rsid w:val="001765A1"/>
    <w:rsid w:val="00196596"/>
    <w:rsid w:val="00197834"/>
    <w:rsid w:val="00221530"/>
    <w:rsid w:val="00233298"/>
    <w:rsid w:val="00287A8A"/>
    <w:rsid w:val="002C1FD3"/>
    <w:rsid w:val="002E672E"/>
    <w:rsid w:val="0033285B"/>
    <w:rsid w:val="00352ADA"/>
    <w:rsid w:val="003D50BE"/>
    <w:rsid w:val="003F1694"/>
    <w:rsid w:val="00427195"/>
    <w:rsid w:val="00446166"/>
    <w:rsid w:val="004D75CD"/>
    <w:rsid w:val="00515AF9"/>
    <w:rsid w:val="00564BBD"/>
    <w:rsid w:val="005D2FF2"/>
    <w:rsid w:val="00661398"/>
    <w:rsid w:val="00676EE1"/>
    <w:rsid w:val="00725AB0"/>
    <w:rsid w:val="007E5988"/>
    <w:rsid w:val="008323B3"/>
    <w:rsid w:val="00853978"/>
    <w:rsid w:val="0086776B"/>
    <w:rsid w:val="00877798"/>
    <w:rsid w:val="009331C6"/>
    <w:rsid w:val="00995838"/>
    <w:rsid w:val="00AA0013"/>
    <w:rsid w:val="00AB609D"/>
    <w:rsid w:val="00AE3EA5"/>
    <w:rsid w:val="00B12AB9"/>
    <w:rsid w:val="00B215B1"/>
    <w:rsid w:val="00B44522"/>
    <w:rsid w:val="00B93739"/>
    <w:rsid w:val="00BB350C"/>
    <w:rsid w:val="00BC2929"/>
    <w:rsid w:val="00C5227F"/>
    <w:rsid w:val="00CC3864"/>
    <w:rsid w:val="00CD7FAE"/>
    <w:rsid w:val="00CE5055"/>
    <w:rsid w:val="00D128D9"/>
    <w:rsid w:val="00D87B00"/>
    <w:rsid w:val="00DA2C2E"/>
    <w:rsid w:val="00DD5FCA"/>
    <w:rsid w:val="00E11BCF"/>
    <w:rsid w:val="00E3134A"/>
    <w:rsid w:val="00ED5325"/>
    <w:rsid w:val="00EE06F6"/>
    <w:rsid w:val="00F21151"/>
    <w:rsid w:val="00F35465"/>
    <w:rsid w:val="00F51848"/>
    <w:rsid w:val="00F60F4E"/>
    <w:rsid w:val="00F7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0034D27"/>
  <w15:docId w15:val="{86589365-D335-444A-8105-A22724AF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1BCF"/>
    <w:pPr>
      <w:spacing w:line="240" w:lineRule="atLeast"/>
    </w:p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paragraph" w:styleId="Ballontekst">
    <w:name w:val="Balloon Text"/>
    <w:basedOn w:val="Standaard"/>
    <w:link w:val="BallontekstChar"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329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737DE"/>
    <w:pPr>
      <w:ind w:left="720"/>
      <w:contextualSpacing/>
    </w:pPr>
  </w:style>
  <w:style w:type="table" w:styleId="Tabelraster">
    <w:name w:val="Table Grid"/>
    <w:basedOn w:val="Standaardtabel"/>
    <w:rsid w:val="00F73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4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f_p_cw_odc\huisstijl_cifs_p_cw_odc_001\Rijkshuisstijl-RVO\Werkgroepsjablonen\RijksBlancoStaand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4" ma:contentTypeDescription="Een nieuw document maken." ma:contentTypeScope="" ma:versionID="ef65b0bff07b53ab1b462d89520f102b">
  <xsd:schema xmlns:xsd="http://www.w3.org/2001/XMLSchema" xmlns:xs="http://www.w3.org/2001/XMLSchema" xmlns:p="http://schemas.microsoft.com/office/2006/metadata/properties" xmlns:ns2="b9e17051-248e-4c32-8a4c-6a6a9a19f46d" targetNamespace="http://schemas.microsoft.com/office/2006/metadata/properties" ma:root="true" ma:fieldsID="509493757d9b25daa347788310b4d31a" ns2:_="">
    <xsd:import namespace="b9e17051-248e-4c32-8a4c-6a6a9a19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5B071-029C-443E-9CFE-9E9F1C3C9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EE7D7-601B-4FCB-BE1F-D423116AE0E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9e17051-248e-4c32-8a4c-6a6a9a19f46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13496F-5F0B-40FB-9FE8-53970C7A3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</Template>
  <TotalTime>2</TotalTime>
  <Pages>1</Pages>
  <Words>132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7 - Akkoordverklaing Overeenkomst, GLO en ARVODI 2025</dc:title>
  <dc:creator>Bochove, A.S. van (Sophie)</dc:creator>
  <cp:lastModifiedBy>Bochove, A.S. van (Sophie)</cp:lastModifiedBy>
  <cp:revision>9</cp:revision>
  <cp:lastPrinted>2009-05-11T11:10:00Z</cp:lastPrinted>
  <dcterms:created xsi:type="dcterms:W3CDTF">2025-07-23T11:17:00Z</dcterms:created>
  <dcterms:modified xsi:type="dcterms:W3CDTF">2025-09-25T14:04:00Z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ClassificationContentMarkingFooterShapeIds">
    <vt:lpwstr>1,7,8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ContentTypeId">
    <vt:lpwstr>0x0101006C3962ACF8831849A020FEB5C25F7FD9</vt:lpwstr>
  </property>
</Properties>
</file>