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0304E313" w:rsidR="007866F0" w:rsidRPr="00476B88" w:rsidRDefault="00B42CEF" w:rsidP="00225F54">
      <w:pPr>
        <w:pStyle w:val="Heading1titel"/>
        <w:pBdr>
          <w:bottom w:val="single" w:sz="6" w:space="1" w:color="auto"/>
        </w:pBdr>
        <w:spacing w:line="276" w:lineRule="auto"/>
        <w:rPr>
          <w:rFonts w:ascii="Arial" w:hAnsi="Arial" w:cs="Arial"/>
        </w:rPr>
      </w:pPr>
      <w:r w:rsidRPr="00476B88">
        <w:rPr>
          <w:rFonts w:ascii="Arial" w:hAnsi="Arial" w:cs="Arial"/>
        </w:rPr>
        <w:t xml:space="preserve">Bijlage </w:t>
      </w:r>
      <w:r w:rsidR="00116EC3" w:rsidRPr="00476B88">
        <w:rPr>
          <w:rFonts w:ascii="Arial" w:hAnsi="Arial" w:cs="Arial"/>
        </w:rPr>
        <w:t>5</w:t>
      </w:r>
      <w:r w:rsidR="00430D59" w:rsidRPr="00476B88">
        <w:rPr>
          <w:rFonts w:ascii="Arial" w:hAnsi="Arial" w:cs="Arial"/>
        </w:rPr>
        <w:t xml:space="preserve"> </w:t>
      </w:r>
      <w:r w:rsidRPr="00476B88">
        <w:rPr>
          <w:rFonts w:ascii="Arial" w:hAnsi="Arial" w:cs="Arial"/>
        </w:rPr>
        <w:t>– Verklaring Russische partijen</w:t>
      </w:r>
    </w:p>
    <w:p w14:paraId="37830143" w14:textId="77777777" w:rsidR="002A3A09" w:rsidRPr="00476B88" w:rsidRDefault="002A3A09" w:rsidP="00225F54">
      <w:pPr>
        <w:spacing w:line="276" w:lineRule="auto"/>
        <w:jc w:val="both"/>
        <w:rPr>
          <w:rFonts w:ascii="Arial" w:hAnsi="Arial" w:cs="Arial"/>
        </w:rPr>
      </w:pPr>
    </w:p>
    <w:p w14:paraId="2AF55A5F" w14:textId="5CD54CD8" w:rsidR="00B42CEF" w:rsidRPr="00476B88" w:rsidRDefault="00B42CEF" w:rsidP="00225F54">
      <w:pPr>
        <w:spacing w:line="276" w:lineRule="auto"/>
        <w:jc w:val="both"/>
        <w:rPr>
          <w:rFonts w:ascii="Arial" w:hAnsi="Arial" w:cs="Arial"/>
          <w:b/>
          <w:bCs/>
        </w:rPr>
      </w:pPr>
      <w:r w:rsidRPr="00476B88">
        <w:rPr>
          <w:rFonts w:ascii="Arial" w:hAnsi="Arial" w:cs="Arial"/>
          <w:b/>
          <w:bCs/>
        </w:rPr>
        <w:t>Naam bedrijf</w:t>
      </w:r>
      <w:r w:rsidR="00320FA6" w:rsidRPr="00476B88">
        <w:rPr>
          <w:rFonts w:ascii="Arial" w:hAnsi="Arial" w:cs="Arial"/>
          <w:b/>
          <w:bCs/>
        </w:rPr>
        <w:tab/>
      </w:r>
      <w:r w:rsidR="00320FA6" w:rsidRPr="00476B88">
        <w:rPr>
          <w:rFonts w:ascii="Arial" w:hAnsi="Arial" w:cs="Arial"/>
          <w:b/>
          <w:bCs/>
        </w:rPr>
        <w:tab/>
        <w:t>:</w:t>
      </w:r>
    </w:p>
    <w:p w14:paraId="3208AA47" w14:textId="7AB9CBE2" w:rsidR="00B42CEF" w:rsidRPr="00476B88" w:rsidRDefault="00B42CEF" w:rsidP="00225F54">
      <w:pPr>
        <w:spacing w:line="276" w:lineRule="auto"/>
        <w:jc w:val="both"/>
        <w:rPr>
          <w:rFonts w:ascii="Arial" w:hAnsi="Arial" w:cs="Arial"/>
          <w:b/>
          <w:bCs/>
        </w:rPr>
      </w:pPr>
      <w:r w:rsidRPr="00476B88">
        <w:rPr>
          <w:rFonts w:ascii="Arial" w:hAnsi="Arial" w:cs="Arial"/>
          <w:b/>
          <w:bCs/>
        </w:rPr>
        <w:t>Adres</w:t>
      </w:r>
      <w:r w:rsidR="00320FA6" w:rsidRPr="00476B88">
        <w:rPr>
          <w:rFonts w:ascii="Arial" w:hAnsi="Arial" w:cs="Arial"/>
          <w:b/>
          <w:bCs/>
        </w:rPr>
        <w:tab/>
      </w:r>
      <w:r w:rsidR="00320FA6" w:rsidRPr="00476B88">
        <w:rPr>
          <w:rFonts w:ascii="Arial" w:hAnsi="Arial" w:cs="Arial"/>
          <w:b/>
          <w:bCs/>
        </w:rPr>
        <w:tab/>
      </w:r>
      <w:r w:rsidR="00320FA6" w:rsidRPr="00476B88">
        <w:rPr>
          <w:rFonts w:ascii="Arial" w:hAnsi="Arial" w:cs="Arial"/>
          <w:b/>
          <w:bCs/>
        </w:rPr>
        <w:tab/>
        <w:t>:</w:t>
      </w:r>
    </w:p>
    <w:p w14:paraId="52654983" w14:textId="6937A916" w:rsidR="00B42CEF" w:rsidRPr="00476B88" w:rsidRDefault="00B42CEF" w:rsidP="00225F54">
      <w:pPr>
        <w:spacing w:line="276" w:lineRule="auto"/>
        <w:jc w:val="both"/>
        <w:rPr>
          <w:rFonts w:ascii="Arial" w:hAnsi="Arial" w:cs="Arial"/>
          <w:b/>
          <w:bCs/>
        </w:rPr>
      </w:pPr>
      <w:r w:rsidRPr="00476B88">
        <w:rPr>
          <w:rFonts w:ascii="Arial" w:hAnsi="Arial" w:cs="Arial"/>
          <w:b/>
          <w:bCs/>
        </w:rPr>
        <w:t>Postcode en plaats</w:t>
      </w:r>
      <w:r w:rsidR="00320FA6" w:rsidRPr="00476B88">
        <w:rPr>
          <w:rFonts w:ascii="Arial" w:hAnsi="Arial" w:cs="Arial"/>
          <w:b/>
          <w:bCs/>
        </w:rPr>
        <w:tab/>
        <w:t>:</w:t>
      </w:r>
    </w:p>
    <w:p w14:paraId="347E080F" w14:textId="11C911FA" w:rsidR="00B42CEF" w:rsidRPr="00476B88" w:rsidRDefault="00B42CEF" w:rsidP="00225F54">
      <w:pPr>
        <w:spacing w:line="276" w:lineRule="auto"/>
        <w:jc w:val="both"/>
        <w:rPr>
          <w:rFonts w:ascii="Arial" w:hAnsi="Arial" w:cs="Arial"/>
          <w:b/>
          <w:bCs/>
        </w:rPr>
      </w:pPr>
      <w:r w:rsidRPr="00476B88">
        <w:rPr>
          <w:rFonts w:ascii="Arial" w:hAnsi="Arial" w:cs="Arial"/>
          <w:b/>
          <w:bCs/>
        </w:rPr>
        <w:t>Aanbesteding</w:t>
      </w:r>
      <w:r w:rsidR="00320FA6" w:rsidRPr="00476B88">
        <w:rPr>
          <w:rFonts w:ascii="Arial" w:hAnsi="Arial" w:cs="Arial"/>
          <w:b/>
          <w:bCs/>
        </w:rPr>
        <w:tab/>
      </w:r>
      <w:r w:rsidR="00320FA6" w:rsidRPr="00476B88">
        <w:rPr>
          <w:rFonts w:ascii="Arial" w:hAnsi="Arial" w:cs="Arial"/>
          <w:b/>
          <w:bCs/>
        </w:rPr>
        <w:tab/>
        <w:t>:</w:t>
      </w:r>
    </w:p>
    <w:p w14:paraId="2C0E134B" w14:textId="77777777" w:rsidR="00320FA6" w:rsidRPr="00476B88" w:rsidRDefault="00320FA6" w:rsidP="00225F54">
      <w:pPr>
        <w:spacing w:line="276" w:lineRule="auto"/>
        <w:jc w:val="both"/>
        <w:rPr>
          <w:rFonts w:ascii="Arial" w:hAnsi="Arial" w:cs="Arial"/>
        </w:rPr>
      </w:pPr>
    </w:p>
    <w:p w14:paraId="03EB0690" w14:textId="51917872" w:rsidR="00320FA6" w:rsidRPr="00476B88" w:rsidRDefault="00320FA6" w:rsidP="00225F54">
      <w:pPr>
        <w:spacing w:line="276" w:lineRule="auto"/>
        <w:jc w:val="both"/>
        <w:rPr>
          <w:rFonts w:ascii="Arial" w:hAnsi="Arial" w:cs="Arial"/>
        </w:rPr>
      </w:pPr>
      <w:r w:rsidRPr="00476B88">
        <w:rPr>
          <w:rFonts w:ascii="Arial" w:hAnsi="Arial" w:cs="Arial"/>
        </w:rPr>
        <w:t xml:space="preserve">Hierbij verklaar ik naar eer en geweten dat er geen sprake is van Russische betrokkenheid bij de uitvoering van deze overeenkomst die de drempels van artikel 5 </w:t>
      </w:r>
      <w:proofErr w:type="spellStart"/>
      <w:r w:rsidRPr="00476B88">
        <w:rPr>
          <w:rFonts w:ascii="Arial" w:hAnsi="Arial" w:cs="Arial"/>
        </w:rPr>
        <w:t>duodecies</w:t>
      </w:r>
      <w:proofErr w:type="spellEnd"/>
      <w:r w:rsidRPr="00476B88">
        <w:rPr>
          <w:rFonts w:ascii="Arial" w:hAnsi="Arial" w:cs="Arial"/>
        </w:rPr>
        <w:t xml:space="preserve"> van EU Verordening (EU) 833/2014 van 31 juli 2014 betreffende de</w:t>
      </w:r>
      <w:r w:rsidR="00B6114C" w:rsidRPr="00476B88">
        <w:rPr>
          <w:rFonts w:ascii="Arial" w:hAnsi="Arial" w:cs="Arial"/>
        </w:rPr>
        <w:t xml:space="preserve"> </w:t>
      </w:r>
      <w:r w:rsidR="00196CA2" w:rsidRPr="00476B88">
        <w:rPr>
          <w:rFonts w:ascii="Arial" w:hAnsi="Arial" w:cs="Arial"/>
        </w:rPr>
        <w:t>beperkende maatregelen naar aanleiding van de acties van Rusland die de situatie in Oekraïne destabiliseren, zoals gewijzigd bij Verordening 2022/</w:t>
      </w:r>
      <w:r w:rsidR="001873E8" w:rsidRPr="00476B88">
        <w:rPr>
          <w:rFonts w:ascii="Arial" w:hAnsi="Arial" w:cs="Arial"/>
        </w:rPr>
        <w:t>578 van 8 april 2022 overschrijdt.</w:t>
      </w:r>
    </w:p>
    <w:p w14:paraId="19E19269" w14:textId="77777777" w:rsidR="001873E8" w:rsidRPr="00476B88" w:rsidRDefault="001873E8" w:rsidP="00225F54">
      <w:pPr>
        <w:spacing w:line="276" w:lineRule="auto"/>
        <w:jc w:val="both"/>
        <w:rPr>
          <w:rFonts w:ascii="Arial" w:hAnsi="Arial" w:cs="Arial"/>
        </w:rPr>
      </w:pPr>
    </w:p>
    <w:p w14:paraId="75853E2E" w14:textId="69FDA736" w:rsidR="001873E8" w:rsidRPr="00476B88" w:rsidRDefault="001873E8" w:rsidP="00225F54">
      <w:pPr>
        <w:spacing w:line="276" w:lineRule="auto"/>
        <w:jc w:val="both"/>
        <w:rPr>
          <w:rFonts w:ascii="Arial" w:hAnsi="Arial" w:cs="Arial"/>
        </w:rPr>
      </w:pPr>
      <w:r w:rsidRPr="00476B88">
        <w:rPr>
          <w:rFonts w:ascii="Arial" w:hAnsi="Arial" w:cs="Arial"/>
        </w:rPr>
        <w:t>Ik verklaar in het bijzonder dat:</w:t>
      </w:r>
    </w:p>
    <w:p w14:paraId="26236173" w14:textId="77777777" w:rsidR="001873E8" w:rsidRPr="00476B88" w:rsidRDefault="001873E8" w:rsidP="00225F54">
      <w:pPr>
        <w:spacing w:line="276" w:lineRule="auto"/>
        <w:jc w:val="both"/>
        <w:rPr>
          <w:rFonts w:ascii="Arial" w:hAnsi="Arial" w:cs="Arial"/>
        </w:rPr>
      </w:pPr>
    </w:p>
    <w:p w14:paraId="5897AB78" w14:textId="6DD8FA11" w:rsidR="001873E8" w:rsidRPr="00476B88" w:rsidRDefault="001873E8" w:rsidP="00225F54">
      <w:pPr>
        <w:pStyle w:val="Lijstalinea"/>
        <w:numPr>
          <w:ilvl w:val="0"/>
          <w:numId w:val="16"/>
        </w:numPr>
        <w:spacing w:line="276" w:lineRule="auto"/>
        <w:jc w:val="both"/>
        <w:rPr>
          <w:rFonts w:ascii="Arial" w:hAnsi="Arial" w:cs="Arial"/>
        </w:rPr>
      </w:pPr>
      <w:r w:rsidRPr="00476B88">
        <w:rPr>
          <w:rFonts w:ascii="Arial" w:hAnsi="Arial" w:cs="Arial"/>
        </w:rPr>
        <w:t>De opdrachtnemer die ik vertegenwoordig (en de bedrijven die een onderdeel zijn van ons consortium</w:t>
      </w:r>
      <w:r w:rsidR="00DD0305" w:rsidRPr="00476B88">
        <w:rPr>
          <w:rStyle w:val="Voetnootmarkering"/>
          <w:rFonts w:ascii="Arial" w:hAnsi="Arial" w:cs="Arial"/>
        </w:rPr>
        <w:footnoteReference w:id="1"/>
      </w:r>
      <w:r w:rsidRPr="00476B88">
        <w:rPr>
          <w:rFonts w:ascii="Arial" w:hAnsi="Arial" w:cs="Arial"/>
        </w:rPr>
        <w:t>)</w:t>
      </w:r>
      <w:r w:rsidR="0047456A" w:rsidRPr="00476B88">
        <w:rPr>
          <w:rFonts w:ascii="Arial" w:hAnsi="Arial" w:cs="Arial"/>
        </w:rPr>
        <w:t xml:space="preserve"> geen (rechts)personen zijn met een Russische nationaliteit en deze (rechts)personen (natuurlijke personen, bedrijven, entiteiten of organen) niet zijn gevestigd in Rusland;</w:t>
      </w:r>
    </w:p>
    <w:p w14:paraId="0ACBCC80" w14:textId="6CD7046A" w:rsidR="0047456A" w:rsidRPr="00476B88" w:rsidRDefault="001E6A40" w:rsidP="00225F54">
      <w:pPr>
        <w:pStyle w:val="Lijstalinea"/>
        <w:numPr>
          <w:ilvl w:val="0"/>
          <w:numId w:val="16"/>
        </w:numPr>
        <w:spacing w:line="276" w:lineRule="auto"/>
        <w:jc w:val="both"/>
        <w:rPr>
          <w:rFonts w:ascii="Arial" w:hAnsi="Arial" w:cs="Arial"/>
        </w:rPr>
      </w:pPr>
      <w:r w:rsidRPr="00476B88">
        <w:rPr>
          <w:rFonts w:ascii="Arial" w:hAnsi="Arial" w:cs="Arial"/>
        </w:rPr>
        <w:t xml:space="preserve">De opdrachtnemer die ik vertegenwoordig (en de bedrijven die een onderdeel zijn van ons </w:t>
      </w:r>
      <w:r w:rsidR="007843FA" w:rsidRPr="00476B88">
        <w:rPr>
          <w:rFonts w:ascii="Arial" w:hAnsi="Arial" w:cs="Arial"/>
        </w:rPr>
        <w:t>consortium) geen rechtspersonen zijn (gevestigd in Rusland of een ander land) die voor meer dan 50% eigendom zijn van een Russische partij zoals hierboven onder a) genoemd;</w:t>
      </w:r>
    </w:p>
    <w:p w14:paraId="68580B25" w14:textId="6ED90746" w:rsidR="007843FA" w:rsidRPr="00476B88" w:rsidRDefault="007843FA" w:rsidP="00225F54">
      <w:pPr>
        <w:pStyle w:val="Lijstalinea"/>
        <w:numPr>
          <w:ilvl w:val="0"/>
          <w:numId w:val="16"/>
        </w:numPr>
        <w:spacing w:line="276" w:lineRule="auto"/>
        <w:jc w:val="both"/>
        <w:rPr>
          <w:rFonts w:ascii="Arial" w:hAnsi="Arial" w:cs="Arial"/>
        </w:rPr>
      </w:pPr>
      <w:r w:rsidRPr="00476B88">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6AA7A25A" w14:textId="553F55DC" w:rsidR="007843FA" w:rsidRPr="00476B88" w:rsidRDefault="007843FA" w:rsidP="00225F54">
      <w:pPr>
        <w:pStyle w:val="Lijstalinea"/>
        <w:numPr>
          <w:ilvl w:val="0"/>
          <w:numId w:val="16"/>
        </w:numPr>
        <w:spacing w:line="276" w:lineRule="auto"/>
        <w:jc w:val="both"/>
        <w:rPr>
          <w:rFonts w:ascii="Arial" w:hAnsi="Arial" w:cs="Arial"/>
        </w:rPr>
      </w:pPr>
      <w:r w:rsidRPr="00476B88">
        <w:rPr>
          <w:rFonts w:ascii="Arial" w:hAnsi="Arial" w:cs="Arial"/>
        </w:rP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Pr="00476B88" w:rsidRDefault="00430D59" w:rsidP="00225F54">
      <w:pPr>
        <w:spacing w:line="276" w:lineRule="auto"/>
        <w:jc w:val="both"/>
        <w:rPr>
          <w:rFonts w:ascii="Arial" w:hAnsi="Arial" w:cs="Arial"/>
        </w:rPr>
      </w:pPr>
    </w:p>
    <w:p w14:paraId="62BA3B3C" w14:textId="75360BEF" w:rsidR="007843FA" w:rsidRPr="00476B88" w:rsidRDefault="00430D59" w:rsidP="00225F54">
      <w:pPr>
        <w:spacing w:line="276" w:lineRule="auto"/>
        <w:jc w:val="both"/>
        <w:rPr>
          <w:rFonts w:ascii="Arial" w:hAnsi="Arial" w:cs="Arial"/>
        </w:rPr>
      </w:pPr>
      <w:r w:rsidRPr="00476B88">
        <w:rPr>
          <w:rFonts w:ascii="Arial" w:hAnsi="Arial" w:cs="Arial"/>
        </w:rPr>
        <w:t xml:space="preserve">De </w:t>
      </w:r>
      <w:r w:rsidR="002C105A" w:rsidRPr="00476B88">
        <w:rPr>
          <w:rFonts w:ascii="Arial" w:hAnsi="Arial" w:cs="Arial"/>
        </w:rPr>
        <w:t xml:space="preserve">rechtsgeldige </w:t>
      </w:r>
      <w:r w:rsidRPr="00476B88">
        <w:rPr>
          <w:rFonts w:ascii="Arial" w:hAnsi="Arial" w:cs="Arial"/>
        </w:rPr>
        <w:t>ondertekening van het UEA wordt door de Aanbestedende dienst gezien als rechtsgeldige ondertekening van dit document.</w:t>
      </w:r>
    </w:p>
    <w:sectPr w:rsidR="007843FA" w:rsidRPr="00476B88" w:rsidSect="00816AF9">
      <w:headerReference w:type="even" r:id="rId8"/>
      <w:headerReference w:type="default" r:id="rId9"/>
      <w:footerReference w:type="even" r:id="rId10"/>
      <w:footerReference w:type="default" r:id="rId11"/>
      <w:headerReference w:type="first" r:id="rId12"/>
      <w:footerReference w:type="first" r:id="rId13"/>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09B9A" w14:textId="77777777" w:rsidR="008F7E0F" w:rsidRDefault="008F7E0F">
      <w:r>
        <w:separator/>
      </w:r>
    </w:p>
  </w:endnote>
  <w:endnote w:type="continuationSeparator" w:id="0">
    <w:p w14:paraId="2394257D" w14:textId="77777777" w:rsidR="008F7E0F" w:rsidRDefault="008F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Default="000C476C" w:rsidP="000C476C">
            <w:pPr>
              <w:pStyle w:val="Voettekst"/>
              <w:pBdr>
                <w:bottom w:val="single" w:sz="6" w:space="1" w:color="auto"/>
              </w:pBdr>
              <w:jc w:val="right"/>
            </w:pPr>
          </w:p>
          <w:p w14:paraId="12002916" w14:textId="72BEDA24" w:rsidR="005C1431" w:rsidRDefault="000C476C" w:rsidP="000C476C">
            <w:pPr>
              <w:pStyle w:val="Voettekst"/>
            </w:pPr>
            <w:r>
              <w:t>Verklaring Russische partijen</w:t>
            </w:r>
            <w:r>
              <w:tab/>
              <w:t xml:space="preserve">                </w:t>
            </w:r>
            <w:r>
              <w:tab/>
              <w:t xml:space="preserve">                         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DAC99" w14:textId="77777777" w:rsidR="008F7E0F" w:rsidRDefault="008F7E0F">
      <w:r>
        <w:separator/>
      </w:r>
    </w:p>
  </w:footnote>
  <w:footnote w:type="continuationSeparator" w:id="0">
    <w:p w14:paraId="04D08BA4" w14:textId="77777777" w:rsidR="008F7E0F" w:rsidRDefault="008F7E0F">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3158CC9B" w:rsidR="00D76EFD" w:rsidRDefault="00D76EFD" w:rsidP="00D76EFD">
    <w:pPr>
      <w:pStyle w:val="Koptekst"/>
    </w:pPr>
  </w:p>
  <w:p w14:paraId="2290A5E3" w14:textId="36AE1D57" w:rsidR="00D76EFD" w:rsidRDefault="00116EC3" w:rsidP="00D76EFD">
    <w:pPr>
      <w:pStyle w:val="Koptekst"/>
    </w:pPr>
    <w:r>
      <w:rPr>
        <w:noProof/>
      </w:rPr>
      <w:drawing>
        <wp:anchor distT="0" distB="0" distL="114300" distR="114300" simplePos="0" relativeHeight="251658240" behindDoc="1" locked="0" layoutInCell="1" allowOverlap="1" wp14:anchorId="3322FD1F" wp14:editId="53A424E4">
          <wp:simplePos x="0" y="0"/>
          <wp:positionH relativeFrom="margin">
            <wp:posOffset>5314950</wp:posOffset>
          </wp:positionH>
          <wp:positionV relativeFrom="paragraph">
            <wp:posOffset>53340</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38CB2F" w14:textId="77777777" w:rsidR="00D76EFD" w:rsidRDefault="00D76EFD" w:rsidP="00D76EFD">
    <w:pPr>
      <w:pStyle w:val="Koptekst"/>
    </w:pPr>
  </w:p>
  <w:p w14:paraId="77D79C1E" w14:textId="6D87F836"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16EC3"/>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76B88"/>
    <w:rsid w:val="004915A9"/>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18C0"/>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BF7366"/>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A193C"/>
    <w:rsid w:val="00EC3AD8"/>
    <w:rsid w:val="00ED3122"/>
    <w:rsid w:val="00ED3DEB"/>
    <w:rsid w:val="00ED6943"/>
    <w:rsid w:val="00F10F4C"/>
    <w:rsid w:val="00F2134F"/>
    <w:rsid w:val="00F23CC1"/>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_dlc_DocId xmlns="558c601a-c172-4142-980b-33deeaa1e95d">RCUS45HN67DU-974321440-346608</_dlc_DocId>
    <CATSCM xmlns="128ee3f7-829e-4555-9a1a-4c53ac6fd304" xsi:nil="true"/>
    <_dlc_DocIdUrl xmlns="558c601a-c172-4142-980b-33deeaa1e95d">
      <Url>https://sscons.sharepoint.com/sites/ORG-IC/_layouts/15/DocIdRedir.aspx?ID=RCUS45HN67DU-974321440-346608</Url>
      <Description>RCUS45HN67DU-974321440-346608</Description>
    </_dlc_DocIdUrl>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4AFE5118-A584-4040-AA2A-D06FC4C1D2A3}"/>
</file>

<file path=customXml/itemProps3.xml><?xml version="1.0" encoding="utf-8"?>
<ds:datastoreItem xmlns:ds="http://schemas.openxmlformats.org/officeDocument/2006/customXml" ds:itemID="{4A426E06-AF57-4B08-8EB2-682E04E980DF}"/>
</file>

<file path=customXml/itemProps4.xml><?xml version="1.0" encoding="utf-8"?>
<ds:datastoreItem xmlns:ds="http://schemas.openxmlformats.org/officeDocument/2006/customXml" ds:itemID="{E93256E9-46D3-4166-9EF3-35632939A2DD}"/>
</file>

<file path=customXml/itemProps5.xml><?xml version="1.0" encoding="utf-8"?>
<ds:datastoreItem xmlns:ds="http://schemas.openxmlformats.org/officeDocument/2006/customXml" ds:itemID="{BE15F6C3-E022-45EF-931C-B907DBDE22EB}"/>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1453</Characters>
  <Application>Microsoft Office Word</Application>
  <DocSecurity>0</DocSecurity>
  <Lines>29</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2025-10-08T11:31:00Z</dcterms:created>
  <dcterms:modified xsi:type="dcterms:W3CDTF">2025-10-08T11:31:00Z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0x0101003C22AF301AB5824C940705505F9283C7</vt:lpwstr>
  </property>
  <property fmtid="{D5CDD505-2E9C-101B-9397-08002B2CF9AE}" pid="4" name="_dlc_DocIdItemGuid">
    <vt:lpwstr>ea8d0c1e-02e9-46fc-b41b-f1ada5a4e567</vt:lpwstr>
  </property>
</Properties>
</file>