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D1D48" w14:textId="65765BF0" w:rsidR="0054351F" w:rsidRPr="00A32610" w:rsidRDefault="0054351F" w:rsidP="00A32610">
      <w:pPr>
        <w:pStyle w:val="1-Kop1MemoCorversenBS"/>
        <w:spacing w:line="300" w:lineRule="auto"/>
        <w:ind w:left="425" w:hanging="425"/>
        <w:rPr>
          <w:sz w:val="32"/>
        </w:rPr>
      </w:pPr>
      <w:bookmarkStart w:id="0" w:name="_Hlk512691279"/>
      <w:bookmarkStart w:id="1" w:name="_Toc201318005"/>
      <w:r w:rsidRPr="00A32610">
        <w:rPr>
          <w:sz w:val="32"/>
        </w:rPr>
        <w:t xml:space="preserve">Bijlage </w:t>
      </w:r>
      <w:r w:rsidR="004C73D8" w:rsidRPr="00A32610">
        <w:rPr>
          <w:sz w:val="32"/>
        </w:rPr>
        <w:t>1</w:t>
      </w:r>
      <w:r w:rsidRPr="00A32610">
        <w:rPr>
          <w:sz w:val="32"/>
        </w:rPr>
        <w:t xml:space="preserve"> Akkoordverklaring</w:t>
      </w:r>
      <w:bookmarkEnd w:id="1"/>
      <w:r w:rsidRPr="00A32610">
        <w:rPr>
          <w:sz w:val="32"/>
        </w:rPr>
        <w:t xml:space="preserve"> </w:t>
      </w:r>
    </w:p>
    <w:p w14:paraId="1DE60293" w14:textId="77777777" w:rsidR="00657E38" w:rsidRPr="00DE517D" w:rsidRDefault="00657E38" w:rsidP="00657E38">
      <w:pPr>
        <w:spacing w:line="280" w:lineRule="atLeast"/>
        <w:jc w:val="both"/>
        <w:rPr>
          <w:rFonts w:ascii="Trebuchet MS" w:hAnsi="Trebuchet MS"/>
        </w:rPr>
      </w:pPr>
      <w:bookmarkStart w:id="2"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1A499DFC" w14:textId="77777777" w:rsidR="00657E38" w:rsidRPr="00DE517D" w:rsidRDefault="00657E38" w:rsidP="00657E38">
      <w:pPr>
        <w:spacing w:line="280" w:lineRule="atLeast"/>
        <w:jc w:val="both"/>
        <w:rPr>
          <w:rFonts w:ascii="Trebuchet MS" w:hAnsi="Trebuchet MS"/>
        </w:rPr>
      </w:pPr>
      <w:bookmarkStart w:id="3" w:name="_GoBack"/>
      <w:bookmarkEnd w:id="3"/>
    </w:p>
    <w:p w14:paraId="78723F24" w14:textId="1CAF5278" w:rsidR="00657E38" w:rsidRPr="00202BA0" w:rsidRDefault="00657E38" w:rsidP="00657E38">
      <w:pPr>
        <w:spacing w:line="280" w:lineRule="atLeast"/>
        <w:jc w:val="both"/>
        <w:rPr>
          <w:rFonts w:ascii="Trebuchet MS" w:hAnsi="Trebuchet MS"/>
        </w:rPr>
      </w:pPr>
      <w:r w:rsidRPr="00DE517D">
        <w:rPr>
          <w:rFonts w:ascii="Trebuchet MS" w:hAnsi="Trebuchet MS"/>
        </w:rPr>
        <w:t xml:space="preserve">Ondergetekende wenst zich door middel van deze volledig ingevulde en ondertekende Akkoordverklaring in te schrijven voor de procedure </w:t>
      </w:r>
      <w:r w:rsidRPr="00202BA0">
        <w:rPr>
          <w:rFonts w:ascii="Trebuchet MS" w:hAnsi="Trebuchet MS"/>
        </w:rPr>
        <w:t>“</w:t>
      </w:r>
      <w:r w:rsidR="00202BA0" w:rsidRPr="00202BA0">
        <w:rPr>
          <w:rFonts w:ascii="Trebuchet MS" w:hAnsi="Trebuchet MS"/>
        </w:rPr>
        <w:t>Jeugdcoach op school</w:t>
      </w:r>
      <w:r w:rsidRPr="00202BA0">
        <w:rPr>
          <w:rFonts w:ascii="Trebuchet MS" w:hAnsi="Trebuchet MS"/>
        </w:rPr>
        <w:t>”.</w:t>
      </w:r>
    </w:p>
    <w:p w14:paraId="5E7E3C41" w14:textId="77777777" w:rsidR="00657E38" w:rsidRPr="00202BA0" w:rsidRDefault="00657E38" w:rsidP="00657E38">
      <w:pPr>
        <w:tabs>
          <w:tab w:val="left" w:pos="709"/>
        </w:tabs>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1271"/>
        <w:gridCol w:w="6237"/>
        <w:gridCol w:w="2268"/>
      </w:tblGrid>
      <w:tr w:rsidR="00657E38" w:rsidRPr="00DE517D" w14:paraId="096F2313" w14:textId="77777777" w:rsidTr="000871C5">
        <w:tc>
          <w:tcPr>
            <w:tcW w:w="9776" w:type="dxa"/>
            <w:gridSpan w:val="3"/>
            <w:shd w:val="clear" w:color="auto" w:fill="D9D9D9" w:themeFill="background1" w:themeFillShade="D9"/>
          </w:tcPr>
          <w:p w14:paraId="65BEB5BE" w14:textId="77777777" w:rsidR="00657E38" w:rsidRPr="00DA1528" w:rsidRDefault="00657E38" w:rsidP="000871C5">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657E38" w:rsidRPr="00DE517D" w14:paraId="16512C8A" w14:textId="77777777" w:rsidTr="000871C5">
        <w:tc>
          <w:tcPr>
            <w:tcW w:w="1271" w:type="dxa"/>
          </w:tcPr>
          <w:p w14:paraId="78353DD8" w14:textId="77777777" w:rsidR="00657E38" w:rsidRPr="00202BA0" w:rsidRDefault="00657E38" w:rsidP="000871C5">
            <w:pPr>
              <w:spacing w:line="280" w:lineRule="atLeast"/>
              <w:jc w:val="both"/>
            </w:pPr>
            <w:r w:rsidRPr="00202BA0">
              <w:t>Perceel 1</w:t>
            </w:r>
          </w:p>
        </w:tc>
        <w:tc>
          <w:tcPr>
            <w:tcW w:w="6237" w:type="dxa"/>
          </w:tcPr>
          <w:p w14:paraId="03F828E4" w14:textId="533725B3" w:rsidR="00657E38" w:rsidRPr="00202BA0" w:rsidRDefault="00202BA0" w:rsidP="000871C5">
            <w:pPr>
              <w:tabs>
                <w:tab w:val="left" w:pos="709"/>
              </w:tabs>
              <w:spacing w:line="280" w:lineRule="atLeast"/>
              <w:jc w:val="both"/>
              <w:rPr>
                <w:sz w:val="20"/>
              </w:rPr>
            </w:pPr>
            <w:r w:rsidRPr="00202BA0">
              <w:rPr>
                <w:sz w:val="20"/>
              </w:rPr>
              <w:t>Jeugdcoach op school</w:t>
            </w:r>
          </w:p>
        </w:tc>
        <w:tc>
          <w:tcPr>
            <w:tcW w:w="2268" w:type="dxa"/>
          </w:tcPr>
          <w:p w14:paraId="58F0E769" w14:textId="77777777" w:rsidR="00657E38" w:rsidRPr="00202BA0" w:rsidRDefault="00657E38" w:rsidP="000871C5">
            <w:pPr>
              <w:tabs>
                <w:tab w:val="left" w:pos="709"/>
              </w:tabs>
              <w:spacing w:line="280" w:lineRule="atLeast"/>
              <w:jc w:val="both"/>
              <w:rPr>
                <w:sz w:val="20"/>
              </w:rPr>
            </w:pPr>
            <w:r w:rsidRPr="00202BA0">
              <w:rPr>
                <w:sz w:val="20"/>
              </w:rPr>
              <w:t>ja/nee</w:t>
            </w:r>
          </w:p>
        </w:tc>
      </w:tr>
    </w:tbl>
    <w:p w14:paraId="2AC57CB0" w14:textId="77777777" w:rsidR="00657E38" w:rsidRPr="00DE517D" w:rsidRDefault="00657E38" w:rsidP="00657E38">
      <w:pPr>
        <w:spacing w:line="280" w:lineRule="atLeast"/>
        <w:jc w:val="both"/>
        <w:rPr>
          <w:rFonts w:ascii="Trebuchet MS" w:hAnsi="Trebuchet MS"/>
          <w:color w:val="00B0F0"/>
          <w:sz w:val="19"/>
        </w:rPr>
      </w:pPr>
    </w:p>
    <w:p w14:paraId="5186B13D" w14:textId="77777777" w:rsidR="00657E38" w:rsidRPr="00DE517D" w:rsidRDefault="00657E38" w:rsidP="00657E38">
      <w:pPr>
        <w:spacing w:line="280" w:lineRule="atLeast"/>
        <w:jc w:val="both"/>
        <w:rPr>
          <w:rFonts w:ascii="Trebuchet MS" w:hAnsi="Trebuchet MS"/>
          <w:b/>
          <w:color w:val="00B0F0"/>
          <w:sz w:val="19"/>
        </w:rPr>
      </w:pPr>
    </w:p>
    <w:p w14:paraId="2707EE3F" w14:textId="63D96C91" w:rsidR="00657E38" w:rsidRPr="00DE517D" w:rsidRDefault="00657E38" w:rsidP="23934FF9">
      <w:pPr>
        <w:spacing w:line="280" w:lineRule="atLeast"/>
        <w:jc w:val="both"/>
        <w:rPr>
          <w:rFonts w:ascii="Trebuchet MS" w:hAnsi="Trebuchet MS"/>
          <w:b/>
          <w:bCs/>
        </w:rPr>
      </w:pPr>
      <w:r w:rsidRPr="23934FF9">
        <w:rPr>
          <w:rFonts w:ascii="Trebuchet MS" w:hAnsi="Trebuchet MS"/>
          <w:b/>
          <w:bCs/>
        </w:rPr>
        <w:t>Programma van Eisen en beantwoording Programma van Wensen</w:t>
      </w:r>
    </w:p>
    <w:bookmarkEnd w:id="2"/>
    <w:p w14:paraId="505073AC" w14:textId="23A7A60C" w:rsidR="00657E38" w:rsidRPr="00DE517D" w:rsidRDefault="00657E38" w:rsidP="23934FF9">
      <w:pPr>
        <w:spacing w:line="280" w:lineRule="atLeast"/>
        <w:jc w:val="both"/>
        <w:rPr>
          <w:rFonts w:ascii="Trebuchet MS" w:hAnsi="Trebuchet MS"/>
        </w:rPr>
      </w:pPr>
      <w:r w:rsidRPr="790F1EA4">
        <w:rPr>
          <w:rFonts w:ascii="Trebuchet MS" w:hAnsi="Trebuchet MS"/>
        </w:rPr>
        <w:t>Inschrijver verklaart hiermee kennis te hebben genomen van het door de gemeente Lansingerland opgestelde Programma van Eisen zoals opgenomen in bijlage</w:t>
      </w:r>
      <w:r w:rsidR="466C8AB9" w:rsidRPr="790F1EA4">
        <w:rPr>
          <w:rFonts w:ascii="Trebuchet MS" w:hAnsi="Trebuchet MS"/>
        </w:rPr>
        <w:t xml:space="preserve"> 4</w:t>
      </w:r>
      <w:r w:rsidRPr="790F1EA4">
        <w:rPr>
          <w:rFonts w:ascii="Trebuchet MS" w:hAnsi="Trebuchet MS"/>
        </w:rPr>
        <w:t>.</w:t>
      </w:r>
    </w:p>
    <w:p w14:paraId="0A6959E7" w14:textId="77777777" w:rsidR="00657E38" w:rsidRPr="00DE517D" w:rsidRDefault="00657E38" w:rsidP="23934FF9">
      <w:pPr>
        <w:spacing w:line="280" w:lineRule="atLeast"/>
        <w:jc w:val="both"/>
        <w:rPr>
          <w:rFonts w:ascii="Trebuchet MS" w:hAnsi="Trebuchet MS"/>
        </w:rPr>
      </w:pPr>
      <w:r w:rsidRPr="23934FF9">
        <w:rPr>
          <w:rFonts w:ascii="Trebuchet MS" w:hAnsi="Trebuchet MS"/>
        </w:rPr>
        <w:t xml:space="preserve"> </w:t>
      </w:r>
    </w:p>
    <w:p w14:paraId="6501FEFC" w14:textId="77777777" w:rsidR="00657E38" w:rsidRPr="00DE517D" w:rsidRDefault="00657E38" w:rsidP="23934FF9">
      <w:pPr>
        <w:spacing w:line="280" w:lineRule="atLeast"/>
        <w:jc w:val="both"/>
        <w:rPr>
          <w:rFonts w:ascii="Trebuchet MS" w:hAnsi="Trebuchet MS"/>
        </w:rPr>
      </w:pPr>
      <w:r w:rsidRPr="23934FF9">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14:paraId="6C57C439" w14:textId="77777777" w:rsidR="00657E38" w:rsidRPr="00DE517D" w:rsidRDefault="00657E38" w:rsidP="00657E38">
      <w:pPr>
        <w:spacing w:line="280" w:lineRule="atLeast"/>
        <w:jc w:val="both"/>
        <w:rPr>
          <w:rFonts w:ascii="Trebuchet MS" w:hAnsi="Trebuchet MS"/>
          <w:b/>
        </w:rPr>
      </w:pPr>
    </w:p>
    <w:p w14:paraId="46F211E6" w14:textId="77777777" w:rsidR="00657E38" w:rsidRPr="00DE517D" w:rsidRDefault="00657E38" w:rsidP="23934FF9">
      <w:pPr>
        <w:spacing w:line="280" w:lineRule="atLeast"/>
        <w:jc w:val="both"/>
        <w:rPr>
          <w:rFonts w:ascii="Trebuchet MS" w:hAnsi="Trebuchet MS"/>
          <w:b/>
          <w:bCs/>
        </w:rPr>
      </w:pPr>
      <w:r w:rsidRPr="23934FF9">
        <w:rPr>
          <w:rFonts w:ascii="Trebuchet MS" w:hAnsi="Trebuchet MS"/>
          <w:b/>
          <w:bCs/>
        </w:rPr>
        <w:t>Conceptovereenkomst</w:t>
      </w:r>
    </w:p>
    <w:p w14:paraId="5E738DA3" w14:textId="728CD6B0" w:rsidR="00657E38" w:rsidRPr="00DE517D" w:rsidRDefault="00657E38" w:rsidP="23934FF9">
      <w:pPr>
        <w:spacing w:line="280" w:lineRule="atLeast"/>
        <w:jc w:val="both"/>
        <w:rPr>
          <w:rFonts w:ascii="Trebuchet MS" w:hAnsi="Trebuchet MS"/>
        </w:rPr>
      </w:pPr>
      <w:r w:rsidRPr="790F1EA4">
        <w:rPr>
          <w:rFonts w:ascii="Trebuchet MS" w:hAnsi="Trebuchet MS"/>
        </w:rPr>
        <w:t xml:space="preserve">Inschrijver verklaart hiermee kennis te hebben genomen van de door de gemeente Lansingerland opgestelde </w:t>
      </w:r>
      <w:r w:rsidRPr="790F1EA4">
        <w:rPr>
          <w:rFonts w:ascii="Trebuchet MS" w:hAnsi="Trebuchet MS"/>
          <w:b/>
          <w:bCs/>
        </w:rPr>
        <w:t>conceptovereenkomst</w:t>
      </w:r>
      <w:r w:rsidRPr="790F1EA4">
        <w:rPr>
          <w:rFonts w:ascii="Trebuchet MS" w:hAnsi="Trebuchet MS"/>
        </w:rPr>
        <w:t xml:space="preserve"> zoals opgenomen in bijlage </w:t>
      </w:r>
      <w:r w:rsidR="0CF169CD" w:rsidRPr="790F1EA4">
        <w:rPr>
          <w:rFonts w:ascii="Trebuchet MS" w:hAnsi="Trebuchet MS"/>
        </w:rPr>
        <w:t>7</w:t>
      </w:r>
      <w:r w:rsidRPr="790F1EA4">
        <w:rPr>
          <w:rFonts w:ascii="Trebuchet MS" w:hAnsi="Trebuchet MS"/>
        </w:rPr>
        <w:t>.</w:t>
      </w:r>
    </w:p>
    <w:p w14:paraId="3D404BC9" w14:textId="77777777" w:rsidR="00657E38" w:rsidRPr="00DE517D" w:rsidRDefault="00657E38" w:rsidP="23934FF9">
      <w:pPr>
        <w:spacing w:line="280" w:lineRule="atLeast"/>
        <w:jc w:val="both"/>
        <w:rPr>
          <w:rFonts w:ascii="Trebuchet MS" w:hAnsi="Trebuchet MS"/>
        </w:rPr>
      </w:pPr>
    </w:p>
    <w:p w14:paraId="7ED11A05" w14:textId="77777777" w:rsidR="00657E38" w:rsidRPr="00DE517D" w:rsidRDefault="00657E38" w:rsidP="23934FF9">
      <w:pPr>
        <w:spacing w:line="280" w:lineRule="atLeast"/>
        <w:jc w:val="both"/>
        <w:rPr>
          <w:rFonts w:ascii="Trebuchet MS" w:hAnsi="Trebuchet MS"/>
        </w:rPr>
      </w:pPr>
      <w:r w:rsidRPr="23934FF9">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61319B8A" w14:textId="77777777" w:rsidR="00657E38" w:rsidRPr="00DE517D" w:rsidRDefault="00657E38" w:rsidP="23934FF9">
      <w:pPr>
        <w:spacing w:line="280" w:lineRule="atLeast"/>
        <w:jc w:val="both"/>
        <w:rPr>
          <w:rFonts w:ascii="Trebuchet MS" w:hAnsi="Trebuchet MS"/>
          <w:b/>
          <w:bCs/>
        </w:rPr>
      </w:pPr>
    </w:p>
    <w:p w14:paraId="08D06A58" w14:textId="3B58CE9A" w:rsidR="00657E38" w:rsidRPr="00DE517D" w:rsidRDefault="00657E38" w:rsidP="23934FF9">
      <w:pPr>
        <w:spacing w:line="280" w:lineRule="atLeast"/>
        <w:jc w:val="both"/>
        <w:rPr>
          <w:rFonts w:ascii="Trebuchet MS" w:hAnsi="Trebuchet MS"/>
          <w:b/>
          <w:bCs/>
          <w:color w:val="00B0F0"/>
        </w:rPr>
      </w:pPr>
      <w:r w:rsidRPr="23934FF9">
        <w:rPr>
          <w:rFonts w:ascii="Trebuchet MS" w:hAnsi="Trebuchet MS"/>
          <w:b/>
          <w:bCs/>
        </w:rPr>
        <w:t>Algemene Inkoopvoorwaarden Leveringen en Diensten Lansingerland 2019</w:t>
      </w:r>
    </w:p>
    <w:p w14:paraId="7AA9FA1C" w14:textId="217E64F2" w:rsidR="00657E38" w:rsidRPr="00DE517D" w:rsidRDefault="00657E38" w:rsidP="23934FF9">
      <w:pPr>
        <w:spacing w:line="280" w:lineRule="atLeast"/>
        <w:jc w:val="both"/>
        <w:rPr>
          <w:rFonts w:ascii="Trebuchet MS" w:hAnsi="Trebuchet MS"/>
        </w:rPr>
      </w:pPr>
      <w:r w:rsidRPr="23934FF9">
        <w:rPr>
          <w:rFonts w:ascii="Trebuchet MS" w:hAnsi="Trebuchet MS"/>
        </w:rPr>
        <w:t>Inschrijver verklaart hiermee kennis te hebben genomen van de Algemene Inkoopvoorwaarden Leveringen en Diensten Lansingerland 2019.</w:t>
      </w:r>
    </w:p>
    <w:p w14:paraId="31A560F4" w14:textId="77777777" w:rsidR="00657E38" w:rsidRPr="00DE517D" w:rsidRDefault="00657E38" w:rsidP="23934FF9">
      <w:pPr>
        <w:spacing w:line="280" w:lineRule="atLeast"/>
        <w:jc w:val="both"/>
        <w:rPr>
          <w:rFonts w:ascii="Trebuchet MS" w:hAnsi="Trebuchet MS"/>
        </w:rPr>
      </w:pPr>
    </w:p>
    <w:p w14:paraId="68858C6B" w14:textId="306F33C0" w:rsidR="00657E38" w:rsidRPr="00DE517D" w:rsidRDefault="00657E38" w:rsidP="23934FF9">
      <w:pPr>
        <w:spacing w:line="280" w:lineRule="atLeast"/>
        <w:jc w:val="both"/>
        <w:rPr>
          <w:rFonts w:ascii="Trebuchet MS" w:hAnsi="Trebuchet MS"/>
        </w:rPr>
      </w:pPr>
      <w:r w:rsidRPr="23934FF9">
        <w:rPr>
          <w:rFonts w:ascii="Trebuchet MS" w:hAnsi="Trebuchet MS"/>
        </w:rPr>
        <w:t>Inschrijver gaat volledig en zonder voorbehoud akkoord om bij gunning, de gevraagde dienstverlening conform de Algemene Inkoopvoorwaarden Leveringen en Diensten Lansingerland 2019 uit te voeren.</w:t>
      </w:r>
    </w:p>
    <w:p w14:paraId="70DF735C" w14:textId="77777777" w:rsidR="00657E38" w:rsidRPr="00DE517D" w:rsidRDefault="00657E38" w:rsidP="23934FF9">
      <w:pPr>
        <w:spacing w:line="280" w:lineRule="atLeast"/>
        <w:jc w:val="both"/>
        <w:rPr>
          <w:rFonts w:ascii="Trebuchet MS" w:hAnsi="Trebuchet MS"/>
          <w:b/>
          <w:bCs/>
        </w:rPr>
      </w:pPr>
    </w:p>
    <w:p w14:paraId="7291D8D7" w14:textId="77777777" w:rsidR="00657E38" w:rsidRPr="00DE517D" w:rsidRDefault="00657E38" w:rsidP="23934FF9">
      <w:pPr>
        <w:spacing w:line="280" w:lineRule="atLeast"/>
        <w:jc w:val="both"/>
        <w:rPr>
          <w:rFonts w:ascii="Trebuchet MS" w:hAnsi="Trebuchet MS"/>
          <w:b/>
          <w:bCs/>
        </w:rPr>
      </w:pPr>
      <w:r w:rsidRPr="23934FF9">
        <w:rPr>
          <w:rFonts w:ascii="Trebuchet MS" w:hAnsi="Trebuchet MS"/>
          <w:b/>
          <w:bCs/>
        </w:rPr>
        <w:t>Conceptovereenkomst Social Return</w:t>
      </w:r>
    </w:p>
    <w:p w14:paraId="1AD0B413" w14:textId="042EFA7C" w:rsidR="00657E38" w:rsidRPr="00DE517D" w:rsidRDefault="00657E38" w:rsidP="23934FF9">
      <w:pPr>
        <w:spacing w:line="280" w:lineRule="atLeast"/>
        <w:jc w:val="both"/>
        <w:rPr>
          <w:rFonts w:ascii="Trebuchet MS" w:hAnsi="Trebuchet MS"/>
        </w:rPr>
      </w:pPr>
      <w:r w:rsidRPr="790F1EA4">
        <w:rPr>
          <w:rFonts w:ascii="Trebuchet MS" w:hAnsi="Trebuchet MS"/>
        </w:rPr>
        <w:t xml:space="preserve">Inschrijver verklaart hiermee kennis te hebben genomen van de door de gemeente Lansingerland opgestelde conceptovereenkomst zoals opgenomen in bijlage </w:t>
      </w:r>
      <w:r w:rsidR="28C04985" w:rsidRPr="790F1EA4">
        <w:rPr>
          <w:rFonts w:ascii="Trebuchet MS" w:hAnsi="Trebuchet MS"/>
        </w:rPr>
        <w:t>9</w:t>
      </w:r>
      <w:r w:rsidRPr="790F1EA4">
        <w:rPr>
          <w:rFonts w:ascii="Trebuchet MS" w:hAnsi="Trebuchet MS"/>
        </w:rPr>
        <w:t xml:space="preserve"> Formulier Social Return “</w:t>
      </w:r>
      <w:r w:rsidR="5DBBF745" w:rsidRPr="790F1EA4">
        <w:rPr>
          <w:rFonts w:ascii="Trebuchet MS" w:hAnsi="Trebuchet MS"/>
        </w:rPr>
        <w:t>Jeugdcoach op school</w:t>
      </w:r>
      <w:r w:rsidRPr="790F1EA4">
        <w:rPr>
          <w:rFonts w:ascii="Trebuchet MS" w:hAnsi="Trebuchet MS"/>
        </w:rPr>
        <w:t>”.</w:t>
      </w:r>
    </w:p>
    <w:p w14:paraId="3A413BF6" w14:textId="77777777" w:rsidR="00657E38" w:rsidRPr="00DE517D" w:rsidRDefault="00657E38" w:rsidP="23934FF9">
      <w:pPr>
        <w:spacing w:line="280" w:lineRule="atLeast"/>
        <w:jc w:val="both"/>
        <w:rPr>
          <w:rFonts w:ascii="Trebuchet MS" w:hAnsi="Trebuchet MS"/>
        </w:rPr>
      </w:pPr>
    </w:p>
    <w:p w14:paraId="507E504E" w14:textId="77777777" w:rsidR="00657E38" w:rsidRPr="00DE517D" w:rsidRDefault="00657E38" w:rsidP="23934FF9">
      <w:pPr>
        <w:spacing w:line="280" w:lineRule="atLeast"/>
        <w:jc w:val="both"/>
        <w:rPr>
          <w:rFonts w:ascii="Trebuchet MS" w:hAnsi="Trebuchet MS"/>
        </w:rPr>
      </w:pPr>
      <w:r w:rsidRPr="23934FF9">
        <w:rPr>
          <w:rFonts w:ascii="Trebuchet MS" w:hAnsi="Trebuchet MS"/>
        </w:rPr>
        <w:t>Inschrijver gaat volledig en zonder voorbehoud akkoord met de artikelen zoals opgenomen in bovengenoemde conceptovereenkomst Social Return.</w:t>
      </w:r>
    </w:p>
    <w:p w14:paraId="33D28B4B" w14:textId="4D5C6402" w:rsidR="00657E38" w:rsidRDefault="00657E38" w:rsidP="00657E38">
      <w:pPr>
        <w:spacing w:line="280" w:lineRule="atLeast"/>
        <w:jc w:val="both"/>
        <w:rPr>
          <w:rFonts w:ascii="Trebuchet MS" w:hAnsi="Trebuchet MS"/>
        </w:rPr>
      </w:pPr>
    </w:p>
    <w:p w14:paraId="6C759217" w14:textId="3D8CAD2C" w:rsidR="00A32610" w:rsidRDefault="00A32610" w:rsidP="00657E38">
      <w:pPr>
        <w:spacing w:line="280" w:lineRule="atLeast"/>
        <w:jc w:val="both"/>
        <w:rPr>
          <w:rFonts w:ascii="Trebuchet MS" w:hAnsi="Trebuchet MS"/>
        </w:rPr>
      </w:pPr>
    </w:p>
    <w:p w14:paraId="58DC444E" w14:textId="77777777" w:rsidR="00A32610" w:rsidRPr="00DE517D" w:rsidRDefault="00A32610" w:rsidP="00657E38">
      <w:pPr>
        <w:spacing w:line="280" w:lineRule="atLeast"/>
        <w:jc w:val="both"/>
        <w:rPr>
          <w:rFonts w:ascii="Trebuchet MS" w:hAnsi="Trebuchet MS"/>
        </w:rPr>
      </w:pPr>
    </w:p>
    <w:p w14:paraId="37EFA3E3" w14:textId="77777777" w:rsidR="00657E38" w:rsidRPr="00DE517D" w:rsidRDefault="00657E38" w:rsidP="00657E38">
      <w:pPr>
        <w:spacing w:line="280" w:lineRule="atLeast"/>
        <w:jc w:val="both"/>
        <w:rPr>
          <w:rFonts w:ascii="Trebuchet MS" w:hAnsi="Trebuchet MS"/>
          <w:b/>
          <w:color w:val="00B0F0"/>
        </w:rPr>
      </w:pPr>
    </w:p>
    <w:p w14:paraId="0F46736E" w14:textId="161AF900" w:rsidR="00657E38" w:rsidRPr="00DE517D" w:rsidRDefault="00A32610" w:rsidP="23934FF9">
      <w:pPr>
        <w:spacing w:line="280" w:lineRule="atLeast"/>
        <w:jc w:val="both"/>
        <w:rPr>
          <w:rFonts w:ascii="Trebuchet MS" w:hAnsi="Trebuchet MS"/>
          <w:b/>
          <w:bCs/>
        </w:rPr>
      </w:pPr>
      <w:r>
        <w:rPr>
          <w:rFonts w:ascii="Trebuchet MS" w:hAnsi="Trebuchet MS"/>
          <w:b/>
          <w:bCs/>
        </w:rPr>
        <w:t>O</w:t>
      </w:r>
      <w:r w:rsidR="00657E38" w:rsidRPr="23934FF9">
        <w:rPr>
          <w:rFonts w:ascii="Trebuchet MS" w:hAnsi="Trebuchet MS"/>
          <w:b/>
          <w:bCs/>
        </w:rPr>
        <w:t>vereenkomst omtrent persoonsgegevens</w:t>
      </w:r>
    </w:p>
    <w:p w14:paraId="13BBB68A" w14:textId="4164F6ED" w:rsidR="00657E38" w:rsidRPr="00DE517D" w:rsidRDefault="00657E38" w:rsidP="790F1EA4">
      <w:pPr>
        <w:spacing w:line="280" w:lineRule="atLeast"/>
        <w:jc w:val="both"/>
        <w:rPr>
          <w:rFonts w:ascii="Trebuchet MS" w:hAnsi="Trebuchet MS"/>
          <w:b/>
          <w:bCs/>
          <w:highlight w:val="yellow"/>
        </w:rPr>
      </w:pPr>
      <w:r w:rsidRPr="790F1EA4">
        <w:rPr>
          <w:rFonts w:ascii="Trebuchet MS" w:hAnsi="Trebuchet MS"/>
        </w:rPr>
        <w:t xml:space="preserve">Inschrijver verklaart hiermee kennis te hebben genomen van de door de gemeente Lansingerland opgestelde overeenkomst omtrent persoonsgegevens zoals opgenomen in </w:t>
      </w:r>
      <w:r w:rsidRPr="00A32610">
        <w:rPr>
          <w:rFonts w:ascii="Trebuchet MS" w:hAnsi="Trebuchet MS"/>
        </w:rPr>
        <w:t xml:space="preserve">bijlage </w:t>
      </w:r>
      <w:r w:rsidR="6AEE8FCA" w:rsidRPr="00A32610">
        <w:rPr>
          <w:rFonts w:ascii="Trebuchet MS" w:hAnsi="Trebuchet MS"/>
        </w:rPr>
        <w:t>11</w:t>
      </w:r>
      <w:r w:rsidRPr="00A32610">
        <w:rPr>
          <w:rFonts w:ascii="Trebuchet MS" w:hAnsi="Trebuchet MS"/>
          <w:b/>
          <w:bCs/>
        </w:rPr>
        <w:t>.</w:t>
      </w:r>
    </w:p>
    <w:p w14:paraId="41C6AC2A" w14:textId="77777777" w:rsidR="00657E38" w:rsidRPr="00DE517D" w:rsidRDefault="00657E38" w:rsidP="23934FF9">
      <w:pPr>
        <w:spacing w:line="280" w:lineRule="atLeast"/>
        <w:jc w:val="both"/>
        <w:rPr>
          <w:rFonts w:ascii="Trebuchet MS" w:hAnsi="Trebuchet MS"/>
        </w:rPr>
      </w:pPr>
    </w:p>
    <w:p w14:paraId="2F9005CB" w14:textId="775867CC" w:rsidR="00657E38" w:rsidRDefault="00657E38" w:rsidP="23934FF9">
      <w:pPr>
        <w:spacing w:line="280" w:lineRule="atLeast"/>
        <w:jc w:val="both"/>
        <w:rPr>
          <w:rFonts w:ascii="Trebuchet MS" w:hAnsi="Trebuchet MS"/>
        </w:rPr>
      </w:pPr>
      <w:r w:rsidRPr="23934FF9">
        <w:rPr>
          <w:rFonts w:ascii="Trebuchet MS" w:hAnsi="Trebuchet MS"/>
        </w:rPr>
        <w:t xml:space="preserve">Inschrijver gaat volledig en zonder voorbehoud akkoord met de in </w:t>
      </w:r>
      <w:r w:rsidR="00A32610">
        <w:rPr>
          <w:rFonts w:ascii="Trebuchet MS" w:hAnsi="Trebuchet MS"/>
        </w:rPr>
        <w:t xml:space="preserve">de </w:t>
      </w:r>
      <w:r w:rsidRPr="23934FF9">
        <w:rPr>
          <w:rFonts w:ascii="Trebuchet MS" w:hAnsi="Trebuchet MS"/>
        </w:rPr>
        <w:t>overeenkomst omtrent persoonsgegevens opgenomen maatregelen.</w:t>
      </w:r>
    </w:p>
    <w:p w14:paraId="2DC44586" w14:textId="77777777" w:rsidR="00657E38" w:rsidRDefault="00657E38" w:rsidP="00657E38">
      <w:pPr>
        <w:spacing w:line="280" w:lineRule="atLeast"/>
        <w:jc w:val="both"/>
        <w:rPr>
          <w:rFonts w:ascii="Trebuchet MS" w:hAnsi="Trebuchet MS"/>
          <w:color w:val="00B0F0"/>
        </w:rPr>
      </w:pPr>
    </w:p>
    <w:p w14:paraId="4EDCEE23" w14:textId="77777777" w:rsidR="00657E38" w:rsidRPr="0098542A" w:rsidRDefault="00657E38" w:rsidP="00657E38">
      <w:pPr>
        <w:jc w:val="both"/>
        <w:rPr>
          <w:rFonts w:ascii="Trebuchet MS" w:hAnsi="Trebuchet MS"/>
        </w:rPr>
      </w:pPr>
      <w:r w:rsidRPr="0098542A">
        <w:rPr>
          <w:rFonts w:ascii="Trebuchet MS" w:hAnsi="Trebuchet MS"/>
          <w:b/>
        </w:rPr>
        <w:t>Verklaring Russische betrokkenheid</w:t>
      </w:r>
    </w:p>
    <w:p w14:paraId="092E832B" w14:textId="77777777" w:rsidR="00657E38" w:rsidRPr="0098542A" w:rsidRDefault="00657E38" w:rsidP="00657E38">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4FFCBC07" w14:textId="77777777" w:rsidR="00657E38" w:rsidRPr="0098542A" w:rsidRDefault="00657E38" w:rsidP="00657E38">
      <w:pPr>
        <w:jc w:val="both"/>
        <w:rPr>
          <w:rFonts w:ascii="Trebuchet MS" w:hAnsi="Trebuchet MS"/>
        </w:rPr>
      </w:pPr>
    </w:p>
    <w:p w14:paraId="46D1A3D6" w14:textId="77777777" w:rsidR="00A71453" w:rsidRPr="0098542A" w:rsidRDefault="00A71453" w:rsidP="00A71453">
      <w:pPr>
        <w:jc w:val="both"/>
        <w:rPr>
          <w:rFonts w:ascii="Trebuchet MS" w:hAnsi="Trebuchet MS"/>
        </w:rPr>
      </w:pPr>
      <w:r w:rsidRPr="0098542A">
        <w:rPr>
          <w:rFonts w:ascii="Trebuchet MS" w:hAnsi="Trebuchet MS"/>
        </w:rPr>
        <w:t>Inschrijver verklaart in het bijzonder dat:</w:t>
      </w:r>
    </w:p>
    <w:p w14:paraId="4C2D3682" w14:textId="77777777" w:rsidR="00A71453" w:rsidRPr="0098542A" w:rsidRDefault="00A71453" w:rsidP="002337F0">
      <w:pPr>
        <w:numPr>
          <w:ilvl w:val="0"/>
          <w:numId w:val="44"/>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A19B881" w14:textId="77777777" w:rsidR="00A71453" w:rsidRPr="005E507A" w:rsidRDefault="00A71453" w:rsidP="002337F0">
      <w:pPr>
        <w:numPr>
          <w:ilvl w:val="0"/>
          <w:numId w:val="44"/>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07B523EC" w14:textId="77777777" w:rsidR="00A71453" w:rsidRPr="0098542A" w:rsidRDefault="00A71453" w:rsidP="002337F0">
      <w:pPr>
        <w:numPr>
          <w:ilvl w:val="0"/>
          <w:numId w:val="44"/>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7CDB27F7" w14:textId="5055193F" w:rsidR="00A71453" w:rsidRPr="0098542A" w:rsidRDefault="00A71453" w:rsidP="002337F0">
      <w:pPr>
        <w:numPr>
          <w:ilvl w:val="0"/>
          <w:numId w:val="44"/>
        </w:numPr>
        <w:spacing w:line="280" w:lineRule="atLeast"/>
        <w:contextualSpacing/>
        <w:jc w:val="both"/>
        <w:rPr>
          <w:rFonts w:ascii="Trebuchet MS" w:hAnsi="Trebuchet MS"/>
        </w:rPr>
      </w:pPr>
      <w:r w:rsidRPr="622DD153">
        <w:rPr>
          <w:rFonts w:ascii="Trebuchet MS" w:hAnsi="Trebuchet MS"/>
        </w:rPr>
        <w:t>er geen onderaannemers, leveranciers of ondernemingen deelnemen wier capaciteit wordt ingeroepen door de opdrachtneme</w:t>
      </w:r>
      <w:r w:rsidR="52FCF1DE" w:rsidRPr="622DD153">
        <w:rPr>
          <w:rFonts w:ascii="Trebuchet MS" w:hAnsi="Trebuchet MS"/>
        </w:rPr>
        <w:t xml:space="preserve">r </w:t>
      </w:r>
      <w:r w:rsidRPr="622DD153">
        <w:rPr>
          <w:rFonts w:ascii="Trebuchet MS" w:hAnsi="Trebuchet MS"/>
        </w:rPr>
        <w:t>die ik vertegenwoordig én die een aandeel hebben van meer dan 10% van de contractwaarde waarbij een situatie als onder a) t/m c) zich voordoet.</w:t>
      </w:r>
    </w:p>
    <w:p w14:paraId="1728B4D0" w14:textId="77777777" w:rsidR="00657E38" w:rsidRPr="00DE517D" w:rsidRDefault="00657E38" w:rsidP="00657E38">
      <w:pPr>
        <w:spacing w:line="280" w:lineRule="atLeast"/>
        <w:jc w:val="both"/>
        <w:rPr>
          <w:rFonts w:ascii="Trebuchet MS" w:hAnsi="Trebuchet MS"/>
          <w:color w:val="00B0F0"/>
        </w:rPr>
      </w:pPr>
    </w:p>
    <w:p w14:paraId="34959D4B" w14:textId="77777777" w:rsidR="00657E38" w:rsidRPr="00DE517D"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DE517D" w14:paraId="6772AE07"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9599F2"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Getekend voor akkoord:</w:t>
            </w:r>
          </w:p>
        </w:tc>
      </w:tr>
      <w:tr w:rsidR="00657E38" w:rsidRPr="00DE517D" w14:paraId="16335C46" w14:textId="77777777" w:rsidTr="000871C5">
        <w:tc>
          <w:tcPr>
            <w:tcW w:w="3815" w:type="dxa"/>
            <w:tcBorders>
              <w:top w:val="single" w:sz="4" w:space="0" w:color="auto"/>
              <w:left w:val="single" w:sz="4" w:space="0" w:color="auto"/>
              <w:bottom w:val="single" w:sz="4" w:space="0" w:color="auto"/>
              <w:right w:val="single" w:sz="4" w:space="0" w:color="auto"/>
            </w:tcBorders>
          </w:tcPr>
          <w:p w14:paraId="08FACBF8"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7BD58BA2" w14:textId="77777777" w:rsidR="00657E38" w:rsidRPr="00DE517D" w:rsidRDefault="00657E38" w:rsidP="000871C5">
            <w:pPr>
              <w:spacing w:line="280" w:lineRule="atLeast"/>
              <w:jc w:val="both"/>
              <w:rPr>
                <w:rFonts w:ascii="Trebuchet MS" w:hAnsi="Trebuchet MS"/>
              </w:rPr>
            </w:pPr>
          </w:p>
        </w:tc>
      </w:tr>
      <w:tr w:rsidR="00657E38" w:rsidRPr="00DE517D" w14:paraId="6E348032" w14:textId="77777777" w:rsidTr="000871C5">
        <w:tc>
          <w:tcPr>
            <w:tcW w:w="3815" w:type="dxa"/>
            <w:tcBorders>
              <w:top w:val="single" w:sz="4" w:space="0" w:color="auto"/>
              <w:left w:val="single" w:sz="4" w:space="0" w:color="auto"/>
              <w:bottom w:val="single" w:sz="4" w:space="0" w:color="auto"/>
              <w:right w:val="single" w:sz="4" w:space="0" w:color="auto"/>
            </w:tcBorders>
          </w:tcPr>
          <w:p w14:paraId="1A58D4BF"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357A966" w14:textId="77777777" w:rsidR="00657E38" w:rsidRPr="00DE517D" w:rsidRDefault="00657E38" w:rsidP="000871C5">
            <w:pPr>
              <w:spacing w:line="280" w:lineRule="atLeast"/>
              <w:jc w:val="both"/>
              <w:rPr>
                <w:rFonts w:ascii="Trebuchet MS" w:hAnsi="Trebuchet MS"/>
              </w:rPr>
            </w:pPr>
          </w:p>
          <w:p w14:paraId="44690661" w14:textId="77777777" w:rsidR="00657E38" w:rsidRPr="00DE517D" w:rsidRDefault="00657E38" w:rsidP="000871C5">
            <w:pPr>
              <w:spacing w:line="280" w:lineRule="atLeast"/>
              <w:jc w:val="both"/>
              <w:rPr>
                <w:rFonts w:ascii="Trebuchet MS" w:hAnsi="Trebuchet MS"/>
              </w:rPr>
            </w:pPr>
          </w:p>
        </w:tc>
      </w:tr>
      <w:tr w:rsidR="00657E38" w:rsidRPr="00DE517D" w14:paraId="3E46DAAC" w14:textId="77777777" w:rsidTr="000871C5">
        <w:tc>
          <w:tcPr>
            <w:tcW w:w="3815" w:type="dxa"/>
            <w:tcBorders>
              <w:top w:val="single" w:sz="4" w:space="0" w:color="auto"/>
              <w:left w:val="single" w:sz="4" w:space="0" w:color="auto"/>
              <w:bottom w:val="single" w:sz="4" w:space="0" w:color="auto"/>
              <w:right w:val="single" w:sz="4" w:space="0" w:color="auto"/>
            </w:tcBorders>
          </w:tcPr>
          <w:p w14:paraId="4629D16E"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4539910" w14:textId="77777777" w:rsidR="00657E38" w:rsidRPr="00DE517D" w:rsidRDefault="00657E38" w:rsidP="000871C5">
            <w:pPr>
              <w:spacing w:line="280" w:lineRule="atLeast"/>
              <w:jc w:val="both"/>
              <w:rPr>
                <w:rFonts w:ascii="Trebuchet MS" w:hAnsi="Trebuchet MS"/>
              </w:rPr>
            </w:pPr>
          </w:p>
        </w:tc>
      </w:tr>
      <w:tr w:rsidR="00657E38" w:rsidRPr="00DE517D" w14:paraId="1DB13E44" w14:textId="77777777" w:rsidTr="000871C5">
        <w:tc>
          <w:tcPr>
            <w:tcW w:w="3815" w:type="dxa"/>
            <w:tcBorders>
              <w:top w:val="single" w:sz="4" w:space="0" w:color="auto"/>
              <w:left w:val="single" w:sz="4" w:space="0" w:color="auto"/>
              <w:bottom w:val="single" w:sz="4" w:space="0" w:color="auto"/>
              <w:right w:val="single" w:sz="4" w:space="0" w:color="auto"/>
            </w:tcBorders>
          </w:tcPr>
          <w:p w14:paraId="0448C27D"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A7E0CF2" w14:textId="77777777" w:rsidR="00657E38" w:rsidRPr="00DE517D" w:rsidRDefault="00657E38" w:rsidP="000871C5">
            <w:pPr>
              <w:spacing w:line="280" w:lineRule="atLeast"/>
              <w:jc w:val="both"/>
              <w:rPr>
                <w:rFonts w:ascii="Trebuchet MS" w:hAnsi="Trebuchet MS"/>
              </w:rPr>
            </w:pPr>
          </w:p>
        </w:tc>
      </w:tr>
      <w:tr w:rsidR="00657E38" w:rsidRPr="00DE517D" w14:paraId="286DF678" w14:textId="77777777" w:rsidTr="000871C5">
        <w:tc>
          <w:tcPr>
            <w:tcW w:w="3815" w:type="dxa"/>
            <w:tcBorders>
              <w:top w:val="single" w:sz="4" w:space="0" w:color="auto"/>
              <w:left w:val="single" w:sz="4" w:space="0" w:color="auto"/>
              <w:bottom w:val="single" w:sz="4" w:space="0" w:color="auto"/>
              <w:right w:val="single" w:sz="4" w:space="0" w:color="auto"/>
            </w:tcBorders>
          </w:tcPr>
          <w:p w14:paraId="59BA5BEE"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60FA6563" w14:textId="77777777" w:rsidR="00657E38" w:rsidRPr="00DE517D" w:rsidRDefault="00657E38" w:rsidP="000871C5">
            <w:pPr>
              <w:spacing w:line="280" w:lineRule="atLeast"/>
              <w:jc w:val="both"/>
              <w:rPr>
                <w:rFonts w:ascii="Trebuchet MS" w:hAnsi="Trebuchet MS"/>
              </w:rPr>
            </w:pPr>
          </w:p>
        </w:tc>
      </w:tr>
      <w:bookmarkEnd w:id="0"/>
    </w:tbl>
    <w:p w14:paraId="1AC5CDBE" w14:textId="70911D50" w:rsidR="0054351F" w:rsidRPr="0054351F" w:rsidRDefault="0054351F" w:rsidP="00202BA0">
      <w:pPr>
        <w:spacing w:line="280" w:lineRule="atLeast"/>
        <w:rPr>
          <w:rFonts w:ascii="Trebuchet MS" w:hAnsi="Trebuchet MS" w:cs="Arial"/>
          <w:b/>
          <w:bCs/>
          <w:i/>
          <w:color w:val="00B0F0"/>
          <w:kern w:val="32"/>
          <w:sz w:val="28"/>
          <w:szCs w:val="32"/>
        </w:rPr>
      </w:pPr>
    </w:p>
    <w:sectPr w:rsidR="0054351F" w:rsidRPr="0054351F" w:rsidSect="00680C49">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75A84B" w16cex:dateUtc="2025-06-22T21:15:48.545Z"/>
  <w16cex:commentExtensible w16cex:durableId="7AA7C0FC" w16cex:dateUtc="2025-06-22T21:22:53.048Z"/>
  <w16cex:commentExtensible w16cex:durableId="232F3793" w16cex:dateUtc="2025-06-23T07:02:06.189Z"/>
  <w16cex:commentExtensible w16cex:durableId="2D3F7893" w16cex:dateUtc="2025-06-23T07:03:02.069Z"/>
  <w16cex:commentExtensible w16cex:durableId="6416A677" w16cex:dateUtc="2025-06-23T07:54:19.263Z"/>
  <w16cex:commentExtensible w16cex:durableId="3D5D4C83" w16cex:dateUtc="2025-06-23T08:10:34.404Z"/>
  <w16cex:commentExtensible w16cex:durableId="6927D0E2" w16cex:dateUtc="2025-06-23T08:12:00.305Z"/>
  <w16cex:commentExtensible w16cex:durableId="4FA349DA" w16cex:dateUtc="2025-06-23T08:14:05.933Z"/>
  <w16cex:commentExtensible w16cex:durableId="6568B354" w16cex:dateUtc="2025-06-23T08:34:01.151Z"/>
  <w16cex:commentExtensible w16cex:durableId="778D8FB8" w16cex:dateUtc="2025-06-23T08:37:31.671Z"/>
  <w16cex:commentExtensible w16cex:durableId="6E69741A" w16cex:dateUtc="2025-06-23T09:38:29.849Z"/>
  <w16cex:commentExtensible w16cex:durableId="14A4EF8F" w16cex:dateUtc="2025-06-23T09:39:47.947Z"/>
  <w16cex:commentExtensible w16cex:durableId="0B134BDF" w16cex:dateUtc="2025-06-23T09:43:30.958Z"/>
  <w16cex:commentExtensible w16cex:durableId="52BB885D" w16cex:dateUtc="2025-06-23T09:44:31.734Z"/>
  <w16cex:commentExtensible w16cex:durableId="25687812" w16cex:dateUtc="2025-06-23T09:46:54.306Z"/>
  <w16cex:commentExtensible w16cex:durableId="5235F02E" w16cex:dateUtc="2025-06-23T09:51:37.68Z"/>
  <w16cex:commentExtensible w16cex:durableId="4016CFD7" w16cex:dateUtc="2025-06-23T11:05:03.017Z"/>
  <w16cex:commentExtensible w16cex:durableId="493E60F6" w16cex:dateUtc="2025-06-23T12:06:42.864Z"/>
  <w16cex:commentExtensible w16cex:durableId="6FD46094" w16cex:dateUtc="2025-06-23T13:26:57.489Z"/>
</w16cex:commentsExtensible>
</file>

<file path=word/commentsIds.xml><?xml version="1.0" encoding="utf-8"?>
<w16cid:commentsIds xmlns:mc="http://schemas.openxmlformats.org/markup-compatibility/2006" xmlns:w16cid="http://schemas.microsoft.com/office/word/2016/wordml/cid" mc:Ignorable="w16cid">
  <w16cid:commentId w16cid:paraId="6AD9664E" w16cid:durableId="2719DE15"/>
  <w16cid:commentId w16cid:paraId="4B101697" w16cid:durableId="0912A012"/>
  <w16cid:commentId w16cid:paraId="3BB070FD" w16cid:durableId="47D0FEFA"/>
  <w16cid:commentId w16cid:paraId="3CC7B072" w16cid:durableId="3569B164"/>
  <w16cid:commentId w16cid:paraId="399C17CB" w16cid:durableId="778B4659"/>
  <w16cid:commentId w16cid:paraId="33957EA8" w16cid:durableId="0A9C54DA"/>
  <w16cid:commentId w16cid:paraId="2A1B1235" w16cid:durableId="4BEAE382"/>
  <w16cid:commentId w16cid:paraId="35AA2F3B" w16cid:durableId="23F62B0C"/>
  <w16cid:commentId w16cid:paraId="4E2BF946" w16cid:durableId="53363B4F"/>
  <w16cid:commentId w16cid:paraId="05C05F8A" w16cid:durableId="2DC8ACDE"/>
  <w16cid:commentId w16cid:paraId="0B57146C" w16cid:durableId="7BF7A9A2"/>
  <w16cid:commentId w16cid:paraId="23027A50" w16cid:durableId="40EE40A7"/>
  <w16cid:commentId w16cid:paraId="16724110" w16cid:durableId="6DB9B06C"/>
  <w16cid:commentId w16cid:paraId="0C5745E9" w16cid:durableId="0375A84B"/>
  <w16cid:commentId w16cid:paraId="35B7163E" w16cid:durableId="7AA7C0FC"/>
  <w16cid:commentId w16cid:paraId="4A015F1A" w16cid:durableId="232F3793"/>
  <w16cid:commentId w16cid:paraId="0763F732" w16cid:durableId="2D3F7893"/>
  <w16cid:commentId w16cid:paraId="154ADE13" w16cid:durableId="6416A677"/>
  <w16cid:commentId w16cid:paraId="3A47B7F0" w16cid:durableId="3D5D4C83"/>
  <w16cid:commentId w16cid:paraId="60B46889" w16cid:durableId="6927D0E2"/>
  <w16cid:commentId w16cid:paraId="23DE5F87" w16cid:durableId="4FA349DA"/>
  <w16cid:commentId w16cid:paraId="37F25852" w16cid:durableId="6568B354"/>
  <w16cid:commentId w16cid:paraId="18F92B8A" w16cid:durableId="778D8FB8"/>
  <w16cid:commentId w16cid:paraId="6A77B845" w16cid:durableId="6E69741A"/>
  <w16cid:commentId w16cid:paraId="7B95E15D" w16cid:durableId="14A4EF8F"/>
  <w16cid:commentId w16cid:paraId="4ED6017E" w16cid:durableId="0B134BDF"/>
  <w16cid:commentId w16cid:paraId="050F34A4" w16cid:durableId="52BB885D"/>
  <w16cid:commentId w16cid:paraId="29FFDBF9" w16cid:durableId="25687812"/>
  <w16cid:commentId w16cid:paraId="22F3CB57" w16cid:durableId="5235F02E"/>
  <w16cid:commentId w16cid:paraId="41C64224" w16cid:durableId="4016CFD7"/>
  <w16cid:commentId w16cid:paraId="2566186C" w16cid:durableId="493E60F6"/>
  <w16cid:commentId w16cid:paraId="3690F2B4" w16cid:durableId="6FD460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86A81" w14:textId="77777777" w:rsidR="00A553BA" w:rsidRDefault="00A553BA">
      <w:pPr>
        <w:spacing w:line="240" w:lineRule="auto"/>
      </w:pPr>
      <w:r>
        <w:separator/>
      </w:r>
    </w:p>
  </w:endnote>
  <w:endnote w:type="continuationSeparator" w:id="0">
    <w:p w14:paraId="4F24943C" w14:textId="77777777" w:rsidR="00A553BA" w:rsidRDefault="00A553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5A97C57B" w14:textId="166CE3F6" w:rsidR="00A553BA" w:rsidRPr="003A7925" w:rsidRDefault="00A32610" w:rsidP="0054351F">
            <w:pPr>
              <w:tabs>
                <w:tab w:val="center" w:pos="4536"/>
                <w:tab w:val="right" w:pos="9072"/>
              </w:tabs>
              <w:spacing w:line="0" w:lineRule="atLeast"/>
              <w:rPr>
                <w:rFonts w:ascii="Trebuchet MS" w:hAnsi="Trebuchet MS"/>
                <w:b/>
                <w:sz w:val="18"/>
                <w:szCs w:val="18"/>
              </w:rPr>
            </w:pPr>
            <w:r>
              <w:rPr>
                <w:rFonts w:ascii="Trebuchet MS" w:hAnsi="Trebuchet MS"/>
                <w:b/>
                <w:sz w:val="18"/>
                <w:szCs w:val="18"/>
              </w:rPr>
              <w:t>Akkoordverklaring</w:t>
            </w:r>
            <w:r w:rsidR="00A553BA" w:rsidRPr="003A7925" w:rsidDel="00632326">
              <w:rPr>
                <w:rFonts w:ascii="Trebuchet MS" w:hAnsi="Trebuchet MS"/>
                <w:b/>
                <w:sz w:val="18"/>
                <w:szCs w:val="18"/>
              </w:rPr>
              <w:t xml:space="preserve"> </w:t>
            </w:r>
            <w:r w:rsidR="00A553BA" w:rsidRPr="00932774">
              <w:rPr>
                <w:rFonts w:ascii="Trebuchet MS" w:hAnsi="Trebuchet MS"/>
                <w:b/>
                <w:sz w:val="18"/>
                <w:szCs w:val="18"/>
              </w:rPr>
              <w:t>“Jeugdcoach op school”</w:t>
            </w:r>
          </w:p>
          <w:p w14:paraId="1A07EA3C" w14:textId="77777777" w:rsidR="00A553BA" w:rsidRPr="0054351F" w:rsidRDefault="00A553BA"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2755FE">
              <w:rPr>
                <w:rFonts w:ascii="Trebuchet MS" w:hAnsi="Trebuchet MS"/>
                <w:b/>
                <w:sz w:val="18"/>
                <w:szCs w:val="18"/>
              </w:rPr>
              <w:t xml:space="preserve">D24-01084 </w:t>
            </w:r>
          </w:p>
          <w:p w14:paraId="40D69064" w14:textId="3B37D71B" w:rsidR="00A553BA" w:rsidRDefault="00A553BA" w:rsidP="006E4784">
            <w:pPr>
              <w:pStyle w:val="Voettekst"/>
              <w:jc w:val="right"/>
            </w:pPr>
            <w:r>
              <w:rPr>
                <w:noProof/>
              </w:rPr>
              <w:drawing>
                <wp:anchor distT="0" distB="0" distL="114300" distR="114300" simplePos="0" relativeHeight="251659264" behindDoc="1" locked="1" layoutInCell="1" allowOverlap="1" wp14:anchorId="35101305" wp14:editId="44B663F5">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32610">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32610">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29611FDD" w14:textId="77777777" w:rsidR="00A32610" w:rsidRPr="003A7925" w:rsidRDefault="00A32610" w:rsidP="00A32610">
            <w:pPr>
              <w:tabs>
                <w:tab w:val="center" w:pos="4536"/>
                <w:tab w:val="right" w:pos="9072"/>
              </w:tabs>
              <w:spacing w:line="0" w:lineRule="atLeast"/>
              <w:rPr>
                <w:rFonts w:ascii="Trebuchet MS" w:hAnsi="Trebuchet MS"/>
                <w:b/>
                <w:sz w:val="18"/>
                <w:szCs w:val="18"/>
              </w:rPr>
            </w:pPr>
            <w:r>
              <w:rPr>
                <w:rFonts w:ascii="Trebuchet MS" w:hAnsi="Trebuchet MS"/>
                <w:b/>
                <w:sz w:val="18"/>
                <w:szCs w:val="18"/>
              </w:rPr>
              <w:t>Akkoordverklaring</w:t>
            </w:r>
            <w:r w:rsidRPr="003A7925" w:rsidDel="00632326">
              <w:rPr>
                <w:rFonts w:ascii="Trebuchet MS" w:hAnsi="Trebuchet MS"/>
                <w:b/>
                <w:sz w:val="18"/>
                <w:szCs w:val="18"/>
              </w:rPr>
              <w:t xml:space="preserve"> </w:t>
            </w:r>
            <w:r w:rsidRPr="00932774">
              <w:rPr>
                <w:rFonts w:ascii="Trebuchet MS" w:hAnsi="Trebuchet MS"/>
                <w:b/>
                <w:sz w:val="18"/>
                <w:szCs w:val="18"/>
              </w:rPr>
              <w:t>“Jeugdcoach op school”</w:t>
            </w:r>
          </w:p>
          <w:p w14:paraId="0E1034C2" w14:textId="77777777" w:rsidR="00A32610" w:rsidRPr="0054351F" w:rsidRDefault="00A32610" w:rsidP="00A32610">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2755FE">
              <w:rPr>
                <w:rFonts w:ascii="Trebuchet MS" w:hAnsi="Trebuchet MS"/>
                <w:b/>
                <w:sz w:val="18"/>
                <w:szCs w:val="18"/>
              </w:rPr>
              <w:t xml:space="preserve">D24-01084 </w:t>
            </w:r>
          </w:p>
          <w:p w14:paraId="02B712C0" w14:textId="1E124892" w:rsidR="00A553BA" w:rsidRDefault="00A553BA" w:rsidP="006E4784">
            <w:pPr>
              <w:pStyle w:val="Voettekst"/>
              <w:jc w:val="right"/>
            </w:pPr>
            <w:r>
              <w:rPr>
                <w:noProof/>
              </w:rPr>
              <w:drawing>
                <wp:anchor distT="0" distB="0" distL="114300" distR="114300" simplePos="0" relativeHeight="251661312" behindDoc="1" locked="1" layoutInCell="1" allowOverlap="1" wp14:anchorId="2425903D" wp14:editId="501B2CA8">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32610">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32610">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C539F" w14:textId="77777777" w:rsidR="00A553BA" w:rsidRDefault="00A553BA">
      <w:pPr>
        <w:spacing w:line="240" w:lineRule="auto"/>
      </w:pPr>
      <w:r>
        <w:separator/>
      </w:r>
    </w:p>
  </w:footnote>
  <w:footnote w:type="continuationSeparator" w:id="0">
    <w:p w14:paraId="63E83F18" w14:textId="77777777" w:rsidR="00A553BA" w:rsidRDefault="00A553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C934" w14:textId="77777777" w:rsidR="00A553BA" w:rsidRPr="006E4784" w:rsidRDefault="00A553BA" w:rsidP="006E4784">
    <w:pPr>
      <w:jc w:val="right"/>
    </w:pPr>
    <w:r>
      <w:rPr>
        <w:noProof/>
      </w:rPr>
      <w:drawing>
        <wp:anchor distT="0" distB="0" distL="114300" distR="114300" simplePos="0" relativeHeight="251658240" behindDoc="1" locked="1" layoutInCell="1" allowOverlap="1" wp14:anchorId="0CE48630" wp14:editId="35FC8F3E">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pic="http://schemas.openxmlformats.org/drawingml/2006/picture"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AD364" w14:textId="77777777" w:rsidR="00A553BA" w:rsidRPr="006E4784" w:rsidRDefault="00A553BA" w:rsidP="00ED1725">
    <w:pPr>
      <w:jc w:val="right"/>
    </w:pPr>
  </w:p>
  <w:p w14:paraId="5DC4596E" w14:textId="77777777" w:rsidR="00A553BA" w:rsidRPr="006E4784" w:rsidRDefault="00A553BA" w:rsidP="00ED1725">
    <w:pPr>
      <w:pStyle w:val="Koptekst"/>
      <w:spacing w:line="240" w:lineRule="exact"/>
      <w:rPr>
        <w:sz w:val="24"/>
        <w:szCs w:val="24"/>
      </w:rPr>
    </w:pPr>
  </w:p>
  <w:p w14:paraId="71E9947C" w14:textId="77777777" w:rsidR="00A553BA" w:rsidRPr="006E4784" w:rsidRDefault="00A553BA" w:rsidP="00ED1725">
    <w:pPr>
      <w:pStyle w:val="Koptekst"/>
      <w:spacing w:line="240" w:lineRule="exact"/>
      <w:rPr>
        <w:sz w:val="24"/>
        <w:szCs w:val="24"/>
      </w:rPr>
    </w:pPr>
  </w:p>
  <w:p w14:paraId="1413D853" w14:textId="77777777" w:rsidR="00A553BA" w:rsidRPr="006E4784" w:rsidRDefault="00A553BA" w:rsidP="008A2638">
    <w:pPr>
      <w:pStyle w:val="Koptekst"/>
      <w:spacing w:line="240" w:lineRule="exact"/>
      <w:rPr>
        <w:sz w:val="24"/>
        <w:szCs w:val="24"/>
      </w:rPr>
    </w:pPr>
  </w:p>
  <w:p w14:paraId="2A7A9836" w14:textId="77777777" w:rsidR="00A553BA" w:rsidRPr="006E4784" w:rsidRDefault="00A553BA"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C30024"/>
    <w:multiLevelType w:val="hybridMultilevel"/>
    <w:tmpl w:val="994C9052"/>
    <w:lvl w:ilvl="0" w:tplc="410001BC">
      <w:start w:val="1"/>
      <w:numFmt w:val="bullet"/>
      <w:lvlText w:val=""/>
      <w:lvlJc w:val="left"/>
      <w:pPr>
        <w:ind w:left="720" w:hanging="360"/>
      </w:pPr>
      <w:rPr>
        <w:rFonts w:ascii="Symbol" w:hAnsi="Symbol" w:hint="default"/>
      </w:rPr>
    </w:lvl>
    <w:lvl w:ilvl="1" w:tplc="00E23E4C">
      <w:start w:val="1"/>
      <w:numFmt w:val="bullet"/>
      <w:lvlText w:val="o"/>
      <w:lvlJc w:val="left"/>
      <w:pPr>
        <w:ind w:left="1440" w:hanging="360"/>
      </w:pPr>
      <w:rPr>
        <w:rFonts w:ascii="Courier New" w:hAnsi="Courier New" w:hint="default"/>
      </w:rPr>
    </w:lvl>
    <w:lvl w:ilvl="2" w:tplc="3C563038">
      <w:start w:val="1"/>
      <w:numFmt w:val="bullet"/>
      <w:lvlText w:val=""/>
      <w:lvlJc w:val="left"/>
      <w:pPr>
        <w:ind w:left="2160" w:hanging="360"/>
      </w:pPr>
      <w:rPr>
        <w:rFonts w:ascii="Wingdings" w:hAnsi="Wingdings" w:hint="default"/>
      </w:rPr>
    </w:lvl>
    <w:lvl w:ilvl="3" w:tplc="4BFA3990">
      <w:start w:val="1"/>
      <w:numFmt w:val="bullet"/>
      <w:lvlText w:val=""/>
      <w:lvlJc w:val="left"/>
      <w:pPr>
        <w:ind w:left="2880" w:hanging="360"/>
      </w:pPr>
      <w:rPr>
        <w:rFonts w:ascii="Symbol" w:hAnsi="Symbol" w:hint="default"/>
      </w:rPr>
    </w:lvl>
    <w:lvl w:ilvl="4" w:tplc="9E7C808A">
      <w:start w:val="1"/>
      <w:numFmt w:val="bullet"/>
      <w:lvlText w:val="o"/>
      <w:lvlJc w:val="left"/>
      <w:pPr>
        <w:ind w:left="3600" w:hanging="360"/>
      </w:pPr>
      <w:rPr>
        <w:rFonts w:ascii="Courier New" w:hAnsi="Courier New" w:hint="default"/>
      </w:rPr>
    </w:lvl>
    <w:lvl w:ilvl="5" w:tplc="AF7CDE20">
      <w:start w:val="1"/>
      <w:numFmt w:val="bullet"/>
      <w:lvlText w:val=""/>
      <w:lvlJc w:val="left"/>
      <w:pPr>
        <w:ind w:left="4320" w:hanging="360"/>
      </w:pPr>
      <w:rPr>
        <w:rFonts w:ascii="Wingdings" w:hAnsi="Wingdings" w:hint="default"/>
      </w:rPr>
    </w:lvl>
    <w:lvl w:ilvl="6" w:tplc="F9F6FA48">
      <w:start w:val="1"/>
      <w:numFmt w:val="bullet"/>
      <w:lvlText w:val=""/>
      <w:lvlJc w:val="left"/>
      <w:pPr>
        <w:ind w:left="5040" w:hanging="360"/>
      </w:pPr>
      <w:rPr>
        <w:rFonts w:ascii="Symbol" w:hAnsi="Symbol" w:hint="default"/>
      </w:rPr>
    </w:lvl>
    <w:lvl w:ilvl="7" w:tplc="26B669F0">
      <w:start w:val="1"/>
      <w:numFmt w:val="bullet"/>
      <w:lvlText w:val="o"/>
      <w:lvlJc w:val="left"/>
      <w:pPr>
        <w:ind w:left="5760" w:hanging="360"/>
      </w:pPr>
      <w:rPr>
        <w:rFonts w:ascii="Courier New" w:hAnsi="Courier New" w:hint="default"/>
      </w:rPr>
    </w:lvl>
    <w:lvl w:ilvl="8" w:tplc="BCEEACE4">
      <w:start w:val="1"/>
      <w:numFmt w:val="bullet"/>
      <w:lvlText w:val=""/>
      <w:lvlJc w:val="left"/>
      <w:pPr>
        <w:ind w:left="6480" w:hanging="360"/>
      </w:pPr>
      <w:rPr>
        <w:rFonts w:ascii="Wingdings" w:hAnsi="Wingdings" w:hint="default"/>
      </w:rPr>
    </w:lvl>
  </w:abstractNum>
  <w:abstractNum w:abstractNumId="10"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1"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2"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4" w15:restartNumberingAfterBreak="0">
    <w:nsid w:val="117C9005"/>
    <w:multiLevelType w:val="hybridMultilevel"/>
    <w:tmpl w:val="FAF4E656"/>
    <w:lvl w:ilvl="0" w:tplc="F28A517A">
      <w:start w:val="1"/>
      <w:numFmt w:val="bullet"/>
      <w:lvlText w:val=""/>
      <w:lvlJc w:val="left"/>
      <w:pPr>
        <w:ind w:left="720" w:hanging="360"/>
      </w:pPr>
      <w:rPr>
        <w:rFonts w:ascii="Symbol" w:hAnsi="Symbol" w:hint="default"/>
      </w:rPr>
    </w:lvl>
    <w:lvl w:ilvl="1" w:tplc="0E648830">
      <w:start w:val="1"/>
      <w:numFmt w:val="bullet"/>
      <w:lvlText w:val="o"/>
      <w:lvlJc w:val="left"/>
      <w:pPr>
        <w:ind w:left="1440" w:hanging="360"/>
      </w:pPr>
      <w:rPr>
        <w:rFonts w:ascii="Courier New" w:hAnsi="Courier New" w:hint="default"/>
      </w:rPr>
    </w:lvl>
    <w:lvl w:ilvl="2" w:tplc="25BACFA4">
      <w:start w:val="1"/>
      <w:numFmt w:val="bullet"/>
      <w:lvlText w:val=""/>
      <w:lvlJc w:val="left"/>
      <w:pPr>
        <w:ind w:left="2160" w:hanging="360"/>
      </w:pPr>
      <w:rPr>
        <w:rFonts w:ascii="Wingdings" w:hAnsi="Wingdings" w:hint="default"/>
      </w:rPr>
    </w:lvl>
    <w:lvl w:ilvl="3" w:tplc="4C8AC4E6">
      <w:start w:val="1"/>
      <w:numFmt w:val="bullet"/>
      <w:lvlText w:val=""/>
      <w:lvlJc w:val="left"/>
      <w:pPr>
        <w:ind w:left="2880" w:hanging="360"/>
      </w:pPr>
      <w:rPr>
        <w:rFonts w:ascii="Symbol" w:hAnsi="Symbol" w:hint="default"/>
      </w:rPr>
    </w:lvl>
    <w:lvl w:ilvl="4" w:tplc="2A14B77C">
      <w:start w:val="1"/>
      <w:numFmt w:val="bullet"/>
      <w:lvlText w:val="o"/>
      <w:lvlJc w:val="left"/>
      <w:pPr>
        <w:ind w:left="3600" w:hanging="360"/>
      </w:pPr>
      <w:rPr>
        <w:rFonts w:ascii="Courier New" w:hAnsi="Courier New" w:hint="default"/>
      </w:rPr>
    </w:lvl>
    <w:lvl w:ilvl="5" w:tplc="8E8E6942">
      <w:start w:val="1"/>
      <w:numFmt w:val="bullet"/>
      <w:lvlText w:val=""/>
      <w:lvlJc w:val="left"/>
      <w:pPr>
        <w:ind w:left="4320" w:hanging="360"/>
      </w:pPr>
      <w:rPr>
        <w:rFonts w:ascii="Wingdings" w:hAnsi="Wingdings" w:hint="default"/>
      </w:rPr>
    </w:lvl>
    <w:lvl w:ilvl="6" w:tplc="71F65B44">
      <w:start w:val="1"/>
      <w:numFmt w:val="bullet"/>
      <w:lvlText w:val=""/>
      <w:lvlJc w:val="left"/>
      <w:pPr>
        <w:ind w:left="5040" w:hanging="360"/>
      </w:pPr>
      <w:rPr>
        <w:rFonts w:ascii="Symbol" w:hAnsi="Symbol" w:hint="default"/>
      </w:rPr>
    </w:lvl>
    <w:lvl w:ilvl="7" w:tplc="CCB033E2">
      <w:start w:val="1"/>
      <w:numFmt w:val="bullet"/>
      <w:lvlText w:val="o"/>
      <w:lvlJc w:val="left"/>
      <w:pPr>
        <w:ind w:left="5760" w:hanging="360"/>
      </w:pPr>
      <w:rPr>
        <w:rFonts w:ascii="Courier New" w:hAnsi="Courier New" w:hint="default"/>
      </w:rPr>
    </w:lvl>
    <w:lvl w:ilvl="8" w:tplc="E0166060">
      <w:start w:val="1"/>
      <w:numFmt w:val="bullet"/>
      <w:lvlText w:val=""/>
      <w:lvlJc w:val="left"/>
      <w:pPr>
        <w:ind w:left="6480" w:hanging="360"/>
      </w:pPr>
      <w:rPr>
        <w:rFonts w:ascii="Wingdings" w:hAnsi="Wingdings" w:hint="default"/>
      </w:rPr>
    </w:lvl>
  </w:abstractNum>
  <w:abstractNum w:abstractNumId="15" w15:restartNumberingAfterBreak="0">
    <w:nsid w:val="11D6614B"/>
    <w:multiLevelType w:val="hybridMultilevel"/>
    <w:tmpl w:val="BE289122"/>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A2B203"/>
    <w:multiLevelType w:val="hybridMultilevel"/>
    <w:tmpl w:val="51267F0C"/>
    <w:lvl w:ilvl="0" w:tplc="7C6A7BE8">
      <w:start w:val="1"/>
      <w:numFmt w:val="bullet"/>
      <w:lvlText w:val=""/>
      <w:lvlJc w:val="left"/>
      <w:pPr>
        <w:ind w:left="720" w:hanging="360"/>
      </w:pPr>
      <w:rPr>
        <w:rFonts w:ascii="Symbol" w:hAnsi="Symbol" w:hint="default"/>
      </w:rPr>
    </w:lvl>
    <w:lvl w:ilvl="1" w:tplc="18548BEE">
      <w:start w:val="1"/>
      <w:numFmt w:val="bullet"/>
      <w:lvlText w:val="o"/>
      <w:lvlJc w:val="left"/>
      <w:pPr>
        <w:ind w:left="1440" w:hanging="360"/>
      </w:pPr>
      <w:rPr>
        <w:rFonts w:ascii="Courier New" w:hAnsi="Courier New" w:hint="default"/>
      </w:rPr>
    </w:lvl>
    <w:lvl w:ilvl="2" w:tplc="CFDA8B9A">
      <w:start w:val="1"/>
      <w:numFmt w:val="bullet"/>
      <w:lvlText w:val=""/>
      <w:lvlJc w:val="left"/>
      <w:pPr>
        <w:ind w:left="2160" w:hanging="360"/>
      </w:pPr>
      <w:rPr>
        <w:rFonts w:ascii="Wingdings" w:hAnsi="Wingdings" w:hint="default"/>
      </w:rPr>
    </w:lvl>
    <w:lvl w:ilvl="3" w:tplc="08364A3C">
      <w:start w:val="1"/>
      <w:numFmt w:val="bullet"/>
      <w:lvlText w:val=""/>
      <w:lvlJc w:val="left"/>
      <w:pPr>
        <w:ind w:left="2880" w:hanging="360"/>
      </w:pPr>
      <w:rPr>
        <w:rFonts w:ascii="Symbol" w:hAnsi="Symbol" w:hint="default"/>
      </w:rPr>
    </w:lvl>
    <w:lvl w:ilvl="4" w:tplc="576C5A7C">
      <w:start w:val="1"/>
      <w:numFmt w:val="bullet"/>
      <w:lvlText w:val="o"/>
      <w:lvlJc w:val="left"/>
      <w:pPr>
        <w:ind w:left="3600" w:hanging="360"/>
      </w:pPr>
      <w:rPr>
        <w:rFonts w:ascii="Courier New" w:hAnsi="Courier New" w:hint="default"/>
      </w:rPr>
    </w:lvl>
    <w:lvl w:ilvl="5" w:tplc="B9882BFA">
      <w:start w:val="1"/>
      <w:numFmt w:val="bullet"/>
      <w:lvlText w:val=""/>
      <w:lvlJc w:val="left"/>
      <w:pPr>
        <w:ind w:left="4320" w:hanging="360"/>
      </w:pPr>
      <w:rPr>
        <w:rFonts w:ascii="Wingdings" w:hAnsi="Wingdings" w:hint="default"/>
      </w:rPr>
    </w:lvl>
    <w:lvl w:ilvl="6" w:tplc="A2064402">
      <w:start w:val="1"/>
      <w:numFmt w:val="bullet"/>
      <w:lvlText w:val=""/>
      <w:lvlJc w:val="left"/>
      <w:pPr>
        <w:ind w:left="5040" w:hanging="360"/>
      </w:pPr>
      <w:rPr>
        <w:rFonts w:ascii="Symbol" w:hAnsi="Symbol" w:hint="default"/>
      </w:rPr>
    </w:lvl>
    <w:lvl w:ilvl="7" w:tplc="4D74D850">
      <w:start w:val="1"/>
      <w:numFmt w:val="bullet"/>
      <w:lvlText w:val="o"/>
      <w:lvlJc w:val="left"/>
      <w:pPr>
        <w:ind w:left="5760" w:hanging="360"/>
      </w:pPr>
      <w:rPr>
        <w:rFonts w:ascii="Courier New" w:hAnsi="Courier New" w:hint="default"/>
      </w:rPr>
    </w:lvl>
    <w:lvl w:ilvl="8" w:tplc="F0B605E4">
      <w:start w:val="1"/>
      <w:numFmt w:val="bullet"/>
      <w:lvlText w:val=""/>
      <w:lvlJc w:val="left"/>
      <w:pPr>
        <w:ind w:left="6480" w:hanging="360"/>
      </w:pPr>
      <w:rPr>
        <w:rFonts w:ascii="Wingdings" w:hAnsi="Wingdings" w:hint="default"/>
      </w:rPr>
    </w:lvl>
  </w:abstractNum>
  <w:abstractNum w:abstractNumId="17"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922BA4"/>
    <w:multiLevelType w:val="hybridMultilevel"/>
    <w:tmpl w:val="009CC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23DFF"/>
    <w:multiLevelType w:val="hybridMultilevel"/>
    <w:tmpl w:val="77CEA1CA"/>
    <w:lvl w:ilvl="0" w:tplc="42DA207C">
      <w:start w:val="1"/>
      <w:numFmt w:val="bullet"/>
      <w:lvlText w:val=""/>
      <w:lvlJc w:val="left"/>
      <w:pPr>
        <w:ind w:left="720" w:hanging="360"/>
      </w:pPr>
      <w:rPr>
        <w:rFonts w:ascii="Symbol" w:hAnsi="Symbol" w:hint="default"/>
      </w:rPr>
    </w:lvl>
    <w:lvl w:ilvl="1" w:tplc="791CA11A">
      <w:start w:val="1"/>
      <w:numFmt w:val="bullet"/>
      <w:lvlText w:val="o"/>
      <w:lvlJc w:val="left"/>
      <w:pPr>
        <w:ind w:left="1440" w:hanging="360"/>
      </w:pPr>
      <w:rPr>
        <w:rFonts w:ascii="Courier New" w:hAnsi="Courier New" w:hint="default"/>
      </w:rPr>
    </w:lvl>
    <w:lvl w:ilvl="2" w:tplc="00C042FE">
      <w:start w:val="1"/>
      <w:numFmt w:val="bullet"/>
      <w:lvlText w:val=""/>
      <w:lvlJc w:val="left"/>
      <w:pPr>
        <w:ind w:left="2160" w:hanging="360"/>
      </w:pPr>
      <w:rPr>
        <w:rFonts w:ascii="Wingdings" w:hAnsi="Wingdings" w:hint="default"/>
      </w:rPr>
    </w:lvl>
    <w:lvl w:ilvl="3" w:tplc="91D65DB6">
      <w:start w:val="1"/>
      <w:numFmt w:val="bullet"/>
      <w:lvlText w:val=""/>
      <w:lvlJc w:val="left"/>
      <w:pPr>
        <w:ind w:left="2880" w:hanging="360"/>
      </w:pPr>
      <w:rPr>
        <w:rFonts w:ascii="Symbol" w:hAnsi="Symbol" w:hint="default"/>
      </w:rPr>
    </w:lvl>
    <w:lvl w:ilvl="4" w:tplc="6A2EE93C">
      <w:start w:val="1"/>
      <w:numFmt w:val="bullet"/>
      <w:lvlText w:val="o"/>
      <w:lvlJc w:val="left"/>
      <w:pPr>
        <w:ind w:left="3600" w:hanging="360"/>
      </w:pPr>
      <w:rPr>
        <w:rFonts w:ascii="Courier New" w:hAnsi="Courier New" w:hint="default"/>
      </w:rPr>
    </w:lvl>
    <w:lvl w:ilvl="5" w:tplc="2C1E01E8">
      <w:start w:val="1"/>
      <w:numFmt w:val="bullet"/>
      <w:lvlText w:val=""/>
      <w:lvlJc w:val="left"/>
      <w:pPr>
        <w:ind w:left="4320" w:hanging="360"/>
      </w:pPr>
      <w:rPr>
        <w:rFonts w:ascii="Wingdings" w:hAnsi="Wingdings" w:hint="default"/>
      </w:rPr>
    </w:lvl>
    <w:lvl w:ilvl="6" w:tplc="604EED24">
      <w:start w:val="1"/>
      <w:numFmt w:val="bullet"/>
      <w:lvlText w:val=""/>
      <w:lvlJc w:val="left"/>
      <w:pPr>
        <w:ind w:left="5040" w:hanging="360"/>
      </w:pPr>
      <w:rPr>
        <w:rFonts w:ascii="Symbol" w:hAnsi="Symbol" w:hint="default"/>
      </w:rPr>
    </w:lvl>
    <w:lvl w:ilvl="7" w:tplc="3CC6C188">
      <w:start w:val="1"/>
      <w:numFmt w:val="bullet"/>
      <w:lvlText w:val="o"/>
      <w:lvlJc w:val="left"/>
      <w:pPr>
        <w:ind w:left="5760" w:hanging="360"/>
      </w:pPr>
      <w:rPr>
        <w:rFonts w:ascii="Courier New" w:hAnsi="Courier New" w:hint="default"/>
      </w:rPr>
    </w:lvl>
    <w:lvl w:ilvl="8" w:tplc="05CEF540">
      <w:start w:val="1"/>
      <w:numFmt w:val="bullet"/>
      <w:lvlText w:val=""/>
      <w:lvlJc w:val="left"/>
      <w:pPr>
        <w:ind w:left="6480" w:hanging="360"/>
      </w:pPr>
      <w:rPr>
        <w:rFonts w:ascii="Wingdings" w:hAnsi="Wingdings" w:hint="default"/>
      </w:rPr>
    </w:lvl>
  </w:abstractNum>
  <w:abstractNum w:abstractNumId="21" w15:restartNumberingAfterBreak="0">
    <w:nsid w:val="1B9276E4"/>
    <w:multiLevelType w:val="hybridMultilevel"/>
    <w:tmpl w:val="C3E48D1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1835E1C"/>
    <w:multiLevelType w:val="hybridMultilevel"/>
    <w:tmpl w:val="D4D207A8"/>
    <w:lvl w:ilvl="0" w:tplc="FFFFFFFF">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3"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494D18"/>
    <w:multiLevelType w:val="hybridMultilevel"/>
    <w:tmpl w:val="879A8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7C25703"/>
    <w:multiLevelType w:val="hybridMultilevel"/>
    <w:tmpl w:val="E81E44EA"/>
    <w:lvl w:ilvl="0" w:tplc="DA9C4D8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4A82BE"/>
    <w:multiLevelType w:val="hybridMultilevel"/>
    <w:tmpl w:val="D9041E50"/>
    <w:lvl w:ilvl="0" w:tplc="58D43998">
      <w:start w:val="1"/>
      <w:numFmt w:val="bullet"/>
      <w:lvlText w:val=""/>
      <w:lvlJc w:val="left"/>
      <w:pPr>
        <w:ind w:left="720" w:hanging="360"/>
      </w:pPr>
      <w:rPr>
        <w:rFonts w:ascii="Symbol" w:hAnsi="Symbol" w:hint="default"/>
      </w:rPr>
    </w:lvl>
    <w:lvl w:ilvl="1" w:tplc="D05CD15E">
      <w:start w:val="1"/>
      <w:numFmt w:val="bullet"/>
      <w:lvlText w:val="o"/>
      <w:lvlJc w:val="left"/>
      <w:pPr>
        <w:ind w:left="1440" w:hanging="360"/>
      </w:pPr>
      <w:rPr>
        <w:rFonts w:ascii="Courier New" w:hAnsi="Courier New" w:hint="default"/>
      </w:rPr>
    </w:lvl>
    <w:lvl w:ilvl="2" w:tplc="8090A618">
      <w:start w:val="1"/>
      <w:numFmt w:val="bullet"/>
      <w:lvlText w:val=""/>
      <w:lvlJc w:val="left"/>
      <w:pPr>
        <w:ind w:left="2160" w:hanging="360"/>
      </w:pPr>
      <w:rPr>
        <w:rFonts w:ascii="Wingdings" w:hAnsi="Wingdings" w:hint="default"/>
      </w:rPr>
    </w:lvl>
    <w:lvl w:ilvl="3" w:tplc="4FDABD52">
      <w:start w:val="1"/>
      <w:numFmt w:val="bullet"/>
      <w:lvlText w:val=""/>
      <w:lvlJc w:val="left"/>
      <w:pPr>
        <w:ind w:left="2880" w:hanging="360"/>
      </w:pPr>
      <w:rPr>
        <w:rFonts w:ascii="Symbol" w:hAnsi="Symbol" w:hint="default"/>
      </w:rPr>
    </w:lvl>
    <w:lvl w:ilvl="4" w:tplc="87E8372C">
      <w:start w:val="1"/>
      <w:numFmt w:val="bullet"/>
      <w:lvlText w:val="o"/>
      <w:lvlJc w:val="left"/>
      <w:pPr>
        <w:ind w:left="3600" w:hanging="360"/>
      </w:pPr>
      <w:rPr>
        <w:rFonts w:ascii="Courier New" w:hAnsi="Courier New" w:hint="default"/>
      </w:rPr>
    </w:lvl>
    <w:lvl w:ilvl="5" w:tplc="EAAA0F04">
      <w:start w:val="1"/>
      <w:numFmt w:val="bullet"/>
      <w:lvlText w:val=""/>
      <w:lvlJc w:val="left"/>
      <w:pPr>
        <w:ind w:left="4320" w:hanging="360"/>
      </w:pPr>
      <w:rPr>
        <w:rFonts w:ascii="Wingdings" w:hAnsi="Wingdings" w:hint="default"/>
      </w:rPr>
    </w:lvl>
    <w:lvl w:ilvl="6" w:tplc="6442B7D6">
      <w:start w:val="1"/>
      <w:numFmt w:val="bullet"/>
      <w:lvlText w:val=""/>
      <w:lvlJc w:val="left"/>
      <w:pPr>
        <w:ind w:left="5040" w:hanging="360"/>
      </w:pPr>
      <w:rPr>
        <w:rFonts w:ascii="Symbol" w:hAnsi="Symbol" w:hint="default"/>
      </w:rPr>
    </w:lvl>
    <w:lvl w:ilvl="7" w:tplc="10501FCE">
      <w:start w:val="1"/>
      <w:numFmt w:val="bullet"/>
      <w:lvlText w:val="o"/>
      <w:lvlJc w:val="left"/>
      <w:pPr>
        <w:ind w:left="5760" w:hanging="360"/>
      </w:pPr>
      <w:rPr>
        <w:rFonts w:ascii="Courier New" w:hAnsi="Courier New" w:hint="default"/>
      </w:rPr>
    </w:lvl>
    <w:lvl w:ilvl="8" w:tplc="91643B38">
      <w:start w:val="1"/>
      <w:numFmt w:val="bullet"/>
      <w:lvlText w:val=""/>
      <w:lvlJc w:val="left"/>
      <w:pPr>
        <w:ind w:left="6480" w:hanging="360"/>
      </w:pPr>
      <w:rPr>
        <w:rFonts w:ascii="Wingdings" w:hAnsi="Wingdings" w:hint="default"/>
      </w:rPr>
    </w:lvl>
  </w:abstractNum>
  <w:abstractNum w:abstractNumId="29" w15:restartNumberingAfterBreak="0">
    <w:nsid w:val="3DF221F0"/>
    <w:multiLevelType w:val="hybridMultilevel"/>
    <w:tmpl w:val="939AE848"/>
    <w:lvl w:ilvl="0" w:tplc="39363A86">
      <w:start w:val="3"/>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B8315"/>
    <w:multiLevelType w:val="hybridMultilevel"/>
    <w:tmpl w:val="5C2C92E8"/>
    <w:lvl w:ilvl="0" w:tplc="68228218">
      <w:start w:val="1"/>
      <w:numFmt w:val="bullet"/>
      <w:lvlText w:val=""/>
      <w:lvlJc w:val="left"/>
      <w:pPr>
        <w:ind w:left="720" w:hanging="360"/>
      </w:pPr>
      <w:rPr>
        <w:rFonts w:ascii="Symbol" w:hAnsi="Symbol" w:hint="default"/>
      </w:rPr>
    </w:lvl>
    <w:lvl w:ilvl="1" w:tplc="3D3C738C">
      <w:start w:val="1"/>
      <w:numFmt w:val="bullet"/>
      <w:lvlText w:val="o"/>
      <w:lvlJc w:val="left"/>
      <w:pPr>
        <w:ind w:left="1440" w:hanging="360"/>
      </w:pPr>
      <w:rPr>
        <w:rFonts w:ascii="Courier New" w:hAnsi="Courier New" w:hint="default"/>
      </w:rPr>
    </w:lvl>
    <w:lvl w:ilvl="2" w:tplc="503EAAD2">
      <w:start w:val="1"/>
      <w:numFmt w:val="bullet"/>
      <w:lvlText w:val=""/>
      <w:lvlJc w:val="left"/>
      <w:pPr>
        <w:ind w:left="2160" w:hanging="360"/>
      </w:pPr>
      <w:rPr>
        <w:rFonts w:ascii="Wingdings" w:hAnsi="Wingdings" w:hint="default"/>
      </w:rPr>
    </w:lvl>
    <w:lvl w:ilvl="3" w:tplc="ABF43CDC">
      <w:start w:val="1"/>
      <w:numFmt w:val="bullet"/>
      <w:lvlText w:val=""/>
      <w:lvlJc w:val="left"/>
      <w:pPr>
        <w:ind w:left="2880" w:hanging="360"/>
      </w:pPr>
      <w:rPr>
        <w:rFonts w:ascii="Symbol" w:hAnsi="Symbol" w:hint="default"/>
      </w:rPr>
    </w:lvl>
    <w:lvl w:ilvl="4" w:tplc="40345AB8">
      <w:start w:val="1"/>
      <w:numFmt w:val="bullet"/>
      <w:lvlText w:val="o"/>
      <w:lvlJc w:val="left"/>
      <w:pPr>
        <w:ind w:left="3600" w:hanging="360"/>
      </w:pPr>
      <w:rPr>
        <w:rFonts w:ascii="Courier New" w:hAnsi="Courier New" w:hint="default"/>
      </w:rPr>
    </w:lvl>
    <w:lvl w:ilvl="5" w:tplc="9B06A9B2">
      <w:start w:val="1"/>
      <w:numFmt w:val="bullet"/>
      <w:lvlText w:val=""/>
      <w:lvlJc w:val="left"/>
      <w:pPr>
        <w:ind w:left="4320" w:hanging="360"/>
      </w:pPr>
      <w:rPr>
        <w:rFonts w:ascii="Wingdings" w:hAnsi="Wingdings" w:hint="default"/>
      </w:rPr>
    </w:lvl>
    <w:lvl w:ilvl="6" w:tplc="962A5F12">
      <w:start w:val="1"/>
      <w:numFmt w:val="bullet"/>
      <w:lvlText w:val=""/>
      <w:lvlJc w:val="left"/>
      <w:pPr>
        <w:ind w:left="5040" w:hanging="360"/>
      </w:pPr>
      <w:rPr>
        <w:rFonts w:ascii="Symbol" w:hAnsi="Symbol" w:hint="default"/>
      </w:rPr>
    </w:lvl>
    <w:lvl w:ilvl="7" w:tplc="996A23B6">
      <w:start w:val="1"/>
      <w:numFmt w:val="bullet"/>
      <w:lvlText w:val="o"/>
      <w:lvlJc w:val="left"/>
      <w:pPr>
        <w:ind w:left="5760" w:hanging="360"/>
      </w:pPr>
      <w:rPr>
        <w:rFonts w:ascii="Courier New" w:hAnsi="Courier New" w:hint="default"/>
      </w:rPr>
    </w:lvl>
    <w:lvl w:ilvl="8" w:tplc="6136B75C">
      <w:start w:val="1"/>
      <w:numFmt w:val="bullet"/>
      <w:lvlText w:val=""/>
      <w:lvlJc w:val="left"/>
      <w:pPr>
        <w:ind w:left="6480" w:hanging="360"/>
      </w:pPr>
      <w:rPr>
        <w:rFonts w:ascii="Wingdings" w:hAnsi="Wingdings" w:hint="default"/>
      </w:r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579707E6"/>
    <w:multiLevelType w:val="hybridMultilevel"/>
    <w:tmpl w:val="7A4AD95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5A700AC"/>
    <w:multiLevelType w:val="multilevel"/>
    <w:tmpl w:val="3892B90C"/>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2"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CF33F59"/>
    <w:multiLevelType w:val="hybridMultilevel"/>
    <w:tmpl w:val="FDB0D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8"/>
  </w:num>
  <w:num w:numId="2">
    <w:abstractNumId w:val="32"/>
  </w:num>
  <w:num w:numId="3">
    <w:abstractNumId w:val="14"/>
  </w:num>
  <w:num w:numId="4">
    <w:abstractNumId w:val="9"/>
  </w:num>
  <w:num w:numId="5">
    <w:abstractNumId w:val="16"/>
  </w:num>
  <w:num w:numId="6">
    <w:abstractNumId w:val="20"/>
  </w:num>
  <w:num w:numId="7">
    <w:abstractNumId w:val="40"/>
  </w:num>
  <w:num w:numId="8">
    <w:abstractNumId w:val="30"/>
  </w:num>
  <w:num w:numId="9">
    <w:abstractNumId w:val="42"/>
  </w:num>
  <w:num w:numId="10">
    <w:abstractNumId w:val="8"/>
  </w:num>
  <w:num w:numId="11">
    <w:abstractNumId w:val="37"/>
  </w:num>
  <w:num w:numId="12">
    <w:abstractNumId w:val="47"/>
  </w:num>
  <w:num w:numId="13">
    <w:abstractNumId w:val="11"/>
  </w:num>
  <w:num w:numId="14">
    <w:abstractNumId w:val="37"/>
  </w:num>
  <w:num w:numId="15">
    <w:abstractNumId w:val="47"/>
  </w:num>
  <w:num w:numId="16">
    <w:abstractNumId w:val="11"/>
  </w:num>
  <w:num w:numId="17">
    <w:abstractNumId w:val="13"/>
  </w:num>
  <w:num w:numId="18">
    <w:abstractNumId w:val="44"/>
  </w:num>
  <w:num w:numId="19">
    <w:abstractNumId w:val="7"/>
  </w:num>
  <w:num w:numId="20">
    <w:abstractNumId w:val="5"/>
  </w:num>
  <w:num w:numId="21">
    <w:abstractNumId w:val="4"/>
  </w:num>
  <w:num w:numId="22">
    <w:abstractNumId w:val="3"/>
  </w:num>
  <w:num w:numId="23">
    <w:abstractNumId w:val="6"/>
  </w:num>
  <w:num w:numId="24">
    <w:abstractNumId w:val="2"/>
  </w:num>
  <w:num w:numId="25">
    <w:abstractNumId w:val="1"/>
  </w:num>
  <w:num w:numId="26">
    <w:abstractNumId w:val="0"/>
  </w:num>
  <w:num w:numId="27">
    <w:abstractNumId w:val="22"/>
  </w:num>
  <w:num w:numId="28">
    <w:abstractNumId w:val="19"/>
  </w:num>
  <w:num w:numId="29">
    <w:abstractNumId w:val="38"/>
  </w:num>
  <w:num w:numId="30">
    <w:abstractNumId w:val="26"/>
  </w:num>
  <w:num w:numId="31">
    <w:abstractNumId w:val="33"/>
  </w:num>
  <w:num w:numId="32">
    <w:abstractNumId w:val="41"/>
  </w:num>
  <w:num w:numId="33">
    <w:abstractNumId w:val="39"/>
  </w:num>
  <w:num w:numId="34">
    <w:abstractNumId w:val="31"/>
  </w:num>
  <w:num w:numId="35">
    <w:abstractNumId w:val="12"/>
  </w:num>
  <w:num w:numId="36">
    <w:abstractNumId w:val="15"/>
  </w:num>
  <w:num w:numId="37">
    <w:abstractNumId w:val="46"/>
  </w:num>
  <w:num w:numId="38">
    <w:abstractNumId w:val="17"/>
  </w:num>
  <w:num w:numId="39">
    <w:abstractNumId w:val="10"/>
  </w:num>
  <w:num w:numId="40">
    <w:abstractNumId w:val="43"/>
  </w:num>
  <w:num w:numId="41">
    <w:abstractNumId w:val="25"/>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4"/>
  </w:num>
  <w:num w:numId="48">
    <w:abstractNumId w:val="45"/>
  </w:num>
  <w:num w:numId="49">
    <w:abstractNumId w:val="27"/>
  </w:num>
  <w:num w:numId="50">
    <w:abstractNumId w:val="21"/>
  </w:num>
  <w:num w:numId="51">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59BC"/>
    <w:rsid w:val="00016948"/>
    <w:rsid w:val="000212EC"/>
    <w:rsid w:val="00031077"/>
    <w:rsid w:val="00044549"/>
    <w:rsid w:val="00054584"/>
    <w:rsid w:val="00064016"/>
    <w:rsid w:val="00072EDC"/>
    <w:rsid w:val="000735BD"/>
    <w:rsid w:val="00075BD1"/>
    <w:rsid w:val="00081E19"/>
    <w:rsid w:val="000871C5"/>
    <w:rsid w:val="00087986"/>
    <w:rsid w:val="000942D9"/>
    <w:rsid w:val="000971CF"/>
    <w:rsid w:val="000A1186"/>
    <w:rsid w:val="000A20B4"/>
    <w:rsid w:val="000A76FE"/>
    <w:rsid w:val="000A7B30"/>
    <w:rsid w:val="000B2E23"/>
    <w:rsid w:val="000B42C0"/>
    <w:rsid w:val="000D0AE8"/>
    <w:rsid w:val="000D0CB8"/>
    <w:rsid w:val="000D3D97"/>
    <w:rsid w:val="000E2212"/>
    <w:rsid w:val="000F0E5F"/>
    <w:rsid w:val="000F22A5"/>
    <w:rsid w:val="000F685F"/>
    <w:rsid w:val="00101421"/>
    <w:rsid w:val="00105F5C"/>
    <w:rsid w:val="00113D60"/>
    <w:rsid w:val="00114CAB"/>
    <w:rsid w:val="00120F95"/>
    <w:rsid w:val="001227A8"/>
    <w:rsid w:val="0012334A"/>
    <w:rsid w:val="00131DE3"/>
    <w:rsid w:val="00132C7D"/>
    <w:rsid w:val="00133608"/>
    <w:rsid w:val="0013729D"/>
    <w:rsid w:val="001377FD"/>
    <w:rsid w:val="0014579C"/>
    <w:rsid w:val="0015791F"/>
    <w:rsid w:val="00163C0E"/>
    <w:rsid w:val="00170BFD"/>
    <w:rsid w:val="00174941"/>
    <w:rsid w:val="0018035A"/>
    <w:rsid w:val="001831C5"/>
    <w:rsid w:val="00186756"/>
    <w:rsid w:val="001B5CDE"/>
    <w:rsid w:val="001B68C0"/>
    <w:rsid w:val="001C354E"/>
    <w:rsid w:val="001E4F65"/>
    <w:rsid w:val="001E58E9"/>
    <w:rsid w:val="001F2C30"/>
    <w:rsid w:val="001F4879"/>
    <w:rsid w:val="001F707D"/>
    <w:rsid w:val="00202BA0"/>
    <w:rsid w:val="00210A82"/>
    <w:rsid w:val="002137AA"/>
    <w:rsid w:val="002207D2"/>
    <w:rsid w:val="0022099A"/>
    <w:rsid w:val="00223B0F"/>
    <w:rsid w:val="00225F08"/>
    <w:rsid w:val="0022692B"/>
    <w:rsid w:val="00227047"/>
    <w:rsid w:val="00230FED"/>
    <w:rsid w:val="002337F0"/>
    <w:rsid w:val="00237313"/>
    <w:rsid w:val="00241349"/>
    <w:rsid w:val="0024796A"/>
    <w:rsid w:val="002479DF"/>
    <w:rsid w:val="00250312"/>
    <w:rsid w:val="00254AFB"/>
    <w:rsid w:val="00254EE8"/>
    <w:rsid w:val="00255611"/>
    <w:rsid w:val="002677C5"/>
    <w:rsid w:val="002755FE"/>
    <w:rsid w:val="00296324"/>
    <w:rsid w:val="002C17E4"/>
    <w:rsid w:val="002D1D8D"/>
    <w:rsid w:val="002F1732"/>
    <w:rsid w:val="002F33E1"/>
    <w:rsid w:val="002F4BDC"/>
    <w:rsid w:val="002F68B6"/>
    <w:rsid w:val="0030017A"/>
    <w:rsid w:val="00302E75"/>
    <w:rsid w:val="00304D71"/>
    <w:rsid w:val="003050CB"/>
    <w:rsid w:val="003075E6"/>
    <w:rsid w:val="00310ED4"/>
    <w:rsid w:val="00313237"/>
    <w:rsid w:val="003164D3"/>
    <w:rsid w:val="003339CC"/>
    <w:rsid w:val="00346231"/>
    <w:rsid w:val="00351EAC"/>
    <w:rsid w:val="00356AB7"/>
    <w:rsid w:val="00363562"/>
    <w:rsid w:val="00367E9F"/>
    <w:rsid w:val="0037491E"/>
    <w:rsid w:val="00375E24"/>
    <w:rsid w:val="003965C6"/>
    <w:rsid w:val="00397245"/>
    <w:rsid w:val="003A1D5F"/>
    <w:rsid w:val="003B0C98"/>
    <w:rsid w:val="003B0D75"/>
    <w:rsid w:val="003B4B3B"/>
    <w:rsid w:val="003C47FB"/>
    <w:rsid w:val="003D0998"/>
    <w:rsid w:val="003D0E91"/>
    <w:rsid w:val="003D7EA4"/>
    <w:rsid w:val="003E6BEF"/>
    <w:rsid w:val="004004DA"/>
    <w:rsid w:val="00401EE4"/>
    <w:rsid w:val="004123EE"/>
    <w:rsid w:val="00422330"/>
    <w:rsid w:val="0042251A"/>
    <w:rsid w:val="004240A9"/>
    <w:rsid w:val="00427F4E"/>
    <w:rsid w:val="00435CE5"/>
    <w:rsid w:val="004412DD"/>
    <w:rsid w:val="00442828"/>
    <w:rsid w:val="00445AE9"/>
    <w:rsid w:val="004710EC"/>
    <w:rsid w:val="00481C69"/>
    <w:rsid w:val="00492251"/>
    <w:rsid w:val="00493B52"/>
    <w:rsid w:val="00496EFA"/>
    <w:rsid w:val="004A2FFA"/>
    <w:rsid w:val="004A6DA8"/>
    <w:rsid w:val="004C73D8"/>
    <w:rsid w:val="004E57DC"/>
    <w:rsid w:val="004E77F6"/>
    <w:rsid w:val="004F367A"/>
    <w:rsid w:val="00504138"/>
    <w:rsid w:val="00506A61"/>
    <w:rsid w:val="0051401F"/>
    <w:rsid w:val="00522A8D"/>
    <w:rsid w:val="00526DFA"/>
    <w:rsid w:val="0053490E"/>
    <w:rsid w:val="0054351F"/>
    <w:rsid w:val="00547B18"/>
    <w:rsid w:val="00567D5F"/>
    <w:rsid w:val="00570594"/>
    <w:rsid w:val="005812B6"/>
    <w:rsid w:val="00583436"/>
    <w:rsid w:val="00584104"/>
    <w:rsid w:val="0059247E"/>
    <w:rsid w:val="005A4EA4"/>
    <w:rsid w:val="005B1698"/>
    <w:rsid w:val="005C01B0"/>
    <w:rsid w:val="005D7C9A"/>
    <w:rsid w:val="005E79EC"/>
    <w:rsid w:val="005F0221"/>
    <w:rsid w:val="005F7D48"/>
    <w:rsid w:val="00605C7D"/>
    <w:rsid w:val="00606A4A"/>
    <w:rsid w:val="00612EC1"/>
    <w:rsid w:val="00616A7D"/>
    <w:rsid w:val="00637030"/>
    <w:rsid w:val="00640350"/>
    <w:rsid w:val="00645505"/>
    <w:rsid w:val="00652B54"/>
    <w:rsid w:val="006546FE"/>
    <w:rsid w:val="00657E38"/>
    <w:rsid w:val="00662AE7"/>
    <w:rsid w:val="00673160"/>
    <w:rsid w:val="00680C49"/>
    <w:rsid w:val="00682927"/>
    <w:rsid w:val="00685109"/>
    <w:rsid w:val="00691D15"/>
    <w:rsid w:val="006A5E3E"/>
    <w:rsid w:val="006B36C4"/>
    <w:rsid w:val="006B5935"/>
    <w:rsid w:val="006E2530"/>
    <w:rsid w:val="006E4784"/>
    <w:rsid w:val="006E5E70"/>
    <w:rsid w:val="006F090E"/>
    <w:rsid w:val="00702BE3"/>
    <w:rsid w:val="00706B84"/>
    <w:rsid w:val="00714510"/>
    <w:rsid w:val="00734552"/>
    <w:rsid w:val="00744F6D"/>
    <w:rsid w:val="00747ABD"/>
    <w:rsid w:val="00753825"/>
    <w:rsid w:val="007576B2"/>
    <w:rsid w:val="00772635"/>
    <w:rsid w:val="00794274"/>
    <w:rsid w:val="007A59DC"/>
    <w:rsid w:val="007B57FE"/>
    <w:rsid w:val="007C3DF2"/>
    <w:rsid w:val="007D19D0"/>
    <w:rsid w:val="007D1C5B"/>
    <w:rsid w:val="007E2369"/>
    <w:rsid w:val="007F4502"/>
    <w:rsid w:val="007F4FB6"/>
    <w:rsid w:val="007F5C61"/>
    <w:rsid w:val="00803398"/>
    <w:rsid w:val="00807529"/>
    <w:rsid w:val="008151C9"/>
    <w:rsid w:val="008225CA"/>
    <w:rsid w:val="00826455"/>
    <w:rsid w:val="008300D3"/>
    <w:rsid w:val="0083385C"/>
    <w:rsid w:val="00835EEE"/>
    <w:rsid w:val="00836CF9"/>
    <w:rsid w:val="00842BF6"/>
    <w:rsid w:val="008733E5"/>
    <w:rsid w:val="00881227"/>
    <w:rsid w:val="00886A62"/>
    <w:rsid w:val="008A1AFF"/>
    <w:rsid w:val="008A2638"/>
    <w:rsid w:val="008A2668"/>
    <w:rsid w:val="008A56B1"/>
    <w:rsid w:val="008A6A14"/>
    <w:rsid w:val="008B6595"/>
    <w:rsid w:val="008C0524"/>
    <w:rsid w:val="008C5A9E"/>
    <w:rsid w:val="008F0AB6"/>
    <w:rsid w:val="008F5FFD"/>
    <w:rsid w:val="00903A3A"/>
    <w:rsid w:val="00910E2E"/>
    <w:rsid w:val="00915E11"/>
    <w:rsid w:val="00916124"/>
    <w:rsid w:val="00932774"/>
    <w:rsid w:val="00933957"/>
    <w:rsid w:val="00940635"/>
    <w:rsid w:val="00954C60"/>
    <w:rsid w:val="00956119"/>
    <w:rsid w:val="009810B5"/>
    <w:rsid w:val="0098242C"/>
    <w:rsid w:val="00983B58"/>
    <w:rsid w:val="00984FAF"/>
    <w:rsid w:val="00992859"/>
    <w:rsid w:val="009975FA"/>
    <w:rsid w:val="009A1799"/>
    <w:rsid w:val="009A2654"/>
    <w:rsid w:val="009A39A3"/>
    <w:rsid w:val="009A5015"/>
    <w:rsid w:val="009B241F"/>
    <w:rsid w:val="009C2385"/>
    <w:rsid w:val="009C7471"/>
    <w:rsid w:val="009D4ABF"/>
    <w:rsid w:val="009D66C4"/>
    <w:rsid w:val="009E5A1A"/>
    <w:rsid w:val="009F72AE"/>
    <w:rsid w:val="00A0159C"/>
    <w:rsid w:val="00A04FFA"/>
    <w:rsid w:val="00A06C1B"/>
    <w:rsid w:val="00A23EAA"/>
    <w:rsid w:val="00A32610"/>
    <w:rsid w:val="00A33D0B"/>
    <w:rsid w:val="00A413B2"/>
    <w:rsid w:val="00A42669"/>
    <w:rsid w:val="00A553BA"/>
    <w:rsid w:val="00A676D7"/>
    <w:rsid w:val="00A71453"/>
    <w:rsid w:val="00A71DBC"/>
    <w:rsid w:val="00A753BB"/>
    <w:rsid w:val="00A80E9C"/>
    <w:rsid w:val="00A80EFB"/>
    <w:rsid w:val="00A86C56"/>
    <w:rsid w:val="00A90D5A"/>
    <w:rsid w:val="00A9209F"/>
    <w:rsid w:val="00A93500"/>
    <w:rsid w:val="00A94D6B"/>
    <w:rsid w:val="00AA7188"/>
    <w:rsid w:val="00AB18B3"/>
    <w:rsid w:val="00AE0C0A"/>
    <w:rsid w:val="00AE2961"/>
    <w:rsid w:val="00AE56CD"/>
    <w:rsid w:val="00AF5DA5"/>
    <w:rsid w:val="00B06684"/>
    <w:rsid w:val="00B10DDB"/>
    <w:rsid w:val="00B1222E"/>
    <w:rsid w:val="00B15F6F"/>
    <w:rsid w:val="00B371AF"/>
    <w:rsid w:val="00B43C89"/>
    <w:rsid w:val="00B510E9"/>
    <w:rsid w:val="00B53AF1"/>
    <w:rsid w:val="00B54BE1"/>
    <w:rsid w:val="00B63BA2"/>
    <w:rsid w:val="00B82970"/>
    <w:rsid w:val="00B83A16"/>
    <w:rsid w:val="00B853A7"/>
    <w:rsid w:val="00B91DBC"/>
    <w:rsid w:val="00B942CF"/>
    <w:rsid w:val="00B94EDE"/>
    <w:rsid w:val="00B96413"/>
    <w:rsid w:val="00B97C17"/>
    <w:rsid w:val="00BA2F50"/>
    <w:rsid w:val="00BB7C08"/>
    <w:rsid w:val="00BC4146"/>
    <w:rsid w:val="00BD748D"/>
    <w:rsid w:val="00BE06C5"/>
    <w:rsid w:val="00BE42DD"/>
    <w:rsid w:val="00BF0620"/>
    <w:rsid w:val="00C070AD"/>
    <w:rsid w:val="00C07A63"/>
    <w:rsid w:val="00C07B5D"/>
    <w:rsid w:val="00C20D6C"/>
    <w:rsid w:val="00C32EF0"/>
    <w:rsid w:val="00C44A31"/>
    <w:rsid w:val="00C64441"/>
    <w:rsid w:val="00C6744D"/>
    <w:rsid w:val="00C73C6D"/>
    <w:rsid w:val="00C742D1"/>
    <w:rsid w:val="00C77BD0"/>
    <w:rsid w:val="00C82CEE"/>
    <w:rsid w:val="00C85C00"/>
    <w:rsid w:val="00C86153"/>
    <w:rsid w:val="00CA0E69"/>
    <w:rsid w:val="00CA3B17"/>
    <w:rsid w:val="00CB46C5"/>
    <w:rsid w:val="00CE4970"/>
    <w:rsid w:val="00CE6AC2"/>
    <w:rsid w:val="00D04173"/>
    <w:rsid w:val="00D23200"/>
    <w:rsid w:val="00D35CB1"/>
    <w:rsid w:val="00D444FB"/>
    <w:rsid w:val="00D5152F"/>
    <w:rsid w:val="00D6001C"/>
    <w:rsid w:val="00D62737"/>
    <w:rsid w:val="00D76014"/>
    <w:rsid w:val="00D87D3C"/>
    <w:rsid w:val="00D94EF1"/>
    <w:rsid w:val="00D95167"/>
    <w:rsid w:val="00D96C6D"/>
    <w:rsid w:val="00DA4031"/>
    <w:rsid w:val="00DA4DBE"/>
    <w:rsid w:val="00DB4294"/>
    <w:rsid w:val="00DB4944"/>
    <w:rsid w:val="00DB67AD"/>
    <w:rsid w:val="00DC08D9"/>
    <w:rsid w:val="00DD014F"/>
    <w:rsid w:val="00DD112E"/>
    <w:rsid w:val="00DD5C11"/>
    <w:rsid w:val="00DE0713"/>
    <w:rsid w:val="00DE1BE0"/>
    <w:rsid w:val="00DE29AC"/>
    <w:rsid w:val="00DF7956"/>
    <w:rsid w:val="00E02641"/>
    <w:rsid w:val="00E02E50"/>
    <w:rsid w:val="00E11F4B"/>
    <w:rsid w:val="00E13562"/>
    <w:rsid w:val="00E13F52"/>
    <w:rsid w:val="00E24B52"/>
    <w:rsid w:val="00E34C78"/>
    <w:rsid w:val="00E40293"/>
    <w:rsid w:val="00E41411"/>
    <w:rsid w:val="00E44B80"/>
    <w:rsid w:val="00E559E9"/>
    <w:rsid w:val="00E56E2E"/>
    <w:rsid w:val="00E62EED"/>
    <w:rsid w:val="00E711DC"/>
    <w:rsid w:val="00E77C8C"/>
    <w:rsid w:val="00E80F86"/>
    <w:rsid w:val="00EB05A1"/>
    <w:rsid w:val="00EC2A61"/>
    <w:rsid w:val="00ED1725"/>
    <w:rsid w:val="00ED4E34"/>
    <w:rsid w:val="00ED56B5"/>
    <w:rsid w:val="00ED58A2"/>
    <w:rsid w:val="00EE0320"/>
    <w:rsid w:val="00EF5366"/>
    <w:rsid w:val="00F13CB5"/>
    <w:rsid w:val="00F16152"/>
    <w:rsid w:val="00F31962"/>
    <w:rsid w:val="00F50234"/>
    <w:rsid w:val="00F76331"/>
    <w:rsid w:val="00F84408"/>
    <w:rsid w:val="00FA3A5E"/>
    <w:rsid w:val="00FA574B"/>
    <w:rsid w:val="00FA620A"/>
    <w:rsid w:val="00FB01A4"/>
    <w:rsid w:val="00FB123C"/>
    <w:rsid w:val="00FB5888"/>
    <w:rsid w:val="00FB596F"/>
    <w:rsid w:val="00FC6EE4"/>
    <w:rsid w:val="00FD63BC"/>
    <w:rsid w:val="00FF1DC9"/>
    <w:rsid w:val="00FF7B35"/>
    <w:rsid w:val="01A91659"/>
    <w:rsid w:val="02F715AD"/>
    <w:rsid w:val="0306C793"/>
    <w:rsid w:val="03844B6D"/>
    <w:rsid w:val="0391F92C"/>
    <w:rsid w:val="03D5FB7C"/>
    <w:rsid w:val="03EAA377"/>
    <w:rsid w:val="04A79906"/>
    <w:rsid w:val="04D92892"/>
    <w:rsid w:val="051E65E3"/>
    <w:rsid w:val="054DBAC1"/>
    <w:rsid w:val="0569D23F"/>
    <w:rsid w:val="05824B32"/>
    <w:rsid w:val="074ACFBC"/>
    <w:rsid w:val="07C35F06"/>
    <w:rsid w:val="08AEDB1F"/>
    <w:rsid w:val="0A391ACB"/>
    <w:rsid w:val="0B143473"/>
    <w:rsid w:val="0BAB37B1"/>
    <w:rsid w:val="0BEE7663"/>
    <w:rsid w:val="0CF169CD"/>
    <w:rsid w:val="0EB42DA8"/>
    <w:rsid w:val="0FDAF8FE"/>
    <w:rsid w:val="10143A34"/>
    <w:rsid w:val="1037228D"/>
    <w:rsid w:val="114CC86D"/>
    <w:rsid w:val="11A2A2E4"/>
    <w:rsid w:val="124BF848"/>
    <w:rsid w:val="12557ADC"/>
    <w:rsid w:val="1260767B"/>
    <w:rsid w:val="126EAB23"/>
    <w:rsid w:val="12A98217"/>
    <w:rsid w:val="13A5653B"/>
    <w:rsid w:val="16E67F37"/>
    <w:rsid w:val="17642D59"/>
    <w:rsid w:val="1795FF7F"/>
    <w:rsid w:val="17E69C15"/>
    <w:rsid w:val="17EDEC34"/>
    <w:rsid w:val="18DE49EE"/>
    <w:rsid w:val="18F5A5F7"/>
    <w:rsid w:val="199D22BD"/>
    <w:rsid w:val="19E74535"/>
    <w:rsid w:val="19F4E75F"/>
    <w:rsid w:val="1A214B24"/>
    <w:rsid w:val="1A961AA6"/>
    <w:rsid w:val="1AB74135"/>
    <w:rsid w:val="1B61FE87"/>
    <w:rsid w:val="1B9B3781"/>
    <w:rsid w:val="1BEE361B"/>
    <w:rsid w:val="1C02154E"/>
    <w:rsid w:val="1C54736E"/>
    <w:rsid w:val="1CDE5F58"/>
    <w:rsid w:val="1E425808"/>
    <w:rsid w:val="1EC8CFA4"/>
    <w:rsid w:val="1F0C8503"/>
    <w:rsid w:val="1F22E69C"/>
    <w:rsid w:val="1F2ECF77"/>
    <w:rsid w:val="1F50699A"/>
    <w:rsid w:val="1F959765"/>
    <w:rsid w:val="206C39F0"/>
    <w:rsid w:val="2176DBDC"/>
    <w:rsid w:val="22060728"/>
    <w:rsid w:val="23934FF9"/>
    <w:rsid w:val="24FE38E1"/>
    <w:rsid w:val="259AD5F1"/>
    <w:rsid w:val="264DB0B4"/>
    <w:rsid w:val="2655D154"/>
    <w:rsid w:val="26E18214"/>
    <w:rsid w:val="2707004B"/>
    <w:rsid w:val="273A3E9B"/>
    <w:rsid w:val="28C04985"/>
    <w:rsid w:val="29347025"/>
    <w:rsid w:val="29706B3D"/>
    <w:rsid w:val="29B9A15C"/>
    <w:rsid w:val="29D323F0"/>
    <w:rsid w:val="2A0E61A6"/>
    <w:rsid w:val="2B2B0D8F"/>
    <w:rsid w:val="2BCC3A1D"/>
    <w:rsid w:val="2C394B13"/>
    <w:rsid w:val="2DE570B5"/>
    <w:rsid w:val="2F1567B4"/>
    <w:rsid w:val="2F7E6C63"/>
    <w:rsid w:val="2FD5831A"/>
    <w:rsid w:val="311600D2"/>
    <w:rsid w:val="329C88F9"/>
    <w:rsid w:val="33DAEEBF"/>
    <w:rsid w:val="34BC4ECF"/>
    <w:rsid w:val="354D0286"/>
    <w:rsid w:val="35C3974D"/>
    <w:rsid w:val="36A41142"/>
    <w:rsid w:val="3770681E"/>
    <w:rsid w:val="3780B093"/>
    <w:rsid w:val="397245BB"/>
    <w:rsid w:val="3A153DCA"/>
    <w:rsid w:val="3B64C920"/>
    <w:rsid w:val="3BBD1E6A"/>
    <w:rsid w:val="3C7DBD8F"/>
    <w:rsid w:val="3DA3A4C7"/>
    <w:rsid w:val="3DBC50C3"/>
    <w:rsid w:val="3E654BF3"/>
    <w:rsid w:val="3EAE45E0"/>
    <w:rsid w:val="3F23293F"/>
    <w:rsid w:val="3FA61AEF"/>
    <w:rsid w:val="3FDE7BAD"/>
    <w:rsid w:val="3FF4A284"/>
    <w:rsid w:val="41F99BEA"/>
    <w:rsid w:val="424A74ED"/>
    <w:rsid w:val="4352C27E"/>
    <w:rsid w:val="44AB0120"/>
    <w:rsid w:val="464D5734"/>
    <w:rsid w:val="466C8AB9"/>
    <w:rsid w:val="478B88B2"/>
    <w:rsid w:val="478FCD81"/>
    <w:rsid w:val="48550FAA"/>
    <w:rsid w:val="4964774B"/>
    <w:rsid w:val="4A1104A5"/>
    <w:rsid w:val="4A63F6BE"/>
    <w:rsid w:val="4A973EE6"/>
    <w:rsid w:val="4B3D6509"/>
    <w:rsid w:val="4BB62D92"/>
    <w:rsid w:val="4C9831DF"/>
    <w:rsid w:val="4DE03673"/>
    <w:rsid w:val="4EC1B245"/>
    <w:rsid w:val="4F8188A2"/>
    <w:rsid w:val="4F9D72B3"/>
    <w:rsid w:val="4FFBB6DE"/>
    <w:rsid w:val="5008DD10"/>
    <w:rsid w:val="50C09E0F"/>
    <w:rsid w:val="51149EC6"/>
    <w:rsid w:val="5120C998"/>
    <w:rsid w:val="517FC858"/>
    <w:rsid w:val="51AF03F7"/>
    <w:rsid w:val="51BD0A9A"/>
    <w:rsid w:val="51C87E6A"/>
    <w:rsid w:val="52046A17"/>
    <w:rsid w:val="52052C24"/>
    <w:rsid w:val="52777A97"/>
    <w:rsid w:val="529031CC"/>
    <w:rsid w:val="5290E590"/>
    <w:rsid w:val="52AAF838"/>
    <w:rsid w:val="52FCF1DE"/>
    <w:rsid w:val="53AA21C3"/>
    <w:rsid w:val="53CA5CA9"/>
    <w:rsid w:val="5426D270"/>
    <w:rsid w:val="54E71DAC"/>
    <w:rsid w:val="54F2C786"/>
    <w:rsid w:val="574DD161"/>
    <w:rsid w:val="584E3ABA"/>
    <w:rsid w:val="58A45ED8"/>
    <w:rsid w:val="5A917080"/>
    <w:rsid w:val="5A98E60F"/>
    <w:rsid w:val="5B8CC65C"/>
    <w:rsid w:val="5C1167B7"/>
    <w:rsid w:val="5DBBF745"/>
    <w:rsid w:val="5E767ED6"/>
    <w:rsid w:val="5E817BE2"/>
    <w:rsid w:val="5EF29293"/>
    <w:rsid w:val="5EFF028B"/>
    <w:rsid w:val="5FD0CBF1"/>
    <w:rsid w:val="5FF7DBE2"/>
    <w:rsid w:val="6065871D"/>
    <w:rsid w:val="61BC1543"/>
    <w:rsid w:val="62176887"/>
    <w:rsid w:val="622DD153"/>
    <w:rsid w:val="62E2893A"/>
    <w:rsid w:val="63242441"/>
    <w:rsid w:val="63E3D68B"/>
    <w:rsid w:val="657CE6D3"/>
    <w:rsid w:val="66962E52"/>
    <w:rsid w:val="66A6CC5B"/>
    <w:rsid w:val="66B0A876"/>
    <w:rsid w:val="66F3EBC5"/>
    <w:rsid w:val="66F84474"/>
    <w:rsid w:val="675ADE70"/>
    <w:rsid w:val="67995C9B"/>
    <w:rsid w:val="694E94AF"/>
    <w:rsid w:val="6A236509"/>
    <w:rsid w:val="6AEBCC48"/>
    <w:rsid w:val="6AEE8FCA"/>
    <w:rsid w:val="6AF412ED"/>
    <w:rsid w:val="6B1AE7FE"/>
    <w:rsid w:val="6CEA9E7D"/>
    <w:rsid w:val="6D0850EF"/>
    <w:rsid w:val="6D0F7071"/>
    <w:rsid w:val="6D467DD4"/>
    <w:rsid w:val="6E3317E9"/>
    <w:rsid w:val="6EEC1341"/>
    <w:rsid w:val="6F510F92"/>
    <w:rsid w:val="7051794B"/>
    <w:rsid w:val="7079CD31"/>
    <w:rsid w:val="714B43F9"/>
    <w:rsid w:val="716F4EFC"/>
    <w:rsid w:val="72F1C131"/>
    <w:rsid w:val="7424EE15"/>
    <w:rsid w:val="7445C679"/>
    <w:rsid w:val="75AB1BD6"/>
    <w:rsid w:val="75D93417"/>
    <w:rsid w:val="77119710"/>
    <w:rsid w:val="77208913"/>
    <w:rsid w:val="77772E86"/>
    <w:rsid w:val="779B9460"/>
    <w:rsid w:val="77F1CE98"/>
    <w:rsid w:val="7838FF67"/>
    <w:rsid w:val="78B2F14E"/>
    <w:rsid w:val="78D1F816"/>
    <w:rsid w:val="790F1EA4"/>
    <w:rsid w:val="79AC95C0"/>
    <w:rsid w:val="7A7B6B76"/>
    <w:rsid w:val="7BF51D40"/>
    <w:rsid w:val="7E0F4A41"/>
    <w:rsid w:val="7EA0BF28"/>
    <w:rsid w:val="7EBB0628"/>
    <w:rsid w:val="7ED3AD84"/>
    <w:rsid w:val="7FEC90DA"/>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257F64"/>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annotation reference" w:uiPriority="99"/>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14"/>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4"/>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4"/>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4"/>
      </w:numPr>
      <w:spacing w:before="240" w:after="60"/>
      <w:outlineLvl w:val="6"/>
    </w:pPr>
    <w:rPr>
      <w:sz w:val="24"/>
    </w:rPr>
  </w:style>
  <w:style w:type="paragraph" w:styleId="Kop8">
    <w:name w:val="heading 8"/>
    <w:basedOn w:val="Standaard"/>
    <w:next w:val="Standaard"/>
    <w:link w:val="Kop8Char"/>
    <w:qFormat/>
    <w:rsid w:val="00DF3B44"/>
    <w:pPr>
      <w:numPr>
        <w:ilvl w:val="7"/>
        <w:numId w:val="14"/>
      </w:numPr>
      <w:spacing w:before="240" w:after="60"/>
      <w:outlineLvl w:val="7"/>
    </w:pPr>
    <w:rPr>
      <w:i/>
      <w:iCs/>
      <w:sz w:val="24"/>
    </w:rPr>
  </w:style>
  <w:style w:type="paragraph" w:styleId="Kop9">
    <w:name w:val="heading 9"/>
    <w:basedOn w:val="Standaard"/>
    <w:next w:val="Standaard"/>
    <w:link w:val="Kop9Char"/>
    <w:qFormat/>
    <w:rsid w:val="00DF3B44"/>
    <w:pPr>
      <w:numPr>
        <w:ilvl w:val="8"/>
        <w:numId w:val="1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3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9"/>
      </w:numPr>
    </w:pPr>
  </w:style>
  <w:style w:type="paragraph" w:styleId="Lijstnummering">
    <w:name w:val="List Number"/>
    <w:aliases w:val="Lijst (genummerd) 2"/>
    <w:basedOn w:val="Standaard"/>
    <w:unhideWhenUsed/>
    <w:qFormat/>
    <w:rsid w:val="00CE64FA"/>
    <w:pPr>
      <w:numPr>
        <w:numId w:val="23"/>
      </w:numPr>
      <w:contextualSpacing/>
    </w:pPr>
  </w:style>
  <w:style w:type="paragraph" w:customStyle="1" w:styleId="OpmaakprofielLijst2Links0cmEersteregel0cm">
    <w:name w:val="Opmaakprofiel Lijst 2 + Links:  0 cm Eerste regel:  0 cm"/>
    <w:basedOn w:val="Standaard"/>
    <w:semiHidden/>
    <w:rsid w:val="004A4245"/>
    <w:pPr>
      <w:numPr>
        <w:numId w:val="28"/>
      </w:numPr>
    </w:pPr>
  </w:style>
  <w:style w:type="paragraph" w:styleId="Lijstnummering2">
    <w:name w:val="List Number 2"/>
    <w:basedOn w:val="Standaard"/>
    <w:rsid w:val="0098242C"/>
  </w:style>
  <w:style w:type="paragraph" w:styleId="Lijst">
    <w:name w:val="List"/>
    <w:basedOn w:val="Standaard"/>
    <w:semiHidden/>
    <w:rsid w:val="004A4245"/>
    <w:pPr>
      <w:numPr>
        <w:numId w:val="18"/>
      </w:numPr>
    </w:pPr>
  </w:style>
  <w:style w:type="paragraph" w:styleId="Lijstopsomteken2">
    <w:name w:val="List Bullet 2"/>
    <w:basedOn w:val="Standaard"/>
    <w:semiHidden/>
    <w:rsid w:val="004A4245"/>
    <w:pPr>
      <w:numPr>
        <w:ilvl w:val="1"/>
        <w:numId w:val="1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7"/>
      </w:numPr>
    </w:pPr>
  </w:style>
  <w:style w:type="numbering" w:styleId="1ai">
    <w:name w:val="Outline List 1"/>
    <w:basedOn w:val="Geenlijst"/>
    <w:semiHidden/>
    <w:rsid w:val="009A5B4A"/>
    <w:pPr>
      <w:numPr>
        <w:numId w:val="8"/>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9"/>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0"/>
      </w:numPr>
    </w:pPr>
  </w:style>
  <w:style w:type="paragraph" w:styleId="Lijstopsomteken4">
    <w:name w:val="List Bullet 4"/>
    <w:basedOn w:val="Standaard"/>
    <w:semiHidden/>
    <w:rsid w:val="009A5B4A"/>
    <w:pPr>
      <w:numPr>
        <w:numId w:val="21"/>
      </w:numPr>
    </w:pPr>
  </w:style>
  <w:style w:type="paragraph" w:styleId="Lijstopsomteken5">
    <w:name w:val="List Bullet 5"/>
    <w:basedOn w:val="Standaard"/>
    <w:semiHidden/>
    <w:rsid w:val="009A5B4A"/>
    <w:pPr>
      <w:numPr>
        <w:numId w:val="22"/>
      </w:numPr>
    </w:pPr>
  </w:style>
  <w:style w:type="paragraph" w:styleId="Lijstnummering3">
    <w:name w:val="List Number 3"/>
    <w:basedOn w:val="Standaard"/>
    <w:semiHidden/>
    <w:rsid w:val="009A5B4A"/>
    <w:pPr>
      <w:numPr>
        <w:numId w:val="24"/>
      </w:numPr>
    </w:pPr>
  </w:style>
  <w:style w:type="paragraph" w:styleId="Lijstnummering4">
    <w:name w:val="List Number 4"/>
    <w:basedOn w:val="Standaard"/>
    <w:semiHidden/>
    <w:rsid w:val="009A5B4A"/>
    <w:pPr>
      <w:numPr>
        <w:numId w:val="25"/>
      </w:numPr>
    </w:pPr>
  </w:style>
  <w:style w:type="paragraph" w:styleId="Lijstnummering5">
    <w:name w:val="List Number 5"/>
    <w:basedOn w:val="Standaard"/>
    <w:semiHidden/>
    <w:rsid w:val="009A5B4A"/>
    <w:pPr>
      <w:numPr>
        <w:numId w:val="2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10"/>
      </w:numPr>
    </w:pPr>
  </w:style>
  <w:style w:type="paragraph" w:styleId="Lijstalinea">
    <w:name w:val="List Paragraph"/>
    <w:aliases w:val="Lijst (opsommingstekens)"/>
    <w:basedOn w:val="Standaard"/>
    <w:uiPriority w:val="34"/>
    <w:qFormat/>
    <w:rsid w:val="00DC69FE"/>
    <w:pPr>
      <w:numPr>
        <w:numId w:val="2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15"/>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uiPriority w:val="99"/>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6"/>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7"/>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11"/>
      </w:numPr>
    </w:pPr>
  </w:style>
  <w:style w:type="numbering" w:customStyle="1" w:styleId="1ai1">
    <w:name w:val="1 / a / i1"/>
    <w:basedOn w:val="Geenlijst"/>
    <w:next w:val="1ai"/>
    <w:semiHidden/>
    <w:rsid w:val="0054351F"/>
    <w:pPr>
      <w:numPr>
        <w:numId w:val="12"/>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13"/>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9"/>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33"/>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table" w:customStyle="1" w:styleId="TabelLansingerlandstandaard2">
    <w:name w:val="Tabel Lansingerland standaard2"/>
    <w:basedOn w:val="Standaardtabel"/>
    <w:rsid w:val="0025031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uiPriority w:val="39"/>
    <w:rsid w:val="00583436"/>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asks.xml><?xml version="1.0" encoding="utf-8"?>
<t:Tasks xmlns:t="http://schemas.microsoft.com/office/tasks/2019/documenttasks" xmlns:oel="http://schemas.microsoft.com/office/2019/extlst">
  <t:Task id="{4919A85E-24BC-4D95-A78E-663AC060B5AF}">
    <t:Anchor>
      <t:Comment id="364955812"/>
    </t:Anchor>
    <t:History>
      <t:Event id="{18CF5713-62A9-442D-81A6-FF09A47D11D3}" time="2025-06-23T06:59:35.971Z">
        <t:Attribution userId="S::marcel.kok@lansingerland.nl::0c85cf04-dea0-4f1b-b7af-1d5409663030" userProvider="AD" userName="Marcel Kok"/>
        <t:Anchor>
          <t:Comment id="364955812"/>
        </t:Anchor>
        <t:Create/>
      </t:Event>
      <t:Event id="{FD95C04B-F9BB-447E-BBDA-4E1FD5B49002}" time="2025-06-23T06:59:35.971Z">
        <t:Attribution userId="S::marcel.kok@lansingerland.nl::0c85cf04-dea0-4f1b-b7af-1d5409663030" userProvider="AD" userName="Marcel Kok"/>
        <t:Anchor>
          <t:Comment id="364955812"/>
        </t:Anchor>
        <t:Assign userId="S::rogier.vroegindeweij@lansingerland.nl::3cd69504-2ef0-4811-982c-4d88dd95a20f" userProvider="AD" userName="Rogier Vroegindeweij"/>
      </t:Event>
      <t:Event id="{A89B8722-5C5E-4221-B7C3-A6DDC4F50F56}" time="2025-06-23T06:59:35.971Z">
        <t:Attribution userId="S::marcel.kok@lansingerland.nl::0c85cf04-dea0-4f1b-b7af-1d5409663030" userProvider="AD" userName="Marcel Kok"/>
        <t:Anchor>
          <t:Comment id="364955812"/>
        </t:Anchor>
        <t:SetTitle title="@Igor Caldas Araujo @Rogier Vroegindeweij hanteren we hier 6 maanden of 90 dagen?"/>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29075">
      <w:bodyDiv w:val="1"/>
      <w:marLeft w:val="0"/>
      <w:marRight w:val="0"/>
      <w:marTop w:val="0"/>
      <w:marBottom w:val="0"/>
      <w:divBdr>
        <w:top w:val="none" w:sz="0" w:space="0" w:color="auto"/>
        <w:left w:val="none" w:sz="0" w:space="0" w:color="auto"/>
        <w:bottom w:val="none" w:sz="0" w:space="0" w:color="auto"/>
        <w:right w:val="none" w:sz="0" w:space="0" w:color="auto"/>
      </w:divBdr>
    </w:div>
    <w:div w:id="1471744811">
      <w:bodyDiv w:val="1"/>
      <w:marLeft w:val="0"/>
      <w:marRight w:val="0"/>
      <w:marTop w:val="0"/>
      <w:marBottom w:val="0"/>
      <w:divBdr>
        <w:top w:val="none" w:sz="0" w:space="0" w:color="auto"/>
        <w:left w:val="none" w:sz="0" w:space="0" w:color="auto"/>
        <w:bottom w:val="none" w:sz="0" w:space="0" w:color="auto"/>
        <w:right w:val="none" w:sz="0" w:space="0" w:color="auto"/>
      </w:divBdr>
    </w:div>
    <w:div w:id="147364255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90459134">
      <w:bodyDiv w:val="1"/>
      <w:marLeft w:val="0"/>
      <w:marRight w:val="0"/>
      <w:marTop w:val="0"/>
      <w:marBottom w:val="0"/>
      <w:divBdr>
        <w:top w:val="none" w:sz="0" w:space="0" w:color="auto"/>
        <w:left w:val="none" w:sz="0" w:space="0" w:color="auto"/>
        <w:bottom w:val="none" w:sz="0" w:space="0" w:color="auto"/>
        <w:right w:val="none" w:sz="0" w:space="0" w:color="auto"/>
      </w:divBdr>
    </w:div>
    <w:div w:id="1606116888">
      <w:bodyDiv w:val="1"/>
      <w:marLeft w:val="0"/>
      <w:marRight w:val="0"/>
      <w:marTop w:val="0"/>
      <w:marBottom w:val="0"/>
      <w:divBdr>
        <w:top w:val="none" w:sz="0" w:space="0" w:color="auto"/>
        <w:left w:val="none" w:sz="0" w:space="0" w:color="auto"/>
        <w:bottom w:val="none" w:sz="0" w:space="0" w:color="auto"/>
        <w:right w:val="none" w:sz="0" w:space="0" w:color="auto"/>
      </w:divBdr>
    </w:div>
    <w:div w:id="191701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fd2f37ef738841c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e8a121a0fb0447d0" Type="http://schemas.microsoft.com/office/2016/09/relationships/commentsIds" Target="commentsIds.xml"/><Relationship Id="Raaf75a38e2cd4f7b" Type="http://schemas.microsoft.com/office/2019/05/relationships/documenttasks" Target="task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C492FDD8-5A2B-45EF-B792-F065C90B885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611</Words>
  <Characters>3363</Characters>
  <Application>Microsoft Office Word</Application>
  <DocSecurity>0</DocSecurity>
  <Lines>28</Lines>
  <Paragraphs>7</Paragraphs>
  <ScaleCrop>false</ScaleCrop>
  <Company>High Concept</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Igor Caldas Araujo</cp:lastModifiedBy>
  <cp:revision>4</cp:revision>
  <dcterms:created xsi:type="dcterms:W3CDTF">2025-06-24T21:55:00Z</dcterms:created>
  <dcterms:modified xsi:type="dcterms:W3CDTF">2025-10-29T14:10:00Z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bf673fea-0cba-d485-db14-2247dc91c717</vt:lpwstr>
  </property>
  <property fmtid="{D5CDD505-2E9C-101B-9397-08002B2CF9AE}" pid="3" name="CORSA_OBJECTTYPE">
    <vt:lpwstr>S</vt:lpwstr>
  </property>
  <property fmtid="{D5CDD505-2E9C-101B-9397-08002B2CF9AE}" pid="4" name="CORSA_OBJECTID">
    <vt:lpwstr>U25.02893</vt:lpwstr>
  </property>
  <property fmtid="{D5CDD505-2E9C-101B-9397-08002B2CF9AE}" pid="5" name="CORSA_VERSION">
    <vt:lpwstr>12</vt:lpwstr>
  </property>
</Properties>
</file>