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5D241DC4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137A81">
        <w:rPr>
          <w:rFonts w:cs="Arial"/>
        </w:rPr>
        <w:t>5</w:t>
      </w:r>
      <w:r w:rsidR="00B439E1"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0D7768ED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7C026CFA" w14:textId="772D58AC" w:rsidR="00620EEA" w:rsidRPr="00364888" w:rsidRDefault="00620EEA" w:rsidP="00620EEA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Pr="008F1664">
              <w:rPr>
                <w:rFonts w:cs="Arial"/>
                <w:b/>
                <w:szCs w:val="20"/>
              </w:rPr>
              <w:t>ombinant</w:t>
            </w:r>
            <w:proofErr w:type="spellEnd"/>
            <w:r w:rsidRPr="008F1664">
              <w:rPr>
                <w:rFonts w:cs="Arial"/>
                <w:b/>
                <w:szCs w:val="20"/>
              </w:rPr>
              <w:t xml:space="preserve">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 xml:space="preserve">worden, mits een </w:t>
            </w:r>
            <w:proofErr w:type="spellStart"/>
            <w:r w:rsidR="00295EB1">
              <w:rPr>
                <w:rFonts w:cs="Arial"/>
                <w:b/>
                <w:szCs w:val="20"/>
              </w:rPr>
              <w:t>c</w:t>
            </w:r>
            <w:r w:rsidR="00147B9E">
              <w:rPr>
                <w:rFonts w:cs="Arial"/>
                <w:b/>
                <w:szCs w:val="20"/>
              </w:rPr>
              <w:t>ombinant</w:t>
            </w:r>
            <w:proofErr w:type="spellEnd"/>
            <w:r w:rsidR="00147B9E">
              <w:rPr>
                <w:rFonts w:cs="Arial"/>
                <w:b/>
                <w:szCs w:val="20"/>
              </w:rPr>
              <w:t xml:space="preserve"> aan de hiervoor gestelde voorwaarden voldoet.</w:t>
            </w:r>
          </w:p>
        </w:tc>
      </w:tr>
    </w:tbl>
    <w:p w14:paraId="6E4756DA" w14:textId="77777777" w:rsidR="00364888" w:rsidRDefault="00364888" w:rsidP="00BB2831">
      <w:pPr>
        <w:rPr>
          <w:rFonts w:cs="Arial"/>
          <w:szCs w:val="20"/>
        </w:rPr>
      </w:pPr>
    </w:p>
    <w:p w14:paraId="6A2B923C" w14:textId="5772A1AF" w:rsidR="00E20051" w:rsidRPr="005072A1" w:rsidRDefault="00620EEA" w:rsidP="00BB2831">
      <w:pPr>
        <w:rPr>
          <w:rFonts w:cs="Arial"/>
          <w:b/>
          <w:bCs/>
          <w:i/>
          <w:szCs w:val="20"/>
        </w:rPr>
      </w:pPr>
      <w:r w:rsidRPr="005F1846">
        <w:rPr>
          <w:rFonts w:cs="Arial"/>
          <w:szCs w:val="20"/>
        </w:rPr>
        <w:t>Ondergetekende verklaart</w:t>
      </w:r>
      <w:r w:rsidR="004C5D70" w:rsidRPr="005F1846">
        <w:rPr>
          <w:rFonts w:cs="Arial"/>
          <w:szCs w:val="20"/>
        </w:rPr>
        <w:t xml:space="preserve"> inzake de o</w:t>
      </w:r>
      <w:r w:rsidR="00B13ECD" w:rsidRPr="005F1846">
        <w:rPr>
          <w:rFonts w:cs="Arial"/>
          <w:szCs w:val="20"/>
        </w:rPr>
        <w:t xml:space="preserve">pdracht behorende bij </w:t>
      </w:r>
      <w:r w:rsidR="003556BE" w:rsidRPr="005F1846">
        <w:rPr>
          <w:rFonts w:cs="Arial"/>
          <w:i/>
          <w:szCs w:val="20"/>
        </w:rPr>
        <w:t>“</w:t>
      </w:r>
      <w:r w:rsidR="00460336" w:rsidRPr="005F1846">
        <w:rPr>
          <w:rFonts w:cs="Arial"/>
          <w:b/>
          <w:bCs/>
          <w:i/>
          <w:szCs w:val="20"/>
        </w:rPr>
        <w:t>Aanbesteding</w:t>
      </w:r>
      <w:r w:rsidR="005072A1" w:rsidRPr="005F1846">
        <w:rPr>
          <w:rFonts w:cs="Arial"/>
          <w:b/>
          <w:bCs/>
          <w:i/>
          <w:szCs w:val="20"/>
        </w:rPr>
        <w:t xml:space="preserve"> </w:t>
      </w:r>
      <w:r w:rsidR="005F1846" w:rsidRPr="005F1846">
        <w:rPr>
          <w:rFonts w:cs="Arial"/>
          <w:b/>
          <w:bCs/>
          <w:i/>
          <w:szCs w:val="20"/>
        </w:rPr>
        <w:t>Inhuur IBOR personeel</w:t>
      </w:r>
      <w:r w:rsidR="003556BE" w:rsidRPr="005F1846">
        <w:rPr>
          <w:rFonts w:cs="Arial"/>
          <w:b/>
          <w:bCs/>
          <w:i/>
          <w:szCs w:val="20"/>
        </w:rPr>
        <w:t>”</w:t>
      </w:r>
      <w:r w:rsidR="00B13ECD" w:rsidRPr="005F1846">
        <w:rPr>
          <w:rFonts w:cs="Arial"/>
          <w:szCs w:val="20"/>
        </w:rPr>
        <w:t xml:space="preserve"> dat:</w:t>
      </w:r>
      <w:r w:rsidR="00B1153C">
        <w:rPr>
          <w:rFonts w:cs="Arial"/>
          <w:szCs w:val="20"/>
        </w:rPr>
        <w:t xml:space="preserve"> 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55749422" w14:textId="358A3736" w:rsidR="00D61936" w:rsidRPr="00364888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5F1846">
        <w:rPr>
          <w:rFonts w:cs="Arial"/>
          <w:szCs w:val="20"/>
          <w:highlight w:val="yellow"/>
        </w:rPr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lastRenderedPageBreak/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64888">
        <w:trPr>
          <w:trHeight w:val="6439"/>
        </w:trPr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0C42E324" w:rsidR="007D160C" w:rsidRPr="00622786" w:rsidRDefault="007D160C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</w:t>
                  </w:r>
                  <w:r w:rsidR="005B5EDC">
                    <w:rPr>
                      <w:rFonts w:cs="Arial"/>
                      <w:szCs w:val="20"/>
                    </w:rPr>
                    <w:t>d</w:t>
                  </w:r>
                  <w:r w:rsidRPr="00622786">
                    <w:rPr>
                      <w:rFonts w:cs="Arial"/>
                      <w:szCs w:val="20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  <w:szCs w:val="20"/>
                    </w:rPr>
                    <w:t>g</w:t>
                  </w:r>
                  <w:r w:rsidRPr="00622786">
                    <w:rPr>
                      <w:rFonts w:cs="Arial"/>
                      <w:szCs w:val="20"/>
                    </w:rPr>
                    <w:t xml:space="preserve">eschiktheidseisen </w:t>
                  </w:r>
                  <w:r w:rsidR="005B5EDC">
                    <w:rPr>
                      <w:rFonts w:cs="Arial"/>
                      <w:szCs w:val="20"/>
                    </w:rPr>
                    <w:t>en het dragen van aansprakelijkheid.</w:t>
                  </w:r>
                </w:p>
                <w:p w14:paraId="4817987A" w14:textId="6A81899E" w:rsidR="007D160C" w:rsidRDefault="007D160C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</w:r>
                  <w:r w:rsidR="00435C2F">
                    <w:rPr>
                      <w:rFonts w:cs="Arial"/>
                      <w:szCs w:val="20"/>
                    </w:rPr>
                    <w:t>Inschrijver maakt gebruik van de h</w:t>
                  </w:r>
                  <w:r w:rsidRPr="00622786">
                    <w:rPr>
                      <w:rFonts w:cs="Arial"/>
                      <w:szCs w:val="20"/>
                    </w:rPr>
                    <w:t>oogste moedermaatschappij van het concern waarvan Inschrijver/</w:t>
                  </w:r>
                  <w:proofErr w:type="spellStart"/>
                  <w:r w:rsidR="001B019C">
                    <w:rPr>
                      <w:rFonts w:cs="Arial"/>
                      <w:szCs w:val="20"/>
                    </w:rPr>
                    <w:t>c</w:t>
                  </w:r>
                  <w:r w:rsidRPr="00622786">
                    <w:rPr>
                      <w:rFonts w:cs="Arial"/>
                      <w:szCs w:val="20"/>
                    </w:rPr>
                    <w:t>ombinant</w:t>
                  </w:r>
                  <w:proofErr w:type="spellEnd"/>
                  <w:r w:rsidRPr="00622786">
                    <w:rPr>
                      <w:rFonts w:cs="Arial"/>
                      <w:szCs w:val="20"/>
                    </w:rPr>
                    <w:t xml:space="preserve"> deel uitmaakt</w:t>
                  </w:r>
                  <w:r w:rsidR="005B5EDC">
                    <w:rPr>
                      <w:rFonts w:cs="Arial"/>
                      <w:szCs w:val="20"/>
                    </w:rPr>
                    <w:t xml:space="preserve"> voor zijn of haar financiële geschiktheidseisen en dragen van aansprakelijkheid.</w:t>
                  </w:r>
                </w:p>
                <w:p w14:paraId="50E38937" w14:textId="27500FA5" w:rsidR="00F90CD3" w:rsidRPr="00622786" w:rsidRDefault="00F90CD3" w:rsidP="00440737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>Inschrijver maakt geen gebruik van</w:t>
                  </w:r>
                  <w:r w:rsidR="00DF519E">
                    <w:rPr>
                      <w:rFonts w:cs="Arial"/>
                      <w:szCs w:val="20"/>
                    </w:rPr>
                    <w:t xml:space="preserve"> een holding of moedermaatschappij of</w:t>
                  </w:r>
                  <w:r w:rsidRPr="00622786">
                    <w:rPr>
                      <w:rFonts w:cs="Arial"/>
                      <w:szCs w:val="20"/>
                    </w:rPr>
                    <w:t xml:space="preserve"> </w:t>
                  </w:r>
                  <w:r w:rsidR="005B5EDC">
                    <w:rPr>
                      <w:rFonts w:cs="Arial"/>
                      <w:szCs w:val="20"/>
                    </w:rPr>
                    <w:t>d</w:t>
                  </w:r>
                  <w:r w:rsidRPr="00622786">
                    <w:rPr>
                      <w:rFonts w:cs="Arial"/>
                      <w:szCs w:val="20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  <w:szCs w:val="20"/>
                    </w:rPr>
                    <w:t>g</w:t>
                  </w:r>
                  <w:r w:rsidRPr="00622786">
                    <w:rPr>
                      <w:rFonts w:cs="Arial"/>
                      <w:szCs w:val="20"/>
                    </w:rPr>
                    <w:t>eschiktheidseisen</w:t>
                  </w:r>
                  <w:r w:rsidR="001A45D2">
                    <w:rPr>
                      <w:rFonts w:cs="Arial"/>
                      <w:szCs w:val="20"/>
                    </w:rPr>
                    <w:t xml:space="preserve"> en </w:t>
                  </w:r>
                  <w:r w:rsidR="00DF519E">
                    <w:rPr>
                      <w:rFonts w:cs="Arial"/>
                      <w:szCs w:val="20"/>
                    </w:rPr>
                    <w:t>voldoet zelfstandig</w:t>
                  </w:r>
                  <w:r w:rsidR="001A45D2">
                    <w:rPr>
                      <w:rFonts w:cs="Arial"/>
                      <w:szCs w:val="20"/>
                    </w:rPr>
                    <w:t xml:space="preserve"> met zijn/haar </w:t>
                  </w:r>
                  <w:r w:rsidR="00B32A57">
                    <w:rPr>
                      <w:rFonts w:cs="Arial"/>
                      <w:szCs w:val="20"/>
                    </w:rPr>
                    <w:t>rechtsvorm</w:t>
                  </w:r>
                  <w:r w:rsidR="001A45D2">
                    <w:rPr>
                      <w:rFonts w:cs="Arial"/>
                      <w:szCs w:val="20"/>
                    </w:rPr>
                    <w:t xml:space="preserve"> </w:t>
                  </w:r>
                  <w:r w:rsidR="00DF519E">
                    <w:rPr>
                      <w:rFonts w:cs="Arial"/>
                      <w:szCs w:val="20"/>
                    </w:rPr>
                    <w:t>aan de financiële geschiktheidseisen</w:t>
                  </w:r>
                  <w:r w:rsidR="001A45D2">
                    <w:rPr>
                      <w:rFonts w:cs="Arial"/>
                      <w:szCs w:val="20"/>
                    </w:rPr>
                    <w:t xml:space="preserve"> en draagt </w:t>
                  </w:r>
                  <w:r w:rsidR="0082448A">
                    <w:rPr>
                      <w:rFonts w:cs="Arial"/>
                      <w:szCs w:val="20"/>
                    </w:rPr>
                    <w:t>zijn/</w:t>
                  </w:r>
                  <w:r w:rsidR="001A45D2">
                    <w:rPr>
                      <w:rFonts w:cs="Arial"/>
                      <w:szCs w:val="20"/>
                    </w:rPr>
                    <w:t>haar eigen aansprakelijkheid</w:t>
                  </w:r>
                  <w:r w:rsidR="00AB1E93">
                    <w:rPr>
                      <w:rFonts w:cs="Arial"/>
                      <w:szCs w:val="20"/>
                    </w:rPr>
                    <w:t>.</w:t>
                  </w:r>
                </w:p>
                <w:p w14:paraId="55D03CAA" w14:textId="7E144D7A" w:rsidR="007D160C" w:rsidRDefault="007D160C" w:rsidP="00C66248">
                  <w:pPr>
                    <w:pStyle w:val="Tekstzonderopmaak"/>
                    <w:ind w:left="720" w:hanging="720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  <w:r w:rsidR="0082448A">
                    <w:rPr>
                      <w:rFonts w:ascii="Arial" w:hAnsi="Arial" w:cs="Arial"/>
                      <w:szCs w:val="20"/>
                    </w:rPr>
                    <w:t>, waarvan inschrijver gebruikt maakt</w:t>
                  </w:r>
                  <w:r w:rsidR="0096401D">
                    <w:rPr>
                      <w:rFonts w:ascii="Arial" w:hAnsi="Arial" w:cs="Arial"/>
                      <w:szCs w:val="20"/>
                    </w:rPr>
                    <w:t xml:space="preserve"> </w:t>
                  </w:r>
                  <w:r w:rsidR="00440737">
                    <w:rPr>
                      <w:rFonts w:ascii="Arial" w:hAnsi="Arial" w:cs="Arial"/>
                      <w:szCs w:val="20"/>
                    </w:rPr>
                    <w:t xml:space="preserve">      </w:t>
                  </w:r>
                  <w:r w:rsidR="0096401D">
                    <w:rPr>
                      <w:rFonts w:ascii="Arial" w:hAnsi="Arial" w:cs="Arial"/>
                      <w:szCs w:val="20"/>
                    </w:rPr>
                    <w:t>voor</w:t>
                  </w:r>
                  <w:r w:rsidR="00440737">
                    <w:rPr>
                      <w:rFonts w:ascii="Arial" w:hAnsi="Arial" w:cs="Arial"/>
                      <w:szCs w:val="20"/>
                    </w:rPr>
                    <w:t xml:space="preserve"> het voldoen aan de financiële geschiktheidseisen en voor het dragen van aansprakelijkheid.</w:t>
                  </w:r>
                </w:p>
                <w:p w14:paraId="4C4162B3" w14:textId="7C943680" w:rsidR="005072A1" w:rsidRPr="008F1664" w:rsidRDefault="005072A1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Cs w:val="20"/>
                    </w:rPr>
                    <w:t>Anders</w:t>
                  </w:r>
                  <w:r w:rsidR="00FB09CA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64888">
        <w:trPr>
          <w:trHeight w:val="1511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64888">
        <w:trPr>
          <w:trHeight w:val="698"/>
        </w:trPr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64888">
        <w:trPr>
          <w:trHeight w:val="1107"/>
        </w:trPr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37A81"/>
    <w:rsid w:val="00147B9E"/>
    <w:rsid w:val="00156368"/>
    <w:rsid w:val="00163F1B"/>
    <w:rsid w:val="001712C9"/>
    <w:rsid w:val="001727DB"/>
    <w:rsid w:val="001814C2"/>
    <w:rsid w:val="001A1DD6"/>
    <w:rsid w:val="001A45D2"/>
    <w:rsid w:val="001A71A3"/>
    <w:rsid w:val="001A756F"/>
    <w:rsid w:val="001B019C"/>
    <w:rsid w:val="001D0C23"/>
    <w:rsid w:val="001D7771"/>
    <w:rsid w:val="001F4FE3"/>
    <w:rsid w:val="0021784E"/>
    <w:rsid w:val="00236B44"/>
    <w:rsid w:val="002571BB"/>
    <w:rsid w:val="00295EB1"/>
    <w:rsid w:val="002A5613"/>
    <w:rsid w:val="002A65B6"/>
    <w:rsid w:val="002C3A1E"/>
    <w:rsid w:val="002F7526"/>
    <w:rsid w:val="003375F5"/>
    <w:rsid w:val="00345DCE"/>
    <w:rsid w:val="003556BE"/>
    <w:rsid w:val="00364888"/>
    <w:rsid w:val="0037747A"/>
    <w:rsid w:val="003920A2"/>
    <w:rsid w:val="003D6E20"/>
    <w:rsid w:val="00405EE2"/>
    <w:rsid w:val="00416E5D"/>
    <w:rsid w:val="00435C2F"/>
    <w:rsid w:val="00440737"/>
    <w:rsid w:val="0045016A"/>
    <w:rsid w:val="00460336"/>
    <w:rsid w:val="00485245"/>
    <w:rsid w:val="004C1C55"/>
    <w:rsid w:val="004C5D70"/>
    <w:rsid w:val="004D1708"/>
    <w:rsid w:val="004D2104"/>
    <w:rsid w:val="004F68AA"/>
    <w:rsid w:val="005072A1"/>
    <w:rsid w:val="005141DD"/>
    <w:rsid w:val="00521D0C"/>
    <w:rsid w:val="00534AB0"/>
    <w:rsid w:val="00596A22"/>
    <w:rsid w:val="005A2C64"/>
    <w:rsid w:val="005A5579"/>
    <w:rsid w:val="005A75C6"/>
    <w:rsid w:val="005B085D"/>
    <w:rsid w:val="005B4772"/>
    <w:rsid w:val="005B5EDC"/>
    <w:rsid w:val="005F1846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48A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6401D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B1E93"/>
    <w:rsid w:val="00AC02BC"/>
    <w:rsid w:val="00AD031D"/>
    <w:rsid w:val="00AD6963"/>
    <w:rsid w:val="00B1153C"/>
    <w:rsid w:val="00B13ECD"/>
    <w:rsid w:val="00B32A57"/>
    <w:rsid w:val="00B36BBC"/>
    <w:rsid w:val="00B4236D"/>
    <w:rsid w:val="00B439E1"/>
    <w:rsid w:val="00B530BA"/>
    <w:rsid w:val="00B60DC8"/>
    <w:rsid w:val="00B67653"/>
    <w:rsid w:val="00B7371E"/>
    <w:rsid w:val="00B76E3A"/>
    <w:rsid w:val="00B8355F"/>
    <w:rsid w:val="00B96408"/>
    <w:rsid w:val="00BA79E4"/>
    <w:rsid w:val="00BB2831"/>
    <w:rsid w:val="00BD67CC"/>
    <w:rsid w:val="00BD764D"/>
    <w:rsid w:val="00BE161F"/>
    <w:rsid w:val="00BF655A"/>
    <w:rsid w:val="00C133D1"/>
    <w:rsid w:val="00C1526A"/>
    <w:rsid w:val="00C33A60"/>
    <w:rsid w:val="00C66248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DF519E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12218"/>
    <w:rsid w:val="00F426F8"/>
    <w:rsid w:val="00F45BF4"/>
    <w:rsid w:val="00F53E68"/>
    <w:rsid w:val="00F662B4"/>
    <w:rsid w:val="00F81098"/>
    <w:rsid w:val="00F90CD3"/>
    <w:rsid w:val="00F9668F"/>
    <w:rsid w:val="00FB09CA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37A81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37A8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37A81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062e50419f78a6587780e4a26af0973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664b24c16188279e0fff3cc6bb02a52a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02108161-638f-4eb9-a539-0e7b466da1b7"/>
    <ds:schemaRef ds:uri="http://schemas.openxmlformats.org/package/2006/metadata/core-properties"/>
    <ds:schemaRef ds:uri="http://schemas.microsoft.com/office/2006/documentManagement/types"/>
    <ds:schemaRef ds:uri="449a4014-0841-4f8e-b8ad-91d60c23940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430D3-D152-4A50-9ADD-D1D44D2D8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31</cp:revision>
  <cp:lastPrinted>2008-01-16T14:46:00Z</cp:lastPrinted>
  <dcterms:created xsi:type="dcterms:W3CDTF">2023-06-08T12:16:00Z</dcterms:created>
  <dcterms:modified xsi:type="dcterms:W3CDTF">2025-11-05T15:49:00Z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