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351F" w:rsidR="0054351F" w:rsidP="005F0221" w:rsidRDefault="0054351F" w14:paraId="40B2DCC4" w14:textId="45C3A32C">
      <w:pPr>
        <w:pStyle w:val="1-Kop1MemoCorversenBS"/>
        <w:numPr>
          <w:ilvl w:val="0"/>
          <w:numId w:val="0"/>
        </w:numPr>
        <w:ind w:left="425" w:hanging="425"/>
      </w:pPr>
      <w:bookmarkStart w:name="_Toc211849275" w:id="0"/>
      <w:bookmarkStart w:name="_Hlk512691279" w:id="1"/>
      <w:r w:rsidRPr="0054351F">
        <w:t xml:space="preserve">Bijlage </w:t>
      </w:r>
      <w:r w:rsidR="00D20FA6">
        <w:t>1</w:t>
      </w:r>
      <w:r w:rsidRPr="0054351F">
        <w:t xml:space="preserve"> Akkoordverklaring</w:t>
      </w:r>
      <w:bookmarkEnd w:id="0"/>
      <w:r w:rsidRPr="0054351F">
        <w:t xml:space="preserve"> </w:t>
      </w:r>
    </w:p>
    <w:p w:rsidRPr="00375C2A" w:rsidR="00657E38" w:rsidP="00657E38" w:rsidRDefault="00657E38" w14:paraId="40B2DCC6" w14:textId="77777777">
      <w:pPr>
        <w:spacing w:line="280" w:lineRule="atLeast"/>
        <w:jc w:val="both"/>
        <w:rPr>
          <w:rFonts w:ascii="Trebuchet MS" w:hAnsi="Trebuchet MS"/>
        </w:rPr>
      </w:pPr>
      <w:bookmarkStart w:name="_Toc483404257" w:id="2"/>
      <w:r w:rsidRPr="00DE517D">
        <w:rPr>
          <w:rFonts w:ascii="Trebuchet MS" w:hAnsi="Trebuchet MS"/>
        </w:rPr>
        <w:t xml:space="preserve">Let op: Indien meerdere ondernemers in een samenwerkingsverband inschrijven, moet iedere partij van het verband een </w:t>
      </w:r>
      <w:r w:rsidRPr="00375C2A">
        <w:rPr>
          <w:rFonts w:ascii="Trebuchet MS" w:hAnsi="Trebuchet MS"/>
        </w:rPr>
        <w:t xml:space="preserve">eigen ingevuld en rechtsgeldig ondertekende Akkoordverklaring bij de inschrijving indienen. </w:t>
      </w:r>
    </w:p>
    <w:p w:rsidRPr="00375C2A" w:rsidR="00657E38" w:rsidP="00657E38" w:rsidRDefault="00657E38" w14:paraId="40B2DCC7" w14:textId="77777777">
      <w:pPr>
        <w:spacing w:line="280" w:lineRule="atLeast"/>
        <w:jc w:val="both"/>
        <w:rPr>
          <w:rFonts w:ascii="Trebuchet MS" w:hAnsi="Trebuchet MS"/>
        </w:rPr>
      </w:pPr>
    </w:p>
    <w:p w:rsidRPr="00375C2A" w:rsidR="00657E38" w:rsidP="00657E38" w:rsidRDefault="00657E38" w14:paraId="40B2DCC8" w14:textId="621A55BE">
      <w:pPr>
        <w:spacing w:line="280" w:lineRule="atLeast"/>
        <w:jc w:val="both"/>
        <w:rPr>
          <w:rFonts w:ascii="Trebuchet MS" w:hAnsi="Trebuchet MS"/>
        </w:rPr>
      </w:pPr>
      <w:r w:rsidRPr="00375C2A">
        <w:rPr>
          <w:rFonts w:ascii="Trebuchet MS" w:hAnsi="Trebuchet MS"/>
        </w:rPr>
        <w:t>Ondergetekende wenst zich door middel van deze volledig ingevulde en ondertekende Akkoordverklaring in te schrijven voor de procedure “</w:t>
      </w:r>
      <w:r w:rsidRPr="001960F2" w:rsidR="001960F2">
        <w:rPr>
          <w:rFonts w:ascii="Trebuchet MS" w:hAnsi="Trebuchet MS"/>
        </w:rPr>
        <w:t>Inspectie, onderhoud en levering van binnensportmaterialen</w:t>
      </w:r>
      <w:r w:rsidRPr="00375C2A">
        <w:rPr>
          <w:rFonts w:ascii="Trebuchet MS" w:hAnsi="Trebuchet MS"/>
        </w:rPr>
        <w:t>”.</w:t>
      </w:r>
    </w:p>
    <w:p w:rsidRPr="007F4454" w:rsidR="00657E38" w:rsidP="00657E38" w:rsidRDefault="00657E38" w14:paraId="40B2DCD5" w14:textId="77777777">
      <w:pPr>
        <w:spacing w:line="280" w:lineRule="atLeast"/>
        <w:jc w:val="both"/>
        <w:rPr>
          <w:rFonts w:ascii="Trebuchet MS" w:hAnsi="Trebuchet MS"/>
          <w:b/>
          <w:strike/>
          <w:color w:val="00B0F0"/>
          <w:sz w:val="19"/>
        </w:rPr>
      </w:pPr>
    </w:p>
    <w:p w:rsidRPr="00746CF2" w:rsidR="00657E38" w:rsidP="00657E38" w:rsidRDefault="00657E38" w14:paraId="40B2DCD6" w14:textId="21D5D5CD">
      <w:pPr>
        <w:spacing w:line="280" w:lineRule="atLeast"/>
        <w:jc w:val="both"/>
        <w:rPr>
          <w:rFonts w:ascii="Trebuchet MS" w:hAnsi="Trebuchet MS"/>
          <w:b/>
        </w:rPr>
      </w:pPr>
      <w:r w:rsidRPr="00746CF2">
        <w:rPr>
          <w:rFonts w:ascii="Trebuchet MS" w:hAnsi="Trebuchet MS"/>
          <w:b/>
        </w:rPr>
        <w:t xml:space="preserve">Programma van Eisen </w:t>
      </w:r>
    </w:p>
    <w:bookmarkEnd w:id="2"/>
    <w:p w:rsidRPr="005C0346" w:rsidR="00657E38" w:rsidP="00657E38" w:rsidRDefault="00657E38" w14:paraId="40B2DCD7" w14:textId="64871A13">
      <w:pPr>
        <w:spacing w:line="280" w:lineRule="atLeast"/>
        <w:jc w:val="both"/>
        <w:rPr>
          <w:rFonts w:ascii="Trebuchet MS" w:hAnsi="Trebuchet MS"/>
        </w:rPr>
      </w:pPr>
      <w:r w:rsidRPr="00746CF2">
        <w:rPr>
          <w:rFonts w:ascii="Trebuchet MS" w:hAnsi="Trebuchet MS"/>
        </w:rPr>
        <w:t xml:space="preserve">Inschrijver verklaart hiermee kennis te hebben genomen van het door de gemeente Lansingerland opgestelde Programma van Eisen zoals </w:t>
      </w:r>
      <w:r w:rsidRPr="005C0346">
        <w:rPr>
          <w:rFonts w:ascii="Trebuchet MS" w:hAnsi="Trebuchet MS"/>
        </w:rPr>
        <w:t xml:space="preserve">opgenomen in bijlage </w:t>
      </w:r>
      <w:r w:rsidRPr="005C0346" w:rsidR="005C0346">
        <w:rPr>
          <w:rFonts w:ascii="Trebuchet MS" w:hAnsi="Trebuchet MS"/>
        </w:rPr>
        <w:t>5</w:t>
      </w:r>
      <w:r w:rsidRPr="005C0346">
        <w:rPr>
          <w:rFonts w:ascii="Trebuchet MS" w:hAnsi="Trebuchet MS"/>
        </w:rPr>
        <w:t>.</w:t>
      </w:r>
    </w:p>
    <w:p w:rsidRPr="005C0346" w:rsidR="00657E38" w:rsidP="00657E38" w:rsidRDefault="00657E38" w14:paraId="40B2DCD8" w14:textId="77777777">
      <w:pPr>
        <w:spacing w:line="280" w:lineRule="atLeast"/>
        <w:jc w:val="both"/>
        <w:rPr>
          <w:rFonts w:ascii="Trebuchet MS" w:hAnsi="Trebuchet MS"/>
        </w:rPr>
      </w:pPr>
      <w:r w:rsidRPr="005C0346">
        <w:rPr>
          <w:rFonts w:ascii="Trebuchet MS" w:hAnsi="Trebuchet MS"/>
        </w:rPr>
        <w:t xml:space="preserve"> </w:t>
      </w:r>
    </w:p>
    <w:p w:rsidRPr="005C0346" w:rsidR="00657E38" w:rsidP="00657E38" w:rsidRDefault="00657E38" w14:paraId="40B2DCD9" w14:textId="149A8105">
      <w:pPr>
        <w:spacing w:line="280" w:lineRule="atLeast"/>
        <w:jc w:val="both"/>
        <w:rPr>
          <w:rFonts w:ascii="Trebuchet MS" w:hAnsi="Trebuchet MS"/>
        </w:rPr>
      </w:pPr>
      <w:r w:rsidRPr="005C0346">
        <w:rPr>
          <w:rFonts w:ascii="Trebuchet MS" w:hAnsi="Trebuchet MS"/>
        </w:rPr>
        <w:t xml:space="preserve">Inschrijver gaat volledig en zonder voorbehoud akkoord om, bij gunning, de gevraagde dienstverlening conform bovengenoemd Programma van Eisen uit te voeren tegen de geoffreerde prijzen en tarieven. </w:t>
      </w:r>
    </w:p>
    <w:p w:rsidRPr="005C0346" w:rsidR="00657E38" w:rsidP="00657E38" w:rsidRDefault="00657E38" w14:paraId="40B2DCDA" w14:textId="77777777">
      <w:pPr>
        <w:spacing w:line="280" w:lineRule="atLeast"/>
        <w:jc w:val="both"/>
        <w:rPr>
          <w:rFonts w:ascii="Trebuchet MS" w:hAnsi="Trebuchet MS"/>
          <w:b/>
        </w:rPr>
      </w:pPr>
    </w:p>
    <w:p w:rsidRPr="005C0346" w:rsidR="00657E38" w:rsidP="00657E38" w:rsidRDefault="00657E38" w14:paraId="40B2DCDB" w14:textId="77777777">
      <w:pPr>
        <w:spacing w:line="280" w:lineRule="atLeast"/>
        <w:jc w:val="both"/>
        <w:rPr>
          <w:rFonts w:ascii="Trebuchet MS" w:hAnsi="Trebuchet MS"/>
          <w:b/>
        </w:rPr>
      </w:pPr>
      <w:r w:rsidRPr="005C0346">
        <w:rPr>
          <w:rFonts w:ascii="Trebuchet MS" w:hAnsi="Trebuchet MS"/>
          <w:b/>
        </w:rPr>
        <w:t>Conceptovereenkomst</w:t>
      </w:r>
    </w:p>
    <w:p w:rsidRPr="005C0346" w:rsidR="00657E38" w:rsidP="00657E38" w:rsidRDefault="00657E38" w14:paraId="40B2DCDC" w14:textId="5948DF45">
      <w:pPr>
        <w:spacing w:line="280" w:lineRule="atLeast"/>
        <w:jc w:val="both"/>
        <w:rPr>
          <w:rFonts w:ascii="Trebuchet MS" w:hAnsi="Trebuchet MS"/>
        </w:rPr>
      </w:pPr>
      <w:r w:rsidRPr="005C0346">
        <w:rPr>
          <w:rFonts w:ascii="Trebuchet MS" w:hAnsi="Trebuchet MS"/>
        </w:rPr>
        <w:t xml:space="preserve">Inschrijver verklaart hiermee kennis te hebben genomen van de door de gemeente Lansingerland opgestelde </w:t>
      </w:r>
      <w:r w:rsidRPr="005C0346">
        <w:rPr>
          <w:rFonts w:ascii="Trebuchet MS" w:hAnsi="Trebuchet MS"/>
          <w:b/>
        </w:rPr>
        <w:t>conceptovereenkomst</w:t>
      </w:r>
      <w:r w:rsidRPr="005C0346">
        <w:rPr>
          <w:rFonts w:ascii="Trebuchet MS" w:hAnsi="Trebuchet MS"/>
        </w:rPr>
        <w:t xml:space="preserve"> zoals opgenomen in bijlage </w:t>
      </w:r>
      <w:r w:rsidRPr="005C0346" w:rsidR="005C0346">
        <w:rPr>
          <w:rFonts w:ascii="Trebuchet MS" w:hAnsi="Trebuchet MS"/>
        </w:rPr>
        <w:t>6</w:t>
      </w:r>
      <w:r w:rsidRPr="005C0346">
        <w:rPr>
          <w:rFonts w:ascii="Trebuchet MS" w:hAnsi="Trebuchet MS"/>
        </w:rPr>
        <w:t>.</w:t>
      </w:r>
    </w:p>
    <w:p w:rsidRPr="005C0346" w:rsidR="00657E38" w:rsidP="00657E38" w:rsidRDefault="00657E38" w14:paraId="40B2DCDD" w14:textId="77777777">
      <w:pPr>
        <w:spacing w:line="280" w:lineRule="atLeast"/>
        <w:jc w:val="both"/>
        <w:rPr>
          <w:rFonts w:ascii="Trebuchet MS" w:hAnsi="Trebuchet MS"/>
        </w:rPr>
      </w:pPr>
    </w:p>
    <w:p w:rsidRPr="005C0346" w:rsidR="00657E38" w:rsidP="00657E38" w:rsidRDefault="00657E38" w14:paraId="40B2DCDE" w14:textId="77777777">
      <w:pPr>
        <w:spacing w:line="280" w:lineRule="atLeast"/>
        <w:jc w:val="both"/>
        <w:rPr>
          <w:rFonts w:ascii="Trebuchet MS" w:hAnsi="Trebuchet MS"/>
        </w:rPr>
      </w:pPr>
      <w:r w:rsidRPr="005C0346">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Pr="005C0346" w:rsidR="00657E38" w:rsidP="00657E38" w:rsidRDefault="00657E38" w14:paraId="40B2DCDF" w14:textId="77777777">
      <w:pPr>
        <w:spacing w:line="280" w:lineRule="atLeast"/>
        <w:jc w:val="both"/>
        <w:rPr>
          <w:rFonts w:ascii="Trebuchet MS" w:hAnsi="Trebuchet MS"/>
          <w:b/>
        </w:rPr>
      </w:pPr>
    </w:p>
    <w:p w:rsidRPr="005C0346" w:rsidR="00657E38" w:rsidP="00657E38" w:rsidRDefault="00657E38" w14:paraId="40B2DCE0" w14:textId="00CBC974">
      <w:pPr>
        <w:spacing w:line="280" w:lineRule="atLeast"/>
        <w:jc w:val="both"/>
        <w:rPr>
          <w:rFonts w:ascii="Trebuchet MS" w:hAnsi="Trebuchet MS"/>
          <w:b/>
        </w:rPr>
      </w:pPr>
      <w:r w:rsidRPr="005C0346">
        <w:rPr>
          <w:rFonts w:ascii="Trebuchet MS" w:hAnsi="Trebuchet MS"/>
          <w:b/>
        </w:rPr>
        <w:t xml:space="preserve">Algemene Inkoopvoorwaarden Leveringen en Diensten Lansingerland 2019 </w:t>
      </w:r>
    </w:p>
    <w:p w:rsidRPr="005C0346" w:rsidR="00657E38" w:rsidP="00657E38" w:rsidRDefault="00657E38" w14:paraId="40B2DCE1" w14:textId="24FC27F5">
      <w:pPr>
        <w:spacing w:line="280" w:lineRule="atLeast"/>
        <w:jc w:val="both"/>
        <w:rPr>
          <w:rFonts w:ascii="Trebuchet MS" w:hAnsi="Trebuchet MS"/>
        </w:rPr>
      </w:pPr>
      <w:r w:rsidRPr="005C0346">
        <w:rPr>
          <w:rFonts w:ascii="Trebuchet MS" w:hAnsi="Trebuchet MS"/>
        </w:rPr>
        <w:t>Inschrijver verklaart hiermee kennis te hebben genomen van de Algemene Inkoopvoorwaarden Leveringen en Diensten Lansingerland 2019.</w:t>
      </w:r>
    </w:p>
    <w:p w:rsidRPr="005C0346" w:rsidR="00657E38" w:rsidP="00657E38" w:rsidRDefault="00657E38" w14:paraId="40B2DCE2" w14:textId="77777777">
      <w:pPr>
        <w:spacing w:line="280" w:lineRule="atLeast"/>
        <w:jc w:val="both"/>
        <w:rPr>
          <w:rFonts w:ascii="Trebuchet MS" w:hAnsi="Trebuchet MS"/>
        </w:rPr>
      </w:pPr>
    </w:p>
    <w:p w:rsidRPr="005C0346" w:rsidR="00657E38" w:rsidP="00657E38" w:rsidRDefault="00657E38" w14:paraId="40B2DCE3" w14:textId="1E43C4F8">
      <w:pPr>
        <w:spacing w:line="280" w:lineRule="atLeast"/>
        <w:jc w:val="both"/>
        <w:rPr>
          <w:rFonts w:ascii="Trebuchet MS" w:hAnsi="Trebuchet MS"/>
        </w:rPr>
      </w:pPr>
      <w:r w:rsidRPr="005C0346">
        <w:rPr>
          <w:rFonts w:ascii="Trebuchet MS" w:hAnsi="Trebuchet MS"/>
        </w:rPr>
        <w:t>Inschrijver gaat volledig en zonder voorbehoud akkoord om bij gunning, de gevraagde dienstverlening conform de Algemene Inkoopvoorwaarden Leveringen en Diensten Lansingerland 2019 uit te voeren.</w:t>
      </w:r>
    </w:p>
    <w:p w:rsidRPr="005C0346" w:rsidR="00657E38" w:rsidP="00657E38" w:rsidRDefault="00657E38" w14:paraId="40B2DCE4" w14:textId="77777777">
      <w:pPr>
        <w:spacing w:line="280" w:lineRule="atLeast"/>
        <w:jc w:val="both"/>
        <w:rPr>
          <w:rFonts w:ascii="Trebuchet MS" w:hAnsi="Trebuchet MS"/>
          <w:b/>
        </w:rPr>
      </w:pPr>
    </w:p>
    <w:p w:rsidRPr="005C0346" w:rsidR="00657E38" w:rsidP="00657E38" w:rsidRDefault="00657E38" w14:paraId="40B2DCE5" w14:textId="77777777">
      <w:pPr>
        <w:spacing w:line="280" w:lineRule="atLeast"/>
        <w:jc w:val="both"/>
        <w:rPr>
          <w:rFonts w:ascii="Trebuchet MS" w:hAnsi="Trebuchet MS"/>
          <w:b/>
        </w:rPr>
      </w:pPr>
      <w:r w:rsidRPr="005C0346">
        <w:rPr>
          <w:rFonts w:ascii="Trebuchet MS" w:hAnsi="Trebuchet MS"/>
          <w:b/>
        </w:rPr>
        <w:t>Conceptovereenkomst Social Return</w:t>
      </w:r>
    </w:p>
    <w:p w:rsidRPr="00375C2A" w:rsidR="00657E38" w:rsidP="00657E38" w:rsidRDefault="00657E38" w14:paraId="40B2DCE6" w14:textId="031CF9A9">
      <w:pPr>
        <w:spacing w:line="280" w:lineRule="atLeast"/>
        <w:jc w:val="both"/>
        <w:rPr>
          <w:rFonts w:ascii="Trebuchet MS" w:hAnsi="Trebuchet MS"/>
        </w:rPr>
      </w:pPr>
      <w:r w:rsidRPr="005C0346">
        <w:rPr>
          <w:rFonts w:ascii="Trebuchet MS" w:hAnsi="Trebuchet MS"/>
        </w:rPr>
        <w:t xml:space="preserve">Inschrijver verklaart hiermee kennis te hebben genomen van de door de gemeente Lansingerland opgestelde conceptovereenkomst zoals opgenomen in bijlage </w:t>
      </w:r>
      <w:r w:rsidRPr="005C0346" w:rsidR="005C0346">
        <w:rPr>
          <w:rFonts w:ascii="Trebuchet MS" w:hAnsi="Trebuchet MS"/>
        </w:rPr>
        <w:t xml:space="preserve">8 </w:t>
      </w:r>
      <w:r w:rsidRPr="005C0346">
        <w:rPr>
          <w:rFonts w:ascii="Trebuchet MS" w:hAnsi="Trebuchet MS"/>
        </w:rPr>
        <w:t xml:space="preserve">Formulier Social Return </w:t>
      </w:r>
      <w:r w:rsidRPr="005C0346" w:rsidR="005C0346">
        <w:rPr>
          <w:rFonts w:ascii="Trebuchet MS" w:hAnsi="Trebuchet MS"/>
        </w:rPr>
        <w:t>“Inspectie, onderhoud en levering van binnensportmaterialen”</w:t>
      </w:r>
      <w:r w:rsidRPr="005C0346">
        <w:rPr>
          <w:rFonts w:ascii="Trebuchet MS" w:hAnsi="Trebuchet MS"/>
        </w:rPr>
        <w:t>.</w:t>
      </w:r>
    </w:p>
    <w:p w:rsidRPr="00375C2A" w:rsidR="00657E38" w:rsidP="00657E38" w:rsidRDefault="00657E38" w14:paraId="40B2DCE7" w14:textId="77777777">
      <w:pPr>
        <w:spacing w:line="280" w:lineRule="atLeast"/>
        <w:jc w:val="both"/>
        <w:rPr>
          <w:rFonts w:ascii="Trebuchet MS" w:hAnsi="Trebuchet MS"/>
        </w:rPr>
      </w:pPr>
    </w:p>
    <w:p w:rsidR="006F4447" w:rsidP="00657E38" w:rsidRDefault="00657E38" w14:paraId="5A8181BE" w14:textId="58712FE8">
      <w:pPr>
        <w:spacing w:line="280" w:lineRule="atLeast"/>
        <w:jc w:val="both"/>
        <w:rPr>
          <w:rFonts w:ascii="Trebuchet MS" w:hAnsi="Trebuchet MS"/>
        </w:rPr>
      </w:pPr>
      <w:r w:rsidRPr="00375C2A">
        <w:rPr>
          <w:rFonts w:ascii="Trebuchet MS" w:hAnsi="Trebuchet MS"/>
        </w:rPr>
        <w:t>Inschrijver gaat volledig en zonder voorbehoud akkoord met de artikelen zoals opgenomen in bovengenoemde conceptovereenkomst Social Return.</w:t>
      </w:r>
    </w:p>
    <w:p w:rsidRPr="00375C2A" w:rsidR="006F4447" w:rsidP="00657E38" w:rsidRDefault="006F4447" w14:paraId="089B0831" w14:textId="77777777">
      <w:pPr>
        <w:spacing w:line="280" w:lineRule="atLeast"/>
        <w:jc w:val="both"/>
        <w:rPr>
          <w:rFonts w:ascii="Trebuchet MS" w:hAnsi="Trebuchet MS"/>
        </w:rPr>
      </w:pPr>
    </w:p>
    <w:p w:rsidRPr="00375C2A" w:rsidR="00657E38" w:rsidP="00657E38" w:rsidRDefault="00657E38" w14:paraId="40B2DCF0" w14:textId="77777777">
      <w:pPr>
        <w:jc w:val="both"/>
        <w:rPr>
          <w:rFonts w:ascii="Trebuchet MS" w:hAnsi="Trebuchet MS"/>
        </w:rPr>
      </w:pPr>
      <w:r w:rsidRPr="00375C2A">
        <w:rPr>
          <w:rFonts w:ascii="Trebuchet MS" w:hAnsi="Trebuchet MS"/>
          <w:b/>
        </w:rPr>
        <w:t>Verklaring Russische betrokkenheid</w:t>
      </w:r>
    </w:p>
    <w:p w:rsidRPr="0098542A" w:rsidR="00657E38" w:rsidP="00657E38" w:rsidRDefault="00657E38" w14:paraId="40B2DCF1" w14:textId="77777777">
      <w:pPr>
        <w:jc w:val="both"/>
        <w:rPr>
          <w:rFonts w:ascii="Trebuchet MS" w:hAnsi="Trebuchet MS"/>
        </w:rPr>
      </w:pPr>
      <w:r w:rsidRPr="00375C2A">
        <w:rPr>
          <w:rFonts w:ascii="Trebuchet MS" w:hAnsi="Trebuchet MS"/>
        </w:rPr>
        <w:t xml:space="preserve">Hierbij verklaart inschrijver naar eer en geweten dat er geen sprake is van </w:t>
      </w:r>
      <w:r w:rsidRPr="0098542A">
        <w:rPr>
          <w:rFonts w:ascii="Trebuchet MS" w:hAnsi="Trebuchet MS"/>
        </w:rPr>
        <w:t>Russische betrokkenheid bij de uitvoering van deze overeenkomst.</w:t>
      </w:r>
    </w:p>
    <w:p w:rsidRPr="0098542A" w:rsidR="00657E38" w:rsidP="00657E38" w:rsidRDefault="00657E38" w14:paraId="40B2DCF2" w14:textId="77777777">
      <w:pPr>
        <w:jc w:val="both"/>
        <w:rPr>
          <w:rFonts w:ascii="Trebuchet MS" w:hAnsi="Trebuchet MS"/>
        </w:rPr>
      </w:pPr>
    </w:p>
    <w:p w:rsidRPr="0098542A" w:rsidR="00A71453" w:rsidP="00A71453" w:rsidRDefault="00A71453" w14:paraId="40B2DCF3" w14:textId="77777777">
      <w:pPr>
        <w:jc w:val="both"/>
        <w:rPr>
          <w:rFonts w:ascii="Trebuchet MS" w:hAnsi="Trebuchet MS"/>
        </w:rPr>
      </w:pPr>
      <w:r w:rsidRPr="0098542A">
        <w:rPr>
          <w:rFonts w:ascii="Trebuchet MS" w:hAnsi="Trebuchet MS"/>
        </w:rPr>
        <w:t>Inschrijver verklaart in het bijzonder dat:</w:t>
      </w:r>
    </w:p>
    <w:p w:rsidRPr="0098542A" w:rsidR="00A71453" w:rsidP="00C43F79" w:rsidRDefault="00A71453" w14:paraId="40B2DCF4" w14:textId="77777777">
      <w:pPr>
        <w:numPr>
          <w:ilvl w:val="0"/>
          <w:numId w:val="37"/>
        </w:numPr>
        <w:spacing w:line="280" w:lineRule="atLeast"/>
        <w:contextualSpacing/>
        <w:jc w:val="both"/>
        <w:rPr>
          <w:rFonts w:ascii="Trebuchet MS" w:hAnsi="Trebuchet MS"/>
        </w:rPr>
      </w:pPr>
      <w:r>
        <w:rPr>
          <w:rFonts w:ascii="Trebuchet MS" w:hAnsi="Trebuchet MS"/>
        </w:rPr>
        <w:lastRenderedPageBreak/>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rsidRPr="005E507A" w:rsidR="00A71453" w:rsidP="00C43F79" w:rsidRDefault="00A71453" w14:paraId="40B2DCF5" w14:textId="77777777">
      <w:pPr>
        <w:numPr>
          <w:ilvl w:val="0"/>
          <w:numId w:val="37"/>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rsidRPr="0098542A" w:rsidR="00A71453" w:rsidP="00C43F79" w:rsidRDefault="00A71453" w14:paraId="40B2DCF6" w14:textId="77777777">
      <w:pPr>
        <w:numPr>
          <w:ilvl w:val="0"/>
          <w:numId w:val="37"/>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rsidRPr="0098542A" w:rsidR="00A71453" w:rsidP="00C43F79" w:rsidRDefault="00A71453" w14:paraId="40B2DCF7" w14:textId="3F454B18">
      <w:pPr>
        <w:numPr>
          <w:ilvl w:val="0"/>
          <w:numId w:val="37"/>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w:t>
      </w:r>
      <w:r>
        <w:rPr>
          <w:rFonts w:ascii="Trebuchet MS" w:hAnsi="Trebuchet MS"/>
        </w:rPr>
        <w:t xml:space="preserve"> ingeroepen door de opdrachtn</w:t>
      </w:r>
      <w:r w:rsidR="00D65EDF">
        <w:rPr>
          <w:rFonts w:ascii="Trebuchet MS" w:hAnsi="Trebuchet MS"/>
        </w:rPr>
        <w:t xml:space="preserve">emer </w:t>
      </w:r>
      <w:r w:rsidRPr="0098542A">
        <w:rPr>
          <w:rFonts w:ascii="Trebuchet MS" w:hAnsi="Trebuchet MS"/>
        </w:rPr>
        <w:t>die ik vertegenwoordig én die een aandeel hebben van meer dan 10% van de contractwaarde waarbij een situatie als onder a) t/m c) zich voordoet.</w:t>
      </w:r>
    </w:p>
    <w:p w:rsidRPr="00DE517D" w:rsidR="00657E38" w:rsidP="00657E38" w:rsidRDefault="00657E38" w14:paraId="40B2DCF8" w14:textId="77777777">
      <w:pPr>
        <w:spacing w:line="280" w:lineRule="atLeast"/>
        <w:jc w:val="both"/>
        <w:rPr>
          <w:rFonts w:ascii="Trebuchet MS" w:hAnsi="Trebuchet MS"/>
          <w:color w:val="00B0F0"/>
        </w:rPr>
      </w:pPr>
    </w:p>
    <w:p w:rsidRPr="00DE517D" w:rsidR="00657E38" w:rsidP="00657E38" w:rsidRDefault="00657E38" w14:paraId="40B2DCF9" w14:textId="77777777">
      <w:pPr>
        <w:spacing w:line="280" w:lineRule="atLeast"/>
        <w:jc w:val="both"/>
        <w:rPr>
          <w:rFonts w:ascii="Trebuchet MS" w:hAnsi="Trebuchet MS"/>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w:rsidRPr="00DE517D" w:rsidR="00657E38" w:rsidTr="000871C5" w14:paraId="40B2DCFB" w14:textId="77777777">
        <w:tc>
          <w:tcPr>
            <w:tcW w:w="9781"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E517D" w:rsidR="00657E38" w:rsidP="000871C5" w:rsidRDefault="00657E38" w14:paraId="40B2DCFA" w14:textId="77777777">
            <w:pPr>
              <w:spacing w:line="280" w:lineRule="atLeast"/>
              <w:jc w:val="both"/>
              <w:rPr>
                <w:rFonts w:ascii="Trebuchet MS" w:hAnsi="Trebuchet MS"/>
              </w:rPr>
            </w:pPr>
            <w:r w:rsidRPr="00DE517D">
              <w:rPr>
                <w:rFonts w:ascii="Trebuchet MS" w:hAnsi="Trebuchet MS"/>
              </w:rPr>
              <w:t>Getekend voor akkoord:</w:t>
            </w:r>
          </w:p>
        </w:tc>
      </w:tr>
      <w:tr w:rsidRPr="00DE517D" w:rsidR="00657E38" w:rsidTr="000871C5" w14:paraId="40B2DCFE" w14:textId="77777777">
        <w:tc>
          <w:tcPr>
            <w:tcW w:w="3815" w:type="dxa"/>
            <w:tcBorders>
              <w:top w:val="single" w:color="auto" w:sz="4" w:space="0"/>
              <w:left w:val="single" w:color="auto" w:sz="4" w:space="0"/>
              <w:bottom w:val="single" w:color="auto" w:sz="4" w:space="0"/>
              <w:right w:val="single" w:color="auto" w:sz="4" w:space="0"/>
            </w:tcBorders>
          </w:tcPr>
          <w:p w:rsidRPr="00DE517D" w:rsidR="00657E38" w:rsidP="000871C5" w:rsidRDefault="00657E38" w14:paraId="40B2DCFC" w14:textId="77777777">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color="auto" w:sz="4" w:space="0"/>
              <w:left w:val="single" w:color="auto" w:sz="4" w:space="0"/>
              <w:bottom w:val="single" w:color="auto" w:sz="4" w:space="0"/>
              <w:right w:val="single" w:color="auto" w:sz="4" w:space="0"/>
            </w:tcBorders>
          </w:tcPr>
          <w:p w:rsidRPr="00DE517D" w:rsidR="00657E38" w:rsidP="000871C5" w:rsidRDefault="00657E38" w14:paraId="40B2DCFD" w14:textId="77777777">
            <w:pPr>
              <w:spacing w:line="280" w:lineRule="atLeast"/>
              <w:jc w:val="both"/>
              <w:rPr>
                <w:rFonts w:ascii="Trebuchet MS" w:hAnsi="Trebuchet MS"/>
              </w:rPr>
            </w:pPr>
          </w:p>
        </w:tc>
      </w:tr>
      <w:tr w:rsidRPr="00DE517D" w:rsidR="00657E38" w:rsidTr="000871C5" w14:paraId="40B2DD02" w14:textId="77777777">
        <w:tc>
          <w:tcPr>
            <w:tcW w:w="3815" w:type="dxa"/>
            <w:tcBorders>
              <w:top w:val="single" w:color="auto" w:sz="4" w:space="0"/>
              <w:left w:val="single" w:color="auto" w:sz="4" w:space="0"/>
              <w:bottom w:val="single" w:color="auto" w:sz="4" w:space="0"/>
              <w:right w:val="single" w:color="auto" w:sz="4" w:space="0"/>
            </w:tcBorders>
          </w:tcPr>
          <w:p w:rsidRPr="00DE517D" w:rsidR="00657E38" w:rsidP="000871C5" w:rsidRDefault="00657E38" w14:paraId="40B2DCFF" w14:textId="77777777">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color="auto" w:sz="4" w:space="0"/>
              <w:left w:val="single" w:color="auto" w:sz="4" w:space="0"/>
              <w:bottom w:val="single" w:color="auto" w:sz="4" w:space="0"/>
              <w:right w:val="single" w:color="auto" w:sz="4" w:space="0"/>
            </w:tcBorders>
          </w:tcPr>
          <w:p w:rsidRPr="00DE517D" w:rsidR="00657E38" w:rsidP="000871C5" w:rsidRDefault="00657E38" w14:paraId="40B2DD00" w14:textId="77777777">
            <w:pPr>
              <w:spacing w:line="280" w:lineRule="atLeast"/>
              <w:jc w:val="both"/>
              <w:rPr>
                <w:rFonts w:ascii="Trebuchet MS" w:hAnsi="Trebuchet MS"/>
              </w:rPr>
            </w:pPr>
          </w:p>
          <w:p w:rsidRPr="00DE517D" w:rsidR="00657E38" w:rsidP="000871C5" w:rsidRDefault="00657E38" w14:paraId="40B2DD01" w14:textId="77777777">
            <w:pPr>
              <w:spacing w:line="280" w:lineRule="atLeast"/>
              <w:jc w:val="both"/>
              <w:rPr>
                <w:rFonts w:ascii="Trebuchet MS" w:hAnsi="Trebuchet MS"/>
              </w:rPr>
            </w:pPr>
          </w:p>
        </w:tc>
      </w:tr>
      <w:tr w:rsidRPr="00DE517D" w:rsidR="00657E38" w:rsidTr="000871C5" w14:paraId="40B2DD05" w14:textId="77777777">
        <w:tc>
          <w:tcPr>
            <w:tcW w:w="3815" w:type="dxa"/>
            <w:tcBorders>
              <w:top w:val="single" w:color="auto" w:sz="4" w:space="0"/>
              <w:left w:val="single" w:color="auto" w:sz="4" w:space="0"/>
              <w:bottom w:val="single" w:color="auto" w:sz="4" w:space="0"/>
              <w:right w:val="single" w:color="auto" w:sz="4" w:space="0"/>
            </w:tcBorders>
          </w:tcPr>
          <w:p w:rsidRPr="00DE517D" w:rsidR="00657E38" w:rsidP="000871C5" w:rsidRDefault="00657E38" w14:paraId="40B2DD03" w14:textId="77777777">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color="auto" w:sz="4" w:space="0"/>
              <w:left w:val="single" w:color="auto" w:sz="4" w:space="0"/>
              <w:bottom w:val="single" w:color="auto" w:sz="4" w:space="0"/>
              <w:right w:val="single" w:color="auto" w:sz="4" w:space="0"/>
            </w:tcBorders>
          </w:tcPr>
          <w:p w:rsidRPr="00DE517D" w:rsidR="00657E38" w:rsidP="000871C5" w:rsidRDefault="00657E38" w14:paraId="40B2DD04" w14:textId="77777777">
            <w:pPr>
              <w:spacing w:line="280" w:lineRule="atLeast"/>
              <w:jc w:val="both"/>
              <w:rPr>
                <w:rFonts w:ascii="Trebuchet MS" w:hAnsi="Trebuchet MS"/>
              </w:rPr>
            </w:pPr>
          </w:p>
        </w:tc>
      </w:tr>
      <w:tr w:rsidRPr="00DE517D" w:rsidR="00657E38" w:rsidTr="000871C5" w14:paraId="40B2DD08" w14:textId="77777777">
        <w:tc>
          <w:tcPr>
            <w:tcW w:w="3815" w:type="dxa"/>
            <w:tcBorders>
              <w:top w:val="single" w:color="auto" w:sz="4" w:space="0"/>
              <w:left w:val="single" w:color="auto" w:sz="4" w:space="0"/>
              <w:bottom w:val="single" w:color="auto" w:sz="4" w:space="0"/>
              <w:right w:val="single" w:color="auto" w:sz="4" w:space="0"/>
            </w:tcBorders>
          </w:tcPr>
          <w:p w:rsidRPr="00DE517D" w:rsidR="00657E38" w:rsidP="000871C5" w:rsidRDefault="00657E38" w14:paraId="40B2DD06" w14:textId="77777777">
            <w:pPr>
              <w:spacing w:line="280" w:lineRule="atLeast"/>
              <w:jc w:val="both"/>
              <w:rPr>
                <w:rFonts w:ascii="Trebuchet MS" w:hAnsi="Trebuchet MS"/>
              </w:rPr>
            </w:pPr>
            <w:r w:rsidRPr="00DE517D">
              <w:rPr>
                <w:rFonts w:ascii="Trebuchet MS" w:hAnsi="Trebuchet MS"/>
              </w:rPr>
              <w:t>Handtekening:</w:t>
            </w:r>
          </w:p>
        </w:tc>
        <w:tc>
          <w:tcPr>
            <w:tcW w:w="5966" w:type="dxa"/>
            <w:tcBorders>
              <w:top w:val="single" w:color="auto" w:sz="4" w:space="0"/>
              <w:left w:val="single" w:color="auto" w:sz="4" w:space="0"/>
              <w:bottom w:val="single" w:color="auto" w:sz="4" w:space="0"/>
              <w:right w:val="single" w:color="auto" w:sz="4" w:space="0"/>
            </w:tcBorders>
          </w:tcPr>
          <w:p w:rsidRPr="00DE517D" w:rsidR="00657E38" w:rsidP="000871C5" w:rsidRDefault="00657E38" w14:paraId="40B2DD07" w14:textId="77777777">
            <w:pPr>
              <w:spacing w:line="280" w:lineRule="atLeast"/>
              <w:jc w:val="both"/>
              <w:rPr>
                <w:rFonts w:ascii="Trebuchet MS" w:hAnsi="Trebuchet MS"/>
              </w:rPr>
            </w:pPr>
          </w:p>
        </w:tc>
      </w:tr>
      <w:tr w:rsidRPr="00DE517D" w:rsidR="00657E38" w:rsidTr="000871C5" w14:paraId="40B2DD0B" w14:textId="77777777">
        <w:tc>
          <w:tcPr>
            <w:tcW w:w="3815" w:type="dxa"/>
            <w:tcBorders>
              <w:top w:val="single" w:color="auto" w:sz="4" w:space="0"/>
              <w:left w:val="single" w:color="auto" w:sz="4" w:space="0"/>
              <w:bottom w:val="single" w:color="auto" w:sz="4" w:space="0"/>
              <w:right w:val="single" w:color="auto" w:sz="4" w:space="0"/>
            </w:tcBorders>
          </w:tcPr>
          <w:p w:rsidRPr="00DE517D" w:rsidR="00657E38" w:rsidP="000871C5" w:rsidRDefault="00657E38" w14:paraId="40B2DD09" w14:textId="77777777">
            <w:pPr>
              <w:spacing w:line="280" w:lineRule="atLeast"/>
              <w:jc w:val="both"/>
              <w:rPr>
                <w:rFonts w:ascii="Trebuchet MS" w:hAnsi="Trebuchet MS"/>
              </w:rPr>
            </w:pPr>
            <w:r w:rsidRPr="00DE517D">
              <w:rPr>
                <w:rFonts w:ascii="Trebuchet MS" w:hAnsi="Trebuchet MS"/>
              </w:rPr>
              <w:t>Datum:</w:t>
            </w:r>
          </w:p>
        </w:tc>
        <w:tc>
          <w:tcPr>
            <w:tcW w:w="5966" w:type="dxa"/>
            <w:tcBorders>
              <w:top w:val="single" w:color="auto" w:sz="4" w:space="0"/>
              <w:left w:val="single" w:color="auto" w:sz="4" w:space="0"/>
              <w:bottom w:val="single" w:color="auto" w:sz="4" w:space="0"/>
              <w:right w:val="single" w:color="auto" w:sz="4" w:space="0"/>
            </w:tcBorders>
          </w:tcPr>
          <w:p w:rsidRPr="00DE517D" w:rsidR="00657E38" w:rsidP="000871C5" w:rsidRDefault="00657E38" w14:paraId="40B2DD0A" w14:textId="77777777">
            <w:pPr>
              <w:spacing w:line="280" w:lineRule="atLeast"/>
              <w:jc w:val="both"/>
              <w:rPr>
                <w:rFonts w:ascii="Trebuchet MS" w:hAnsi="Trebuchet MS"/>
              </w:rPr>
            </w:pPr>
          </w:p>
        </w:tc>
      </w:tr>
      <w:bookmarkEnd w:id="1"/>
    </w:tbl>
    <w:p w:rsidRPr="00A13A78" w:rsidR="004123EE" w:rsidP="00A13A78" w:rsidRDefault="004123EE" w14:paraId="40B2DF53" w14:textId="6BDC5CD7">
      <w:pPr>
        <w:spacing w:line="280" w:lineRule="atLeast"/>
        <w:rPr>
          <w:rFonts w:ascii="Trebuchet MS" w:hAnsi="Trebuchet MS" w:cs="Arial"/>
          <w:b/>
          <w:bCs/>
          <w:i/>
          <w:color w:val="00B0F0"/>
          <w:kern w:val="32"/>
          <w:sz w:val="28"/>
          <w:szCs w:val="32"/>
        </w:rPr>
      </w:pPr>
    </w:p>
    <w:sectPr w:rsidRPr="00A13A78" w:rsidR="004123EE" w:rsidSect="00A13A78">
      <w:headerReference w:type="default" r:id="rId11"/>
      <w:footerReference w:type="default" r:id="rId12"/>
      <w:headerReference w:type="first" r:id="rId13"/>
      <w:footerReference w:type="first" r:id="rId14"/>
      <w:pgSz w:w="11906" w:h="16838" w:orient="portrait"/>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245" w:rsidRDefault="003A3245" w14:paraId="38B41959" w14:textId="77777777">
      <w:pPr>
        <w:spacing w:line="240" w:lineRule="auto"/>
      </w:pPr>
      <w:r>
        <w:separator/>
      </w:r>
    </w:p>
  </w:endnote>
  <w:endnote w:type="continuationSeparator" w:id="0">
    <w:p w:rsidR="003A3245" w:rsidRDefault="003A3245" w14:paraId="7A1A949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Pr="008D7A89" w:rsidR="00744F6D" w:rsidP="0054351F" w:rsidRDefault="00744F6D" w14:paraId="40B2DF5D" w14:textId="3693362C">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3A7925">
              <w:rPr>
                <w:rFonts w:ascii="Trebuchet MS" w:hAnsi="Trebuchet MS"/>
                <w:b/>
                <w:color w:val="00B0F0"/>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sidRPr="00D201D5" w:rsidR="00D201D5">
              <w:rPr>
                <w:rFonts w:ascii="Trebuchet MS" w:hAnsi="Trebuchet MS"/>
                <w:b/>
                <w:sz w:val="18"/>
                <w:szCs w:val="18"/>
              </w:rPr>
              <w:t>“Inspectie, onderhoud en levering van binnensportmaterialen”</w:t>
            </w:r>
          </w:p>
          <w:p w:rsidRPr="0054351F" w:rsidR="00744F6D" w:rsidP="55B844E8" w:rsidRDefault="00744F6D" w14:paraId="40B2DF5E" w14:textId="4674F371">
            <w:pPr>
              <w:pStyle w:val="Standaard"/>
              <w:tabs>
                <w:tab w:val="left" w:pos="2580"/>
              </w:tabs>
              <w:spacing w:line="0" w:lineRule="atLeast"/>
              <w:rPr>
                <w:rFonts w:ascii="Trebuchet MS" w:hAnsi="Trebuchet MS"/>
                <w:b w:val="1"/>
                <w:bCs w:val="1"/>
                <w:color w:val="00B0F0"/>
                <w:sz w:val="18"/>
                <w:szCs w:val="18"/>
              </w:rPr>
            </w:pPr>
            <w:r w:rsidRPr="55B844E8" w:rsidR="55B844E8">
              <w:rPr>
                <w:rFonts w:ascii="Trebuchet MS" w:hAnsi="Trebuchet MS"/>
                <w:b w:val="1"/>
                <w:bCs w:val="1"/>
                <w:sz w:val="18"/>
                <w:szCs w:val="18"/>
              </w:rPr>
              <w:t xml:space="preserve">Referentienr.: </w:t>
            </w:r>
            <w:r w:rsidRPr="55B844E8" w:rsidR="55B844E8">
              <w:rPr>
                <w:rFonts w:ascii="Trebuchet MS" w:hAnsi="Trebuchet MS" w:eastAsia="Trebuchet MS" w:cs="Trebuchet MS"/>
                <w:noProof w:val="0"/>
                <w:sz w:val="18"/>
                <w:szCs w:val="18"/>
                <w:lang w:val="nl-NL"/>
              </w:rPr>
              <w:t>D25-00861</w:t>
            </w:r>
            <w:r>
              <w:tab/>
            </w:r>
          </w:p>
          <w:p w:rsidR="00744F6D" w:rsidP="006E4784" w:rsidRDefault="00744F6D" w14:paraId="40B2DF5F" w14:textId="1A85FEDC">
            <w:pPr>
              <w:pStyle w:val="Voettekst"/>
              <w:jc w:val="right"/>
            </w:pPr>
            <w:r>
              <w:rPr>
                <w:noProof/>
              </w:rPr>
              <w:drawing>
                <wp:anchor distT="0" distB="0" distL="114300" distR="114300" simplePos="0" relativeHeight="251658241" behindDoc="1" locked="1" layoutInCell="1" allowOverlap="1" wp14:anchorId="40B2DF68" wp14:editId="40B2DF69">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7F4454">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7F4454">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744F6D" w:rsidP="006E4784" w:rsidRDefault="00744F6D" w14:paraId="40B2DF65" w14:textId="77777777">
            <w:pPr>
              <w:pStyle w:val="Voettekst"/>
              <w:jc w:val="right"/>
            </w:pPr>
            <w:r>
              <w:rPr>
                <w:noProof/>
              </w:rPr>
              <w:drawing>
                <wp:anchor distT="0" distB="0" distL="114300" distR="114300" simplePos="0" relativeHeight="251658242" behindDoc="1" locked="1" layoutInCell="1" allowOverlap="1" wp14:anchorId="40B2DF6A" wp14:editId="40B2DF6B">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DE5235">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DE5235">
              <w:rPr>
                <w:bCs/>
                <w:noProof/>
                <w:sz w:val="16"/>
                <w:szCs w:val="16"/>
              </w:rPr>
              <w:t>61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245" w:rsidRDefault="003A3245" w14:paraId="53DBD090" w14:textId="77777777">
      <w:pPr>
        <w:spacing w:line="240" w:lineRule="auto"/>
      </w:pPr>
      <w:r>
        <w:separator/>
      </w:r>
    </w:p>
  </w:footnote>
  <w:footnote w:type="continuationSeparator" w:id="0">
    <w:p w:rsidR="003A3245" w:rsidRDefault="003A3245" w14:paraId="6300907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6E4784" w:rsidR="00744F6D" w:rsidP="006E4784" w:rsidRDefault="00744F6D" w14:paraId="40B2DF5C" w14:textId="77777777">
    <w:pPr>
      <w:jc w:val="right"/>
    </w:pPr>
    <w:r>
      <w:rPr>
        <w:noProof/>
      </w:rPr>
      <w:drawing>
        <wp:anchor distT="0" distB="0" distL="114300" distR="114300" simplePos="0" relativeHeight="251658240" behindDoc="1" locked="1" layoutInCell="1" allowOverlap="1" wp14:anchorId="40B2DF66" wp14:editId="40B2DF67">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E4784" w:rsidR="00744F6D" w:rsidP="00ED1725" w:rsidRDefault="00744F6D" w14:paraId="40B2DF60" w14:textId="77777777">
    <w:pPr>
      <w:jc w:val="right"/>
    </w:pPr>
  </w:p>
  <w:p w:rsidRPr="006E4784" w:rsidR="00744F6D" w:rsidP="00ED1725" w:rsidRDefault="00744F6D" w14:paraId="40B2DF61" w14:textId="77777777">
    <w:pPr>
      <w:pStyle w:val="Koptekst"/>
      <w:spacing w:line="240" w:lineRule="exact"/>
      <w:rPr>
        <w:sz w:val="24"/>
        <w:szCs w:val="24"/>
      </w:rPr>
    </w:pPr>
  </w:p>
  <w:p w:rsidRPr="006E4784" w:rsidR="00744F6D" w:rsidP="00ED1725" w:rsidRDefault="00744F6D" w14:paraId="40B2DF62" w14:textId="77777777">
    <w:pPr>
      <w:pStyle w:val="Koptekst"/>
      <w:spacing w:line="240" w:lineRule="exact"/>
      <w:rPr>
        <w:sz w:val="24"/>
        <w:szCs w:val="24"/>
      </w:rPr>
    </w:pPr>
  </w:p>
  <w:p w:rsidRPr="006E4784" w:rsidR="00744F6D" w:rsidP="008A2638" w:rsidRDefault="00744F6D" w14:paraId="40B2DF63" w14:textId="77777777">
    <w:pPr>
      <w:pStyle w:val="Koptekst"/>
      <w:spacing w:line="240" w:lineRule="exact"/>
      <w:rPr>
        <w:sz w:val="24"/>
        <w:szCs w:val="24"/>
      </w:rPr>
    </w:pPr>
  </w:p>
  <w:p w:rsidRPr="006E4784" w:rsidR="00744F6D" w:rsidP="008A2638" w:rsidRDefault="00744F6D" w14:paraId="40B2DF64" w14:textId="77777777">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A952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8"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hint="default" w:ascii="Symbol" w:hAnsi="Symbol"/>
      </w:rPr>
    </w:lvl>
  </w:abstractNum>
  <w:abstractNum w:abstractNumId="9"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E639FB"/>
    <w:multiLevelType w:val="hybridMultilevel"/>
    <w:tmpl w:val="42D2E34E"/>
    <w:lvl w:ilvl="0" w:tplc="04130005">
      <w:start w:val="1"/>
      <w:numFmt w:val="bullet"/>
      <w:lvlText w:val=""/>
      <w:lvlJc w:val="left"/>
      <w:pPr>
        <w:tabs>
          <w:tab w:val="num" w:pos="360"/>
        </w:tabs>
        <w:ind w:left="360" w:hanging="360"/>
      </w:pPr>
      <w:rPr>
        <w:rFonts w:hint="default" w:ascii="Wingdings" w:hAnsi="Wingdings"/>
      </w:rPr>
    </w:lvl>
    <w:lvl w:ilvl="1" w:tplc="04130003" w:tentative="1">
      <w:start w:val="1"/>
      <w:numFmt w:val="bullet"/>
      <w:lvlText w:val="o"/>
      <w:lvlJc w:val="left"/>
      <w:pPr>
        <w:tabs>
          <w:tab w:val="num" w:pos="731"/>
        </w:tabs>
        <w:ind w:left="731" w:hanging="360"/>
      </w:pPr>
      <w:rPr>
        <w:rFonts w:hint="default" w:ascii="Courier New" w:hAnsi="Courier New"/>
      </w:rPr>
    </w:lvl>
    <w:lvl w:ilvl="2" w:tplc="04130005" w:tentative="1">
      <w:start w:val="1"/>
      <w:numFmt w:val="bullet"/>
      <w:lvlText w:val=""/>
      <w:lvlJc w:val="left"/>
      <w:pPr>
        <w:tabs>
          <w:tab w:val="num" w:pos="1451"/>
        </w:tabs>
        <w:ind w:left="1451" w:hanging="360"/>
      </w:pPr>
      <w:rPr>
        <w:rFonts w:hint="default" w:ascii="Wingdings" w:hAnsi="Wingdings"/>
      </w:rPr>
    </w:lvl>
    <w:lvl w:ilvl="3" w:tplc="04130001" w:tentative="1">
      <w:start w:val="1"/>
      <w:numFmt w:val="bullet"/>
      <w:lvlText w:val=""/>
      <w:lvlJc w:val="left"/>
      <w:pPr>
        <w:tabs>
          <w:tab w:val="num" w:pos="2171"/>
        </w:tabs>
        <w:ind w:left="2171" w:hanging="360"/>
      </w:pPr>
      <w:rPr>
        <w:rFonts w:hint="default" w:ascii="Symbol" w:hAnsi="Symbol"/>
      </w:rPr>
    </w:lvl>
    <w:lvl w:ilvl="4" w:tplc="04130003" w:tentative="1">
      <w:start w:val="1"/>
      <w:numFmt w:val="bullet"/>
      <w:lvlText w:val="o"/>
      <w:lvlJc w:val="left"/>
      <w:pPr>
        <w:tabs>
          <w:tab w:val="num" w:pos="2891"/>
        </w:tabs>
        <w:ind w:left="2891" w:hanging="360"/>
      </w:pPr>
      <w:rPr>
        <w:rFonts w:hint="default" w:ascii="Courier New" w:hAnsi="Courier New"/>
      </w:rPr>
    </w:lvl>
    <w:lvl w:ilvl="5" w:tplc="04130005" w:tentative="1">
      <w:start w:val="1"/>
      <w:numFmt w:val="bullet"/>
      <w:lvlText w:val=""/>
      <w:lvlJc w:val="left"/>
      <w:pPr>
        <w:tabs>
          <w:tab w:val="num" w:pos="3611"/>
        </w:tabs>
        <w:ind w:left="3611" w:hanging="360"/>
      </w:pPr>
      <w:rPr>
        <w:rFonts w:hint="default" w:ascii="Wingdings" w:hAnsi="Wingdings"/>
      </w:rPr>
    </w:lvl>
    <w:lvl w:ilvl="6" w:tplc="04130001" w:tentative="1">
      <w:start w:val="1"/>
      <w:numFmt w:val="bullet"/>
      <w:lvlText w:val=""/>
      <w:lvlJc w:val="left"/>
      <w:pPr>
        <w:tabs>
          <w:tab w:val="num" w:pos="4331"/>
        </w:tabs>
        <w:ind w:left="4331" w:hanging="360"/>
      </w:pPr>
      <w:rPr>
        <w:rFonts w:hint="default" w:ascii="Symbol" w:hAnsi="Symbol"/>
      </w:rPr>
    </w:lvl>
    <w:lvl w:ilvl="7" w:tplc="04130003" w:tentative="1">
      <w:start w:val="1"/>
      <w:numFmt w:val="bullet"/>
      <w:lvlText w:val="o"/>
      <w:lvlJc w:val="left"/>
      <w:pPr>
        <w:tabs>
          <w:tab w:val="num" w:pos="5051"/>
        </w:tabs>
        <w:ind w:left="5051" w:hanging="360"/>
      </w:pPr>
      <w:rPr>
        <w:rFonts w:hint="default" w:ascii="Courier New" w:hAnsi="Courier New"/>
      </w:rPr>
    </w:lvl>
    <w:lvl w:ilvl="8" w:tplc="04130005" w:tentative="1">
      <w:start w:val="1"/>
      <w:numFmt w:val="bullet"/>
      <w:lvlText w:val=""/>
      <w:lvlJc w:val="left"/>
      <w:pPr>
        <w:tabs>
          <w:tab w:val="num" w:pos="5771"/>
        </w:tabs>
        <w:ind w:left="5771" w:hanging="360"/>
      </w:pPr>
      <w:rPr>
        <w:rFonts w:hint="default" w:ascii="Wingdings" w:hAnsi="Wingdings"/>
      </w:rPr>
    </w:lvl>
  </w:abstractNum>
  <w:abstractNum w:abstractNumId="11" w15:restartNumberingAfterBreak="0">
    <w:nsid w:val="074305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3" w15:restartNumberingAfterBreak="0">
    <w:nsid w:val="0E6C6A63"/>
    <w:multiLevelType w:val="hybridMultilevel"/>
    <w:tmpl w:val="0FF44F5C"/>
    <w:lvl w:ilvl="0" w:tplc="42620618">
      <w:numFmt w:val="bullet"/>
      <w:lvlText w:val="-"/>
      <w:lvlJc w:val="left"/>
      <w:pPr>
        <w:ind w:left="720" w:hanging="360"/>
      </w:pPr>
      <w:rPr>
        <w:rFonts w:hint="default" w:ascii="Cambria" w:hAnsi="Cambria"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5" w15:restartNumberingAfterBreak="0">
    <w:nsid w:val="11D6614B"/>
    <w:multiLevelType w:val="hybridMultilevel"/>
    <w:tmpl w:val="998C314C"/>
    <w:lvl w:ilvl="0" w:tplc="0413000F">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12DF2895"/>
    <w:multiLevelType w:val="hybridMultilevel"/>
    <w:tmpl w:val="90D0164E"/>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hint="default" w:ascii="Symbol" w:hAnsi="Symbol"/>
        <w:color w:val="auto"/>
      </w:rPr>
    </w:lvl>
    <w:lvl w:ilvl="1" w:tplc="90660492">
      <w:start w:val="1"/>
      <w:numFmt w:val="bullet"/>
      <w:lvlText w:val="o"/>
      <w:lvlJc w:val="left"/>
      <w:pPr>
        <w:tabs>
          <w:tab w:val="num" w:pos="1440"/>
        </w:tabs>
        <w:ind w:left="1440" w:hanging="360"/>
      </w:pPr>
      <w:rPr>
        <w:rFonts w:hint="default" w:ascii="Courier New" w:hAnsi="Courier New" w:cs="Courier New"/>
      </w:rPr>
    </w:lvl>
    <w:lvl w:ilvl="2" w:tplc="D0AE4FB8" w:tentative="1">
      <w:start w:val="1"/>
      <w:numFmt w:val="bullet"/>
      <w:lvlText w:val=""/>
      <w:lvlJc w:val="left"/>
      <w:pPr>
        <w:tabs>
          <w:tab w:val="num" w:pos="2160"/>
        </w:tabs>
        <w:ind w:left="2160" w:hanging="360"/>
      </w:pPr>
      <w:rPr>
        <w:rFonts w:hint="default" w:ascii="Wingdings" w:hAnsi="Wingdings"/>
      </w:rPr>
    </w:lvl>
    <w:lvl w:ilvl="3" w:tplc="D1788F5E" w:tentative="1">
      <w:start w:val="1"/>
      <w:numFmt w:val="bullet"/>
      <w:lvlText w:val=""/>
      <w:lvlJc w:val="left"/>
      <w:pPr>
        <w:tabs>
          <w:tab w:val="num" w:pos="2880"/>
        </w:tabs>
        <w:ind w:left="2880" w:hanging="360"/>
      </w:pPr>
      <w:rPr>
        <w:rFonts w:hint="default" w:ascii="Symbol" w:hAnsi="Symbol"/>
      </w:rPr>
    </w:lvl>
    <w:lvl w:ilvl="4" w:tplc="9DCC18AC" w:tentative="1">
      <w:start w:val="1"/>
      <w:numFmt w:val="bullet"/>
      <w:lvlText w:val="o"/>
      <w:lvlJc w:val="left"/>
      <w:pPr>
        <w:tabs>
          <w:tab w:val="num" w:pos="3600"/>
        </w:tabs>
        <w:ind w:left="3600" w:hanging="360"/>
      </w:pPr>
      <w:rPr>
        <w:rFonts w:hint="default" w:ascii="Courier New" w:hAnsi="Courier New" w:cs="Courier New"/>
      </w:rPr>
    </w:lvl>
    <w:lvl w:ilvl="5" w:tplc="D21C3A04" w:tentative="1">
      <w:start w:val="1"/>
      <w:numFmt w:val="bullet"/>
      <w:lvlText w:val=""/>
      <w:lvlJc w:val="left"/>
      <w:pPr>
        <w:tabs>
          <w:tab w:val="num" w:pos="4320"/>
        </w:tabs>
        <w:ind w:left="4320" w:hanging="360"/>
      </w:pPr>
      <w:rPr>
        <w:rFonts w:hint="default" w:ascii="Wingdings" w:hAnsi="Wingdings"/>
      </w:rPr>
    </w:lvl>
    <w:lvl w:ilvl="6" w:tplc="399ECF36" w:tentative="1">
      <w:start w:val="1"/>
      <w:numFmt w:val="bullet"/>
      <w:lvlText w:val=""/>
      <w:lvlJc w:val="left"/>
      <w:pPr>
        <w:tabs>
          <w:tab w:val="num" w:pos="5040"/>
        </w:tabs>
        <w:ind w:left="5040" w:hanging="360"/>
      </w:pPr>
      <w:rPr>
        <w:rFonts w:hint="default" w:ascii="Symbol" w:hAnsi="Symbol"/>
      </w:rPr>
    </w:lvl>
    <w:lvl w:ilvl="7" w:tplc="C0FE54C2" w:tentative="1">
      <w:start w:val="1"/>
      <w:numFmt w:val="bullet"/>
      <w:lvlText w:val="o"/>
      <w:lvlJc w:val="left"/>
      <w:pPr>
        <w:tabs>
          <w:tab w:val="num" w:pos="5760"/>
        </w:tabs>
        <w:ind w:left="5760" w:hanging="360"/>
      </w:pPr>
      <w:rPr>
        <w:rFonts w:hint="default" w:ascii="Courier New" w:hAnsi="Courier New" w:cs="Courier New"/>
      </w:rPr>
    </w:lvl>
    <w:lvl w:ilvl="8" w:tplc="032276AE"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21835E1C"/>
    <w:multiLevelType w:val="hybridMultilevel"/>
    <w:tmpl w:val="D4D207A8"/>
    <w:lvl w:ilvl="0" w:tplc="15D02F7A">
      <w:start w:val="1"/>
      <w:numFmt w:val="bullet"/>
      <w:pStyle w:val="Lijstalinea"/>
      <w:lvlText w:val=""/>
      <w:lvlJc w:val="left"/>
      <w:pPr>
        <w:ind w:left="340" w:hanging="340"/>
      </w:pPr>
      <w:rPr>
        <w:rFonts w:hint="default" w:ascii="Symbol" w:hAnsi="Symbol"/>
      </w:rPr>
    </w:lvl>
    <w:lvl w:ilvl="1" w:tplc="BD12F0E4" w:tentative="1">
      <w:start w:val="1"/>
      <w:numFmt w:val="bullet"/>
      <w:lvlText w:val="o"/>
      <w:lvlJc w:val="left"/>
      <w:pPr>
        <w:ind w:left="1440" w:hanging="360"/>
      </w:pPr>
      <w:rPr>
        <w:rFonts w:hint="default" w:ascii="Courier New" w:hAnsi="Courier New" w:cs="Courier New"/>
      </w:rPr>
    </w:lvl>
    <w:lvl w:ilvl="2" w:tplc="0F44E342" w:tentative="1">
      <w:start w:val="1"/>
      <w:numFmt w:val="bullet"/>
      <w:lvlText w:val=""/>
      <w:lvlJc w:val="left"/>
      <w:pPr>
        <w:ind w:left="2160" w:hanging="360"/>
      </w:pPr>
      <w:rPr>
        <w:rFonts w:hint="default" w:ascii="Wingdings" w:hAnsi="Wingdings"/>
      </w:rPr>
    </w:lvl>
    <w:lvl w:ilvl="3" w:tplc="00BC9402" w:tentative="1">
      <w:start w:val="1"/>
      <w:numFmt w:val="bullet"/>
      <w:lvlText w:val=""/>
      <w:lvlJc w:val="left"/>
      <w:pPr>
        <w:ind w:left="2880" w:hanging="360"/>
      </w:pPr>
      <w:rPr>
        <w:rFonts w:hint="default" w:ascii="Symbol" w:hAnsi="Symbol"/>
      </w:rPr>
    </w:lvl>
    <w:lvl w:ilvl="4" w:tplc="A2AE6E36" w:tentative="1">
      <w:start w:val="1"/>
      <w:numFmt w:val="bullet"/>
      <w:lvlText w:val="o"/>
      <w:lvlJc w:val="left"/>
      <w:pPr>
        <w:ind w:left="3600" w:hanging="360"/>
      </w:pPr>
      <w:rPr>
        <w:rFonts w:hint="default" w:ascii="Courier New" w:hAnsi="Courier New" w:cs="Courier New"/>
      </w:rPr>
    </w:lvl>
    <w:lvl w:ilvl="5" w:tplc="7062CE8A" w:tentative="1">
      <w:start w:val="1"/>
      <w:numFmt w:val="bullet"/>
      <w:lvlText w:val=""/>
      <w:lvlJc w:val="left"/>
      <w:pPr>
        <w:ind w:left="4320" w:hanging="360"/>
      </w:pPr>
      <w:rPr>
        <w:rFonts w:hint="default" w:ascii="Wingdings" w:hAnsi="Wingdings"/>
      </w:rPr>
    </w:lvl>
    <w:lvl w:ilvl="6" w:tplc="3C3085E4" w:tentative="1">
      <w:start w:val="1"/>
      <w:numFmt w:val="bullet"/>
      <w:lvlText w:val=""/>
      <w:lvlJc w:val="left"/>
      <w:pPr>
        <w:ind w:left="5040" w:hanging="360"/>
      </w:pPr>
      <w:rPr>
        <w:rFonts w:hint="default" w:ascii="Symbol" w:hAnsi="Symbol"/>
      </w:rPr>
    </w:lvl>
    <w:lvl w:ilvl="7" w:tplc="0C64BD50" w:tentative="1">
      <w:start w:val="1"/>
      <w:numFmt w:val="bullet"/>
      <w:lvlText w:val="o"/>
      <w:lvlJc w:val="left"/>
      <w:pPr>
        <w:ind w:left="5760" w:hanging="360"/>
      </w:pPr>
      <w:rPr>
        <w:rFonts w:hint="default" w:ascii="Courier New" w:hAnsi="Courier New" w:cs="Courier New"/>
      </w:rPr>
    </w:lvl>
    <w:lvl w:ilvl="8" w:tplc="5978B46C" w:tentative="1">
      <w:start w:val="1"/>
      <w:numFmt w:val="bullet"/>
      <w:lvlText w:val=""/>
      <w:lvlJc w:val="left"/>
      <w:pPr>
        <w:ind w:left="6480" w:hanging="360"/>
      </w:pPr>
      <w:rPr>
        <w:rFonts w:hint="default" w:ascii="Wingdings" w:hAnsi="Wingdings"/>
      </w:rPr>
    </w:lvl>
  </w:abstractNum>
  <w:abstractNum w:abstractNumId="19" w15:restartNumberingAfterBreak="0">
    <w:nsid w:val="2FA472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FE23EEC"/>
    <w:multiLevelType w:val="hybridMultilevel"/>
    <w:tmpl w:val="4FFABF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2EF36F1"/>
    <w:multiLevelType w:val="hybridMultilevel"/>
    <w:tmpl w:val="91D8A64E"/>
    <w:lvl w:ilvl="0" w:tplc="2FCE6308">
      <w:start w:val="1"/>
      <w:numFmt w:val="decimal"/>
      <w:lvlText w:val="%1."/>
      <w:lvlJc w:val="left"/>
      <w:pPr>
        <w:ind w:left="360" w:hanging="360"/>
      </w:pPr>
      <w:rPr>
        <w:rFonts w:hint="default"/>
        <w:sz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3591EED"/>
    <w:multiLevelType w:val="hybridMultilevel"/>
    <w:tmpl w:val="D4D69E04"/>
    <w:lvl w:ilvl="0" w:tplc="04130003">
      <w:start w:val="1"/>
      <w:numFmt w:val="bullet"/>
      <w:lvlText w:val="o"/>
      <w:lvlJc w:val="left"/>
      <w:pPr>
        <w:ind w:left="720" w:hanging="360"/>
      </w:pPr>
      <w:rPr>
        <w:rFonts w:hint="default" w:ascii="Courier New" w:hAnsi="Courier New" w:cs="Courier New"/>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hint="default" w:ascii="Wingdings" w:hAnsi="Wingdings"/>
      </w:rPr>
    </w:lvl>
    <w:lvl w:ilvl="1" w:tplc="04130001">
      <w:start w:val="1"/>
      <w:numFmt w:val="bullet"/>
      <w:lvlText w:val=""/>
      <w:lvlJc w:val="left"/>
      <w:pPr>
        <w:ind w:left="1080" w:hanging="360"/>
      </w:pPr>
      <w:rPr>
        <w:rFonts w:hint="default" w:ascii="Symbol" w:hAnsi="Symbol"/>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2533625"/>
    <w:multiLevelType w:val="hybridMultilevel"/>
    <w:tmpl w:val="CC6E526A"/>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79C641C"/>
    <w:multiLevelType w:val="hybridMultilevel"/>
    <w:tmpl w:val="9C34FDFE"/>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4020D4"/>
    <w:multiLevelType w:val="hybridMultilevel"/>
    <w:tmpl w:val="02480550"/>
    <w:lvl w:ilvl="0" w:tplc="04130005">
      <w:start w:val="1"/>
      <w:numFmt w:val="bullet"/>
      <w:lvlText w:val=""/>
      <w:lvlJc w:val="left"/>
      <w:pPr>
        <w:ind w:left="360" w:hanging="360"/>
      </w:pPr>
      <w:rPr>
        <w:rFonts w:hint="default" w:ascii="Wingdings" w:hAnsi="Wingdings"/>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9"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611E04A1"/>
    <w:multiLevelType w:val="hybridMultilevel"/>
    <w:tmpl w:val="66EA90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2" w15:restartNumberingAfterBreak="0">
    <w:nsid w:val="65634DB2"/>
    <w:multiLevelType w:val="multilevel"/>
    <w:tmpl w:val="74A0814A"/>
    <w:lvl w:ilvl="0">
      <w:start w:val="1"/>
      <w:numFmt w:val="decimal"/>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hint="default" w:cs="Times New Roman"/>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hint="default" w:ascii="Calibri" w:hAnsi="Calibri" w:cs="Verdana" w:eastAsiaTheme="minorHAnsi"/>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5A700AC"/>
    <w:multiLevelType w:val="multilevel"/>
    <w:tmpl w:val="EC1A54DE"/>
    <w:lvl w:ilvl="0">
      <w:start w:val="1"/>
      <w:numFmt w:val="decimal"/>
      <w:pStyle w:val="1-Kop1MemoCorversenBS"/>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hint="default" w:ascii="Calibri" w:hAnsi="Calibri" w:cs="Times New Roman"/>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bullet"/>
      <w:lvlText w:val=""/>
      <w:lvlJc w:val="left"/>
      <w:pPr>
        <w:ind w:left="5040" w:hanging="360"/>
      </w:pPr>
      <w:rPr>
        <w:rFonts w:hint="default" w:ascii="Symbol" w:hAnsi="Symbol"/>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EFB5584"/>
    <w:multiLevelType w:val="hybridMultilevel"/>
    <w:tmpl w:val="F93658E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662703A"/>
    <w:multiLevelType w:val="hybridMultilevel"/>
    <w:tmpl w:val="86B68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7D8F32D3"/>
    <w:multiLevelType w:val="hybridMultilevel"/>
    <w:tmpl w:val="5128F072"/>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1385449442">
    <w:abstractNumId w:val="34"/>
  </w:num>
  <w:num w:numId="2" w16cid:durableId="2081320195">
    <w:abstractNumId w:val="24"/>
  </w:num>
  <w:num w:numId="3" w16cid:durableId="1005549796">
    <w:abstractNumId w:val="36"/>
  </w:num>
  <w:num w:numId="4" w16cid:durableId="81345318">
    <w:abstractNumId w:val="9"/>
  </w:num>
  <w:num w:numId="5" w16cid:durableId="1440565480">
    <w:abstractNumId w:val="31"/>
  </w:num>
  <w:num w:numId="6" w16cid:durableId="2034066855">
    <w:abstractNumId w:val="41"/>
  </w:num>
  <w:num w:numId="7" w16cid:durableId="1369724450">
    <w:abstractNumId w:val="12"/>
  </w:num>
  <w:num w:numId="8" w16cid:durableId="2077780110">
    <w:abstractNumId w:val="31"/>
  </w:num>
  <w:num w:numId="9" w16cid:durableId="919213094">
    <w:abstractNumId w:val="41"/>
  </w:num>
  <w:num w:numId="10" w16cid:durableId="498081596">
    <w:abstractNumId w:val="12"/>
  </w:num>
  <w:num w:numId="11" w16cid:durableId="511184867">
    <w:abstractNumId w:val="14"/>
  </w:num>
  <w:num w:numId="12" w16cid:durableId="582186503">
    <w:abstractNumId w:val="38"/>
  </w:num>
  <w:num w:numId="13" w16cid:durableId="1953048961">
    <w:abstractNumId w:val="8"/>
  </w:num>
  <w:num w:numId="14" w16cid:durableId="1038974717">
    <w:abstractNumId w:val="6"/>
  </w:num>
  <w:num w:numId="15" w16cid:durableId="502939319">
    <w:abstractNumId w:val="5"/>
  </w:num>
  <w:num w:numId="16" w16cid:durableId="1792045844">
    <w:abstractNumId w:val="4"/>
  </w:num>
  <w:num w:numId="17" w16cid:durableId="901788889">
    <w:abstractNumId w:val="7"/>
  </w:num>
  <w:num w:numId="18" w16cid:durableId="423569884">
    <w:abstractNumId w:val="3"/>
  </w:num>
  <w:num w:numId="19" w16cid:durableId="1410542284">
    <w:abstractNumId w:val="2"/>
  </w:num>
  <w:num w:numId="20" w16cid:durableId="44717597">
    <w:abstractNumId w:val="1"/>
  </w:num>
  <w:num w:numId="21" w16cid:durableId="1554195216">
    <w:abstractNumId w:val="18"/>
  </w:num>
  <w:num w:numId="22" w16cid:durableId="45688203">
    <w:abstractNumId w:val="17"/>
  </w:num>
  <w:num w:numId="23" w16cid:durableId="147135854">
    <w:abstractNumId w:val="32"/>
  </w:num>
  <w:num w:numId="24" w16cid:durableId="1411270339">
    <w:abstractNumId w:val="23"/>
  </w:num>
  <w:num w:numId="25" w16cid:durableId="240453981">
    <w:abstractNumId w:val="28"/>
  </w:num>
  <w:num w:numId="26" w16cid:durableId="1626812570">
    <w:abstractNumId w:val="35"/>
  </w:num>
  <w:num w:numId="27" w16cid:durableId="1166289419">
    <w:abstractNumId w:val="33"/>
  </w:num>
  <w:num w:numId="28" w16cid:durableId="382096843">
    <w:abstractNumId w:val="27"/>
  </w:num>
  <w:num w:numId="29" w16cid:durableId="434784573">
    <w:abstractNumId w:val="13"/>
  </w:num>
  <w:num w:numId="30" w16cid:durableId="1685088167">
    <w:abstractNumId w:val="15"/>
  </w:num>
  <w:num w:numId="31" w16cid:durableId="1732076229">
    <w:abstractNumId w:val="40"/>
  </w:num>
  <w:num w:numId="32" w16cid:durableId="1226069579">
    <w:abstractNumId w:val="16"/>
  </w:num>
  <w:num w:numId="33" w16cid:durableId="527452151">
    <w:abstractNumId w:val="10"/>
  </w:num>
  <w:num w:numId="34" w16cid:durableId="658971249">
    <w:abstractNumId w:val="37"/>
  </w:num>
  <w:num w:numId="35" w16cid:durableId="1131627569">
    <w:abstractNumId w:val="26"/>
  </w:num>
  <w:num w:numId="36" w16cid:durableId="589461220">
    <w:abstractNumId w:val="25"/>
  </w:num>
  <w:num w:numId="37" w16cid:durableId="4026785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7675456">
    <w:abstractNumId w:val="30"/>
  </w:num>
  <w:num w:numId="39" w16cid:durableId="1258709181">
    <w:abstractNumId w:val="21"/>
  </w:num>
  <w:num w:numId="40" w16cid:durableId="1038050357">
    <w:abstractNumId w:val="19"/>
  </w:num>
  <w:num w:numId="41" w16cid:durableId="1341927591">
    <w:abstractNumId w:val="29"/>
  </w:num>
  <w:num w:numId="42" w16cid:durableId="874274765">
    <w:abstractNumId w:val="20"/>
  </w:num>
  <w:num w:numId="43" w16cid:durableId="913398883">
    <w:abstractNumId w:val="0"/>
  </w:num>
  <w:num w:numId="44" w16cid:durableId="453912622">
    <w:abstractNumId w:val="33"/>
  </w:num>
  <w:num w:numId="45" w16cid:durableId="9913441">
    <w:abstractNumId w:val="33"/>
  </w:num>
  <w:num w:numId="46" w16cid:durableId="897939097">
    <w:abstractNumId w:val="33"/>
  </w:num>
  <w:num w:numId="47" w16cid:durableId="1573349176">
    <w:abstractNumId w:val="11"/>
  </w:num>
  <w:num w:numId="48" w16cid:durableId="186914554">
    <w:abstractNumId w:val="22"/>
  </w:num>
  <w:num w:numId="49" w16cid:durableId="19942195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45167552">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1B00"/>
    <w:rsid w:val="00003AF6"/>
    <w:rsid w:val="00004932"/>
    <w:rsid w:val="0001140E"/>
    <w:rsid w:val="00016948"/>
    <w:rsid w:val="00020361"/>
    <w:rsid w:val="00020F36"/>
    <w:rsid w:val="000212EC"/>
    <w:rsid w:val="0003100F"/>
    <w:rsid w:val="00031077"/>
    <w:rsid w:val="00037D0B"/>
    <w:rsid w:val="00056278"/>
    <w:rsid w:val="00057F73"/>
    <w:rsid w:val="00063477"/>
    <w:rsid w:val="00064016"/>
    <w:rsid w:val="00067A0B"/>
    <w:rsid w:val="0007009D"/>
    <w:rsid w:val="00070195"/>
    <w:rsid w:val="00072EDC"/>
    <w:rsid w:val="000735BD"/>
    <w:rsid w:val="00075BD1"/>
    <w:rsid w:val="00081E19"/>
    <w:rsid w:val="00082ABA"/>
    <w:rsid w:val="00085782"/>
    <w:rsid w:val="000871C5"/>
    <w:rsid w:val="00087986"/>
    <w:rsid w:val="00087A2F"/>
    <w:rsid w:val="000925B2"/>
    <w:rsid w:val="000971CF"/>
    <w:rsid w:val="000A1015"/>
    <w:rsid w:val="000A1186"/>
    <w:rsid w:val="000A1A17"/>
    <w:rsid w:val="000A20B4"/>
    <w:rsid w:val="000A7B30"/>
    <w:rsid w:val="000B0002"/>
    <w:rsid w:val="000B2E23"/>
    <w:rsid w:val="000B42C0"/>
    <w:rsid w:val="000C53EC"/>
    <w:rsid w:val="000D0642"/>
    <w:rsid w:val="000D0AE8"/>
    <w:rsid w:val="000D0CB8"/>
    <w:rsid w:val="000D3D97"/>
    <w:rsid w:val="000F0E5F"/>
    <w:rsid w:val="000F22A5"/>
    <w:rsid w:val="000F685F"/>
    <w:rsid w:val="0010005A"/>
    <w:rsid w:val="00101421"/>
    <w:rsid w:val="0010525B"/>
    <w:rsid w:val="00105F5C"/>
    <w:rsid w:val="00113D60"/>
    <w:rsid w:val="00114CAB"/>
    <w:rsid w:val="00120F95"/>
    <w:rsid w:val="001227A8"/>
    <w:rsid w:val="00122E6B"/>
    <w:rsid w:val="0012334A"/>
    <w:rsid w:val="001249AC"/>
    <w:rsid w:val="00132C7D"/>
    <w:rsid w:val="00133608"/>
    <w:rsid w:val="0013729D"/>
    <w:rsid w:val="001377FD"/>
    <w:rsid w:val="00137807"/>
    <w:rsid w:val="00157140"/>
    <w:rsid w:val="0015791F"/>
    <w:rsid w:val="001648DD"/>
    <w:rsid w:val="00166C9C"/>
    <w:rsid w:val="00174DD3"/>
    <w:rsid w:val="001752D1"/>
    <w:rsid w:val="0018035A"/>
    <w:rsid w:val="00182A76"/>
    <w:rsid w:val="001831C5"/>
    <w:rsid w:val="00186756"/>
    <w:rsid w:val="001903BE"/>
    <w:rsid w:val="00191B8B"/>
    <w:rsid w:val="00192FE3"/>
    <w:rsid w:val="001960F2"/>
    <w:rsid w:val="001A5D89"/>
    <w:rsid w:val="001B1EEF"/>
    <w:rsid w:val="001B2949"/>
    <w:rsid w:val="001B5CDE"/>
    <w:rsid w:val="001B5E16"/>
    <w:rsid w:val="001B61EE"/>
    <w:rsid w:val="001B68C0"/>
    <w:rsid w:val="001C354E"/>
    <w:rsid w:val="001C57FC"/>
    <w:rsid w:val="001D386A"/>
    <w:rsid w:val="001D51A5"/>
    <w:rsid w:val="001D7003"/>
    <w:rsid w:val="001E1240"/>
    <w:rsid w:val="001E58E9"/>
    <w:rsid w:val="001E5F50"/>
    <w:rsid w:val="001F2C30"/>
    <w:rsid w:val="001F46DA"/>
    <w:rsid w:val="001F4879"/>
    <w:rsid w:val="001F6BFE"/>
    <w:rsid w:val="001F707D"/>
    <w:rsid w:val="00200E23"/>
    <w:rsid w:val="00210A82"/>
    <w:rsid w:val="00213174"/>
    <w:rsid w:val="002137AA"/>
    <w:rsid w:val="002207D2"/>
    <w:rsid w:val="0022099A"/>
    <w:rsid w:val="00223B0F"/>
    <w:rsid w:val="00225F08"/>
    <w:rsid w:val="0022692B"/>
    <w:rsid w:val="00227047"/>
    <w:rsid w:val="00237313"/>
    <w:rsid w:val="00241349"/>
    <w:rsid w:val="0024796A"/>
    <w:rsid w:val="002479DF"/>
    <w:rsid w:val="00254AFB"/>
    <w:rsid w:val="00254EE8"/>
    <w:rsid w:val="00255611"/>
    <w:rsid w:val="002677C5"/>
    <w:rsid w:val="00284574"/>
    <w:rsid w:val="0029340D"/>
    <w:rsid w:val="00296324"/>
    <w:rsid w:val="002964D6"/>
    <w:rsid w:val="002A4356"/>
    <w:rsid w:val="002C17E4"/>
    <w:rsid w:val="002C3337"/>
    <w:rsid w:val="002D38E5"/>
    <w:rsid w:val="002F1732"/>
    <w:rsid w:val="002F33E1"/>
    <w:rsid w:val="002F4BDC"/>
    <w:rsid w:val="002F68B6"/>
    <w:rsid w:val="0030017A"/>
    <w:rsid w:val="00302E75"/>
    <w:rsid w:val="00303149"/>
    <w:rsid w:val="00303B6F"/>
    <w:rsid w:val="00303D5D"/>
    <w:rsid w:val="00304D71"/>
    <w:rsid w:val="003050CB"/>
    <w:rsid w:val="00307238"/>
    <w:rsid w:val="00310ED4"/>
    <w:rsid w:val="00313237"/>
    <w:rsid w:val="003164D3"/>
    <w:rsid w:val="003200C2"/>
    <w:rsid w:val="00335D39"/>
    <w:rsid w:val="003412B4"/>
    <w:rsid w:val="003431AE"/>
    <w:rsid w:val="00351EAC"/>
    <w:rsid w:val="00355663"/>
    <w:rsid w:val="00356AB7"/>
    <w:rsid w:val="0036226F"/>
    <w:rsid w:val="00363562"/>
    <w:rsid w:val="00367E9F"/>
    <w:rsid w:val="0037491E"/>
    <w:rsid w:val="00375C2A"/>
    <w:rsid w:val="00376EAD"/>
    <w:rsid w:val="0039628D"/>
    <w:rsid w:val="003965C6"/>
    <w:rsid w:val="00397245"/>
    <w:rsid w:val="003A1690"/>
    <w:rsid w:val="003A1D5F"/>
    <w:rsid w:val="003A2F26"/>
    <w:rsid w:val="003A3245"/>
    <w:rsid w:val="003B0C98"/>
    <w:rsid w:val="003B4B3B"/>
    <w:rsid w:val="003C0B44"/>
    <w:rsid w:val="003C47FB"/>
    <w:rsid w:val="003D0998"/>
    <w:rsid w:val="003D0E91"/>
    <w:rsid w:val="003D7EA4"/>
    <w:rsid w:val="003E73C1"/>
    <w:rsid w:val="004004DA"/>
    <w:rsid w:val="004123EE"/>
    <w:rsid w:val="00422330"/>
    <w:rsid w:val="0042251A"/>
    <w:rsid w:val="004240A9"/>
    <w:rsid w:val="00427F4E"/>
    <w:rsid w:val="00431926"/>
    <w:rsid w:val="00432A01"/>
    <w:rsid w:val="00433B33"/>
    <w:rsid w:val="00435CE5"/>
    <w:rsid w:val="004412DD"/>
    <w:rsid w:val="00442828"/>
    <w:rsid w:val="00456C4B"/>
    <w:rsid w:val="0046013B"/>
    <w:rsid w:val="004710EC"/>
    <w:rsid w:val="00481C69"/>
    <w:rsid w:val="00493B52"/>
    <w:rsid w:val="00496EFA"/>
    <w:rsid w:val="004A094D"/>
    <w:rsid w:val="004A1F25"/>
    <w:rsid w:val="004A2FFA"/>
    <w:rsid w:val="004C7B14"/>
    <w:rsid w:val="004D14CF"/>
    <w:rsid w:val="004E77F6"/>
    <w:rsid w:val="00506A61"/>
    <w:rsid w:val="0051401F"/>
    <w:rsid w:val="00517C66"/>
    <w:rsid w:val="00521381"/>
    <w:rsid w:val="00522A8D"/>
    <w:rsid w:val="00522B70"/>
    <w:rsid w:val="00526DFA"/>
    <w:rsid w:val="0053490E"/>
    <w:rsid w:val="00541E38"/>
    <w:rsid w:val="0054351F"/>
    <w:rsid w:val="00545845"/>
    <w:rsid w:val="00567D5F"/>
    <w:rsid w:val="00570594"/>
    <w:rsid w:val="00577962"/>
    <w:rsid w:val="005812B6"/>
    <w:rsid w:val="00581989"/>
    <w:rsid w:val="00581BD8"/>
    <w:rsid w:val="00584104"/>
    <w:rsid w:val="0059247E"/>
    <w:rsid w:val="00594D48"/>
    <w:rsid w:val="005A4EA4"/>
    <w:rsid w:val="005B1698"/>
    <w:rsid w:val="005B3F35"/>
    <w:rsid w:val="005C01B0"/>
    <w:rsid w:val="005C0346"/>
    <w:rsid w:val="005C3E37"/>
    <w:rsid w:val="005D1910"/>
    <w:rsid w:val="005D3C36"/>
    <w:rsid w:val="005D7C9A"/>
    <w:rsid w:val="005E18DF"/>
    <w:rsid w:val="005E3FB1"/>
    <w:rsid w:val="005E7E34"/>
    <w:rsid w:val="005F0221"/>
    <w:rsid w:val="005F21BE"/>
    <w:rsid w:val="00601ED3"/>
    <w:rsid w:val="00605C7D"/>
    <w:rsid w:val="00606A4A"/>
    <w:rsid w:val="00612EC1"/>
    <w:rsid w:val="00616A7D"/>
    <w:rsid w:val="00635AF4"/>
    <w:rsid w:val="00637030"/>
    <w:rsid w:val="00640350"/>
    <w:rsid w:val="00645505"/>
    <w:rsid w:val="00646E26"/>
    <w:rsid w:val="00652B54"/>
    <w:rsid w:val="00657E38"/>
    <w:rsid w:val="00662AE7"/>
    <w:rsid w:val="0066393D"/>
    <w:rsid w:val="006769B7"/>
    <w:rsid w:val="00680C49"/>
    <w:rsid w:val="00682927"/>
    <w:rsid w:val="00685109"/>
    <w:rsid w:val="00691D15"/>
    <w:rsid w:val="00693E04"/>
    <w:rsid w:val="006A4B7C"/>
    <w:rsid w:val="006A5E3E"/>
    <w:rsid w:val="006A62B7"/>
    <w:rsid w:val="006A7379"/>
    <w:rsid w:val="006B36C4"/>
    <w:rsid w:val="006B52A4"/>
    <w:rsid w:val="006B66B4"/>
    <w:rsid w:val="006C2F63"/>
    <w:rsid w:val="006C7C66"/>
    <w:rsid w:val="006E2530"/>
    <w:rsid w:val="006E2896"/>
    <w:rsid w:val="006E4784"/>
    <w:rsid w:val="006E5E70"/>
    <w:rsid w:val="006E766D"/>
    <w:rsid w:val="006F090E"/>
    <w:rsid w:val="006F4447"/>
    <w:rsid w:val="0070178A"/>
    <w:rsid w:val="00702BE3"/>
    <w:rsid w:val="00706B84"/>
    <w:rsid w:val="007075E7"/>
    <w:rsid w:val="0071010D"/>
    <w:rsid w:val="00724044"/>
    <w:rsid w:val="00730549"/>
    <w:rsid w:val="0073133B"/>
    <w:rsid w:val="00734552"/>
    <w:rsid w:val="00744F6D"/>
    <w:rsid w:val="00746CF2"/>
    <w:rsid w:val="00747ABD"/>
    <w:rsid w:val="007508DE"/>
    <w:rsid w:val="00753825"/>
    <w:rsid w:val="0075689D"/>
    <w:rsid w:val="007576B2"/>
    <w:rsid w:val="00766B79"/>
    <w:rsid w:val="00770428"/>
    <w:rsid w:val="00772635"/>
    <w:rsid w:val="00772D76"/>
    <w:rsid w:val="00794274"/>
    <w:rsid w:val="007A2679"/>
    <w:rsid w:val="007A59DC"/>
    <w:rsid w:val="007B57FE"/>
    <w:rsid w:val="007D19D0"/>
    <w:rsid w:val="007D1C5B"/>
    <w:rsid w:val="007E2369"/>
    <w:rsid w:val="007E3121"/>
    <w:rsid w:val="007E6A41"/>
    <w:rsid w:val="007F0E84"/>
    <w:rsid w:val="007F4454"/>
    <w:rsid w:val="007F4502"/>
    <w:rsid w:val="007F5C61"/>
    <w:rsid w:val="00803398"/>
    <w:rsid w:val="00807529"/>
    <w:rsid w:val="00810A8D"/>
    <w:rsid w:val="008116CA"/>
    <w:rsid w:val="008151C9"/>
    <w:rsid w:val="008175E4"/>
    <w:rsid w:val="008225CA"/>
    <w:rsid w:val="00826455"/>
    <w:rsid w:val="008300D3"/>
    <w:rsid w:val="00830B6D"/>
    <w:rsid w:val="008336A8"/>
    <w:rsid w:val="0083385C"/>
    <w:rsid w:val="00835EEE"/>
    <w:rsid w:val="00836CF9"/>
    <w:rsid w:val="00842BF6"/>
    <w:rsid w:val="00872AA0"/>
    <w:rsid w:val="0087317F"/>
    <w:rsid w:val="008733E5"/>
    <w:rsid w:val="00875319"/>
    <w:rsid w:val="008825BA"/>
    <w:rsid w:val="008851D0"/>
    <w:rsid w:val="00886A62"/>
    <w:rsid w:val="0089321B"/>
    <w:rsid w:val="008A084B"/>
    <w:rsid w:val="008A1AFF"/>
    <w:rsid w:val="008A2638"/>
    <w:rsid w:val="008A2668"/>
    <w:rsid w:val="008A56B1"/>
    <w:rsid w:val="008A66DE"/>
    <w:rsid w:val="008A6A14"/>
    <w:rsid w:val="008B5841"/>
    <w:rsid w:val="008B6595"/>
    <w:rsid w:val="008C0524"/>
    <w:rsid w:val="008C1B91"/>
    <w:rsid w:val="008D7A89"/>
    <w:rsid w:val="008E0180"/>
    <w:rsid w:val="008E24A0"/>
    <w:rsid w:val="008E5725"/>
    <w:rsid w:val="008F0AB6"/>
    <w:rsid w:val="008F2B62"/>
    <w:rsid w:val="008F5FFD"/>
    <w:rsid w:val="008F62AD"/>
    <w:rsid w:val="00903A3A"/>
    <w:rsid w:val="00910E2E"/>
    <w:rsid w:val="00915E11"/>
    <w:rsid w:val="00916124"/>
    <w:rsid w:val="00926C0C"/>
    <w:rsid w:val="00933957"/>
    <w:rsid w:val="00940635"/>
    <w:rsid w:val="00954C60"/>
    <w:rsid w:val="00971BC3"/>
    <w:rsid w:val="009729D2"/>
    <w:rsid w:val="009810B5"/>
    <w:rsid w:val="00981185"/>
    <w:rsid w:val="0098242C"/>
    <w:rsid w:val="00983B58"/>
    <w:rsid w:val="00984FAF"/>
    <w:rsid w:val="00986207"/>
    <w:rsid w:val="00992859"/>
    <w:rsid w:val="009975FA"/>
    <w:rsid w:val="00997A9D"/>
    <w:rsid w:val="009A1799"/>
    <w:rsid w:val="009A2654"/>
    <w:rsid w:val="009A39A3"/>
    <w:rsid w:val="009A5015"/>
    <w:rsid w:val="009B1D37"/>
    <w:rsid w:val="009B3E4D"/>
    <w:rsid w:val="009C2385"/>
    <w:rsid w:val="009C4FEB"/>
    <w:rsid w:val="009C7471"/>
    <w:rsid w:val="009D00D5"/>
    <w:rsid w:val="009D4ABF"/>
    <w:rsid w:val="009D66C4"/>
    <w:rsid w:val="009E5A1A"/>
    <w:rsid w:val="009F72AE"/>
    <w:rsid w:val="009F7C02"/>
    <w:rsid w:val="00A0159C"/>
    <w:rsid w:val="00A04FFA"/>
    <w:rsid w:val="00A06C1B"/>
    <w:rsid w:val="00A13A78"/>
    <w:rsid w:val="00A17CA3"/>
    <w:rsid w:val="00A23EAA"/>
    <w:rsid w:val="00A2CC89"/>
    <w:rsid w:val="00A33D0B"/>
    <w:rsid w:val="00A4303B"/>
    <w:rsid w:val="00A508AB"/>
    <w:rsid w:val="00A56A1E"/>
    <w:rsid w:val="00A676D7"/>
    <w:rsid w:val="00A704A0"/>
    <w:rsid w:val="00A71453"/>
    <w:rsid w:val="00A753BB"/>
    <w:rsid w:val="00A80E9C"/>
    <w:rsid w:val="00A80EFB"/>
    <w:rsid w:val="00A86C56"/>
    <w:rsid w:val="00A9209F"/>
    <w:rsid w:val="00A93500"/>
    <w:rsid w:val="00A94D6B"/>
    <w:rsid w:val="00AA0ED4"/>
    <w:rsid w:val="00AA5F18"/>
    <w:rsid w:val="00AA7188"/>
    <w:rsid w:val="00AB18B3"/>
    <w:rsid w:val="00AE0C0A"/>
    <w:rsid w:val="00AE56CD"/>
    <w:rsid w:val="00AE5F2D"/>
    <w:rsid w:val="00AF5DA5"/>
    <w:rsid w:val="00B007AF"/>
    <w:rsid w:val="00B06684"/>
    <w:rsid w:val="00B10DDB"/>
    <w:rsid w:val="00B15538"/>
    <w:rsid w:val="00B15F6F"/>
    <w:rsid w:val="00B24CBD"/>
    <w:rsid w:val="00B2599F"/>
    <w:rsid w:val="00B30328"/>
    <w:rsid w:val="00B359AC"/>
    <w:rsid w:val="00B371AF"/>
    <w:rsid w:val="00B41E72"/>
    <w:rsid w:val="00B43C89"/>
    <w:rsid w:val="00B4704A"/>
    <w:rsid w:val="00B510E9"/>
    <w:rsid w:val="00B53AF1"/>
    <w:rsid w:val="00B54BE1"/>
    <w:rsid w:val="00B60912"/>
    <w:rsid w:val="00B63BA2"/>
    <w:rsid w:val="00B63CFF"/>
    <w:rsid w:val="00B63FE8"/>
    <w:rsid w:val="00B719DD"/>
    <w:rsid w:val="00B73AB8"/>
    <w:rsid w:val="00B74113"/>
    <w:rsid w:val="00B82970"/>
    <w:rsid w:val="00B853A7"/>
    <w:rsid w:val="00B87AE7"/>
    <w:rsid w:val="00B91DBC"/>
    <w:rsid w:val="00B942CF"/>
    <w:rsid w:val="00B94EDE"/>
    <w:rsid w:val="00B96413"/>
    <w:rsid w:val="00B97C17"/>
    <w:rsid w:val="00BB1F6E"/>
    <w:rsid w:val="00BB7C08"/>
    <w:rsid w:val="00BC04C4"/>
    <w:rsid w:val="00BC4146"/>
    <w:rsid w:val="00BD4974"/>
    <w:rsid w:val="00BD748D"/>
    <w:rsid w:val="00BE42DD"/>
    <w:rsid w:val="00BF0620"/>
    <w:rsid w:val="00BF74FD"/>
    <w:rsid w:val="00C070AD"/>
    <w:rsid w:val="00C07A63"/>
    <w:rsid w:val="00C07B5D"/>
    <w:rsid w:val="00C20D6C"/>
    <w:rsid w:val="00C217FD"/>
    <w:rsid w:val="00C32EF0"/>
    <w:rsid w:val="00C43F79"/>
    <w:rsid w:val="00C44A31"/>
    <w:rsid w:val="00C515D7"/>
    <w:rsid w:val="00C64441"/>
    <w:rsid w:val="00C6744D"/>
    <w:rsid w:val="00C73C6D"/>
    <w:rsid w:val="00C742D1"/>
    <w:rsid w:val="00C77BD0"/>
    <w:rsid w:val="00C82CEE"/>
    <w:rsid w:val="00C86153"/>
    <w:rsid w:val="00CA3B17"/>
    <w:rsid w:val="00CB28DA"/>
    <w:rsid w:val="00CB46C5"/>
    <w:rsid w:val="00CE6AC2"/>
    <w:rsid w:val="00CF7FB8"/>
    <w:rsid w:val="00D04173"/>
    <w:rsid w:val="00D079C1"/>
    <w:rsid w:val="00D201D5"/>
    <w:rsid w:val="00D20FA6"/>
    <w:rsid w:val="00D2282D"/>
    <w:rsid w:val="00D444FB"/>
    <w:rsid w:val="00D50E3D"/>
    <w:rsid w:val="00D6001C"/>
    <w:rsid w:val="00D616FA"/>
    <w:rsid w:val="00D61991"/>
    <w:rsid w:val="00D62737"/>
    <w:rsid w:val="00D65EDF"/>
    <w:rsid w:val="00D76014"/>
    <w:rsid w:val="00D94EF1"/>
    <w:rsid w:val="00D95167"/>
    <w:rsid w:val="00D96C6D"/>
    <w:rsid w:val="00DA11AF"/>
    <w:rsid w:val="00DA15C2"/>
    <w:rsid w:val="00DA4DBE"/>
    <w:rsid w:val="00DB4944"/>
    <w:rsid w:val="00DB67AD"/>
    <w:rsid w:val="00DC08D9"/>
    <w:rsid w:val="00DC4AA9"/>
    <w:rsid w:val="00DD0A5C"/>
    <w:rsid w:val="00DD0F16"/>
    <w:rsid w:val="00DD112E"/>
    <w:rsid w:val="00DD5C11"/>
    <w:rsid w:val="00DE0713"/>
    <w:rsid w:val="00DE1BE0"/>
    <w:rsid w:val="00DE29AC"/>
    <w:rsid w:val="00DE5235"/>
    <w:rsid w:val="00DE701B"/>
    <w:rsid w:val="00DF7956"/>
    <w:rsid w:val="00E02641"/>
    <w:rsid w:val="00E04552"/>
    <w:rsid w:val="00E11F4B"/>
    <w:rsid w:val="00E132F8"/>
    <w:rsid w:val="00E138D7"/>
    <w:rsid w:val="00E13F52"/>
    <w:rsid w:val="00E173E4"/>
    <w:rsid w:val="00E24B52"/>
    <w:rsid w:val="00E34C78"/>
    <w:rsid w:val="00E37518"/>
    <w:rsid w:val="00E40293"/>
    <w:rsid w:val="00E41411"/>
    <w:rsid w:val="00E41D3F"/>
    <w:rsid w:val="00E44B80"/>
    <w:rsid w:val="00E559E9"/>
    <w:rsid w:val="00E56E2E"/>
    <w:rsid w:val="00E62EED"/>
    <w:rsid w:val="00E711DC"/>
    <w:rsid w:val="00E77C8C"/>
    <w:rsid w:val="00E80674"/>
    <w:rsid w:val="00E97D1D"/>
    <w:rsid w:val="00EA5AE8"/>
    <w:rsid w:val="00EA623F"/>
    <w:rsid w:val="00EB05A1"/>
    <w:rsid w:val="00EB5A1E"/>
    <w:rsid w:val="00EB7E91"/>
    <w:rsid w:val="00EC2A61"/>
    <w:rsid w:val="00ED12AF"/>
    <w:rsid w:val="00ED1725"/>
    <w:rsid w:val="00ED56B5"/>
    <w:rsid w:val="00ED58A2"/>
    <w:rsid w:val="00EE0320"/>
    <w:rsid w:val="00EE1B1B"/>
    <w:rsid w:val="00EE3FCB"/>
    <w:rsid w:val="00EE6CA5"/>
    <w:rsid w:val="00EF18F1"/>
    <w:rsid w:val="00EF2894"/>
    <w:rsid w:val="00EF5366"/>
    <w:rsid w:val="00F031A4"/>
    <w:rsid w:val="00F13CB5"/>
    <w:rsid w:val="00F16152"/>
    <w:rsid w:val="00F17F6F"/>
    <w:rsid w:val="00F31962"/>
    <w:rsid w:val="00F36E8B"/>
    <w:rsid w:val="00F40DF9"/>
    <w:rsid w:val="00F453A8"/>
    <w:rsid w:val="00F50234"/>
    <w:rsid w:val="00F76331"/>
    <w:rsid w:val="00F84408"/>
    <w:rsid w:val="00F84F6A"/>
    <w:rsid w:val="00F97BE2"/>
    <w:rsid w:val="00FA08C6"/>
    <w:rsid w:val="00FA3A5E"/>
    <w:rsid w:val="00FA574B"/>
    <w:rsid w:val="00FB01A4"/>
    <w:rsid w:val="00FB123C"/>
    <w:rsid w:val="00FB32D9"/>
    <w:rsid w:val="00FB5888"/>
    <w:rsid w:val="00FB596F"/>
    <w:rsid w:val="00FC45A4"/>
    <w:rsid w:val="00FC6EE4"/>
    <w:rsid w:val="00FD63BC"/>
    <w:rsid w:val="00FE1E10"/>
    <w:rsid w:val="00FE5811"/>
    <w:rsid w:val="00FF0CC5"/>
    <w:rsid w:val="00FF1DC9"/>
    <w:rsid w:val="00FF7B35"/>
    <w:rsid w:val="05F10550"/>
    <w:rsid w:val="095E5125"/>
    <w:rsid w:val="0F95EDE1"/>
    <w:rsid w:val="17329ADB"/>
    <w:rsid w:val="18EFE094"/>
    <w:rsid w:val="2229D1FE"/>
    <w:rsid w:val="27F10483"/>
    <w:rsid w:val="29D6CCFA"/>
    <w:rsid w:val="2A673AA9"/>
    <w:rsid w:val="3302F701"/>
    <w:rsid w:val="36A4FB2F"/>
    <w:rsid w:val="38CB43F8"/>
    <w:rsid w:val="3BD5B69D"/>
    <w:rsid w:val="4383FC75"/>
    <w:rsid w:val="523DE190"/>
    <w:rsid w:val="55B844E8"/>
    <w:rsid w:val="598EDB4B"/>
    <w:rsid w:val="5E24DBB9"/>
    <w:rsid w:val="6B6A80E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B2D86E"/>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cs="Times New Roman" w:asciiTheme="minorHAnsi" w:hAnsiTheme="minorHAnsi"/>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qFormat="1"/>
    <w:lsdException w:name="footer" w:uiPriority="99" w:qFormat="1"/>
    <w:lsdException w:name="caption" w:semiHidden="1" w:unhideWhenUsed="1" w:qFormat="1"/>
    <w:lsdException w:name="annotation reference" w:uiPriority="99"/>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jes" w:customStyle="1">
    <w:name w:val="Kopjes"/>
    <w:basedOn w:val="Standaard"/>
    <w:link w:val="KopjesChar"/>
    <w:rsid w:val="009D4ABF"/>
    <w:pPr>
      <w:spacing w:line="220" w:lineRule="exact"/>
    </w:pPr>
    <w:rPr>
      <w:sz w:val="14"/>
    </w:rPr>
  </w:style>
  <w:style w:type="paragraph" w:styleId="Concept" w:customStyle="1">
    <w:name w:val="Concept"/>
    <w:basedOn w:val="Standaard"/>
    <w:next w:val="Standaard"/>
    <w:rsid w:val="009D4ABF"/>
    <w:pPr>
      <w:spacing w:line="240" w:lineRule="auto"/>
    </w:pPr>
    <w:rPr>
      <w:i/>
      <w:sz w:val="40"/>
    </w:rPr>
  </w:style>
  <w:style w:type="paragraph" w:styleId="KopjeVet" w:customStyle="1">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aliases w:val="PQR Table"/>
    <w:basedOn w:val="Standaardtabel"/>
    <w:uiPriority w:val="59"/>
    <w:rsid w:val="006F090E"/>
    <w:rPr>
      <w:rFonts w:eastAsiaTheme="minorHAnsi" w:cstheme="minorBidi"/>
      <w:sz w:val="24"/>
      <w:szCs w:val="24"/>
      <w:lang w:val="en-GB"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rFonts w:asciiTheme="minorHAnsi" w:hAnsiTheme="minorHAnsi"/>
        <w:b/>
        <w:sz w:val="18"/>
      </w:rPr>
      <w:tblPr/>
      <w:tcPr>
        <w:shd w:val="clear" w:color="auto" w:fill="D0D0CE"/>
      </w:tcPr>
    </w:tblStylePr>
  </w:style>
  <w:style w:type="character" w:styleId="KopjesChar" w:customStyle="1">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styleId="OpmaakprofielLijst2Links0cmEersteregel0cm" w:customStyle="1">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styleId="TabelLansingerlandNotitie" w:customStyle="1">
    <w:name w:val="Tabel Lansingerland Notitie"/>
    <w:basedOn w:val="Standaardtabel"/>
    <w:rsid w:val="00530DD8"/>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Calibri Light" w:hAnsi="Calibri Light"/>
        <w:b/>
        <w:sz w:val="19"/>
      </w:rPr>
    </w:tblStylePr>
    <w:tblStylePr w:type="firstCol">
      <w:rPr>
        <w:rFonts w:ascii="Calibri Light" w:hAnsi="Calibri Light"/>
        <w:b/>
        <w:sz w:val="19"/>
      </w:rPr>
    </w:tblStylePr>
  </w:style>
  <w:style w:type="paragraph" w:styleId="TabelkopLansingerland" w:customStyle="1">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Space="180" w:wrap="auto" w:hAnchor="page" w:xAlign="center" w:yAlign="bottom" w:hRule="exact"/>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semiHidden/>
    <w:rsid w:val="009A5B4A"/>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semiHidden/>
    <w:rsid w:val="009A5B4A"/>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semiHidden/>
    <w:rsid w:val="009A5B4A"/>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semiHidden/>
    <w:rsid w:val="009A5B4A"/>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semiHidden/>
    <w:rsid w:val="009A5B4A"/>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uiPriority w:val="99"/>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semiHidden/>
    <w:rsid w:val="009A5B4A"/>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semiHidden/>
    <w:rsid w:val="009A5B4A"/>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1">
    <w:name w:val="Table Grid 1"/>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semiHidden/>
    <w:rsid w:val="009A5B4A"/>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semiHidden/>
    <w:rsid w:val="009A5B4A"/>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semiHidden/>
    <w:rsid w:val="009A5B4A"/>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semiHidden/>
    <w:rsid w:val="009A5B4A"/>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semiHidden/>
    <w:rsid w:val="009A5B4A"/>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
    <w:name w:val="Table Theme"/>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semiHidden/>
    <w:rsid w:val="009A5B4A"/>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
    <w:name w:val="Table Web 1"/>
    <w:basedOn w:val="Standaardtabel"/>
    <w:semiHidden/>
    <w:rsid w:val="009A5B4A"/>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semiHidden/>
    <w:rsid w:val="009A5B4A"/>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semiHidden/>
    <w:rsid w:val="009A5B4A"/>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styleId="TabelLansingerlandstandaard" w:customStyle="1">
    <w:name w:val="Tabel Lansingerland standaard"/>
    <w:basedOn w:val="Standaardtabel"/>
    <w:rsid w:val="00824DD2"/>
    <w:pPr>
      <w:spacing w:line="260" w:lineRule="atLeast"/>
    </w:pPr>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styleId="Kop2Char" w:customStyle="1">
    <w:name w:val="Kop 2 Char"/>
    <w:aliases w:val="Middelgrote kop Char,Paragraafkop Char"/>
    <w:basedOn w:val="Standaardalinea-lettertype"/>
    <w:link w:val="Kop2"/>
    <w:rsid w:val="00CE64FA"/>
    <w:rPr>
      <w:rFonts w:ascii="Trebuchet MS" w:hAnsi="Trebuchet MS" w:eastAsiaTheme="majorEastAsia"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styleId="CitaatChar" w:customStyle="1">
    <w:name w:val="Citaat Char"/>
    <w:basedOn w:val="Standaardalinea-lettertype"/>
    <w:link w:val="Citaat"/>
    <w:uiPriority w:val="29"/>
    <w:rsid w:val="00397469"/>
    <w:rPr>
      <w:iCs/>
      <w:color w:val="47A23F"/>
      <w:sz w:val="36"/>
    </w:rPr>
  </w:style>
  <w:style w:type="paragraph" w:styleId="Gegevens" w:customStyle="1">
    <w:name w:val="Gegevens"/>
    <w:basedOn w:val="Standaard"/>
    <w:next w:val="Standaard"/>
    <w:qFormat/>
    <w:rsid w:val="00CE64FA"/>
    <w:rPr>
      <w:sz w:val="16"/>
    </w:rPr>
  </w:style>
  <w:style w:type="character" w:styleId="Kop1Char" w:customStyle="1">
    <w:name w:val="Kop 1 Char"/>
    <w:aliases w:val="Grote kop Char,Hoofdstukkop Char"/>
    <w:basedOn w:val="Standaardalinea-lettertype"/>
    <w:link w:val="Kop1"/>
    <w:rsid w:val="00CE64FA"/>
    <w:rPr>
      <w:rFonts w:ascii="Trebuchet MS" w:hAnsi="Trebuchet MS" w:eastAsiaTheme="majorEastAsia" w:cstheme="majorBidi"/>
      <w:color w:val="000000" w:themeColor="text1"/>
      <w:sz w:val="72"/>
      <w:szCs w:val="32"/>
      <w:lang w:val="en-GB" w:eastAsia="en-US"/>
    </w:rPr>
  </w:style>
  <w:style w:type="character" w:styleId="Kop3Char" w:customStyle="1">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styleId="Referentie" w:customStyle="1">
    <w:name w:val="Referentie"/>
    <w:basedOn w:val="Standaard"/>
    <w:next w:val="Standaard"/>
    <w:qFormat/>
    <w:rsid w:val="00CE64FA"/>
    <w:rPr>
      <w:sz w:val="16"/>
    </w:rPr>
  </w:style>
  <w:style w:type="paragraph" w:styleId="Koptekst1" w:customStyle="1">
    <w:name w:val="Koptekst1"/>
    <w:basedOn w:val="Standaard"/>
    <w:next w:val="Standaard"/>
    <w:qFormat/>
    <w:rsid w:val="00397469"/>
    <w:rPr>
      <w:sz w:val="16"/>
    </w:rPr>
  </w:style>
  <w:style w:type="numbering" w:styleId="Lijstgenummerd" w:customStyle="1">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styleId="Tabelkop" w:customStyle="1">
    <w:name w:val="Tabelkop"/>
    <w:basedOn w:val="Standaardalinea-lettertype"/>
    <w:uiPriority w:val="1"/>
    <w:qFormat/>
    <w:rsid w:val="00DC69FE"/>
    <w:rPr>
      <w:rFonts w:asciiTheme="minorHAnsi" w:hAnsiTheme="minorHAnsi"/>
      <w:b/>
      <w:sz w:val="20"/>
      <w:bdr w:val="none" w:color="auto" w:sz="0" w:space="0"/>
      <w:lang w:val="nl-NL"/>
    </w:rPr>
  </w:style>
  <w:style w:type="paragraph" w:styleId="Tabeltekst" w:customStyle="1">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eadsintro" w:customStyle="1">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styleId="KoptekstChar" w:customStyle="1">
    <w:name w:val="Koptekst Char"/>
    <w:aliases w:val="Kop- en voettekst Char"/>
    <w:basedOn w:val="Standaardalinea-lettertype"/>
    <w:link w:val="Koptekst"/>
    <w:rsid w:val="007F4502"/>
    <w:rPr>
      <w:b/>
      <w:sz w:val="14"/>
    </w:rPr>
  </w:style>
  <w:style w:type="paragraph" w:styleId="Tabskopenvoettekst" w:customStyle="1">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styleId="TabskopenvoettekstChar" w:customStyle="1">
    <w:name w:val="Tabs kop en voettekst Char"/>
    <w:basedOn w:val="Standaardalinea-lettertype"/>
    <w:link w:val="Tabskopenvoettekst"/>
    <w:rsid w:val="00D337A2"/>
    <w:rPr>
      <w:sz w:val="16"/>
    </w:rPr>
  </w:style>
  <w:style w:type="character" w:styleId="VoettekstChar" w:customStyle="1">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styleId="MacrotekstChar" w:customStyle="1">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uiPriority w:val="99"/>
    <w:rsid w:val="0073634E"/>
    <w:rPr>
      <w:sz w:val="16"/>
      <w:szCs w:val="16"/>
    </w:rPr>
  </w:style>
  <w:style w:type="paragraph" w:styleId="Sjabloonnaam" w:customStyle="1">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uiPriority w:val="99"/>
    <w:rsid w:val="00122400"/>
    <w:pPr>
      <w:spacing w:line="240" w:lineRule="auto"/>
    </w:pPr>
  </w:style>
  <w:style w:type="character" w:styleId="TekstopmerkingChar" w:customStyle="1">
    <w:name w:val="Tekst opmerking Char"/>
    <w:basedOn w:val="Standaardalinea-lettertype"/>
    <w:link w:val="Tekstopmerking"/>
    <w:uiPriority w:val="99"/>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rPr>
        <w:b/>
        <w:bCs/>
        <w:color w:val="000000" w:themeColor="text1"/>
      </w:rPr>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rPr>
        <w:color w:val="FFFFFF" w:themeColor="background1"/>
      </w:rPr>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soort" w:customStyle="1">
    <w:name w:val="Documentsoort"/>
    <w:basedOn w:val="Standaard"/>
    <w:next w:val="Standaard"/>
    <w:qFormat/>
    <w:rsid w:val="00AC51B6"/>
    <w:pPr>
      <w:spacing w:before="240" w:line="400" w:lineRule="atLeast"/>
    </w:pPr>
    <w:rPr>
      <w:i/>
      <w:sz w:val="36"/>
    </w:rPr>
  </w:style>
  <w:style w:type="paragraph" w:styleId="Kop0Titelnotitie" w:customStyle="1">
    <w:name w:val="Kop 0 Titel notitie"/>
    <w:basedOn w:val="Standaardinspringing"/>
    <w:next w:val="Standaard"/>
    <w:qFormat/>
    <w:rsid w:val="00AC51B6"/>
    <w:pPr>
      <w:spacing w:line="600" w:lineRule="exact"/>
      <w:ind w:left="0"/>
    </w:pPr>
    <w:rPr>
      <w:sz w:val="56"/>
    </w:rPr>
  </w:style>
  <w:style w:type="paragraph" w:styleId="Kop2notitieParagraaf" w:customStyle="1">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styleId="Kop3notitieSubparagraaf" w:customStyle="1">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styleId="Kop1briefkopalinea" w:customStyle="1">
    <w:name w:val="_Kop 1 brief (kop alinea)"/>
    <w:basedOn w:val="Standaard"/>
    <w:next w:val="Standaard"/>
    <w:qFormat/>
    <w:rsid w:val="00AC51B6"/>
    <w:rPr>
      <w:b/>
    </w:rPr>
  </w:style>
  <w:style w:type="paragraph" w:styleId="Kop2briefsubkopalinea" w:customStyle="1">
    <w:name w:val="_Kop 2 brief (subkop alinea)"/>
    <w:basedOn w:val="Standaard"/>
    <w:next w:val="Standaard"/>
    <w:qFormat/>
    <w:rsid w:val="00AC51B6"/>
    <w:rPr>
      <w:b/>
      <w:i/>
    </w:rPr>
  </w:style>
  <w:style w:type="character" w:styleId="Kop4Char" w:customStyle="1">
    <w:name w:val="Kop 4 Char"/>
    <w:basedOn w:val="Standaardalinea-lettertype"/>
    <w:link w:val="Kop4"/>
    <w:rsid w:val="00841CD9"/>
    <w:rPr>
      <w:bCs/>
      <w:i/>
      <w:sz w:val="24"/>
      <w:szCs w:val="28"/>
    </w:rPr>
  </w:style>
  <w:style w:type="character" w:styleId="OndertitelChar" w:customStyle="1">
    <w:name w:val="Ondertitel Char"/>
    <w:basedOn w:val="Standaardalinea-lettertype"/>
    <w:link w:val="Ondertitel"/>
    <w:rsid w:val="00841CD9"/>
    <w:rPr>
      <w:rFonts w:asciiTheme="majorHAnsi" w:hAnsiTheme="majorHAnsi" w:eastAsiaTheme="majorEastAsia" w:cstheme="majorBidi"/>
      <w:i/>
      <w:iCs/>
      <w:color w:val="5B9BD5" w:themeColor="accent1"/>
      <w:spacing w:val="15"/>
      <w:sz w:val="24"/>
      <w:szCs w:val="24"/>
    </w:rPr>
  </w:style>
  <w:style w:type="character" w:styleId="TitelChar" w:customStyle="1">
    <w:name w:val="Titel Char"/>
    <w:basedOn w:val="Standaardalinea-lettertype"/>
    <w:link w:val="Titel"/>
    <w:rsid w:val="00841CD9"/>
    <w:rPr>
      <w:rFonts w:asciiTheme="majorHAnsi" w:hAnsiTheme="majorHAnsi" w:eastAsiaTheme="majorEastAsia" w:cstheme="majorBidi"/>
      <w:color w:val="323E4F" w:themeColor="text2" w:themeShade="BF"/>
      <w:spacing w:val="5"/>
      <w:kern w:val="28"/>
      <w:sz w:val="52"/>
      <w:szCs w:val="52"/>
    </w:rPr>
  </w:style>
  <w:style w:type="paragraph" w:styleId="Dikgedrukt" w:customStyle="1">
    <w:name w:val="Dikgedrukt"/>
    <w:basedOn w:val="Standaard"/>
    <w:next w:val="Standaard"/>
    <w:qFormat/>
    <w:rsid w:val="00795A57"/>
    <w:rPr>
      <w:b/>
      <w:bCs/>
    </w:rPr>
  </w:style>
  <w:style w:type="paragraph" w:styleId="Adresgegevens" w:customStyle="1">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styleId="BallontekstChar" w:customStyle="1">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styleId="Geenlijst1" w:customStyle="1">
    <w:name w:val="Geen lijst1"/>
    <w:next w:val="Geenlijst"/>
    <w:uiPriority w:val="99"/>
    <w:semiHidden/>
    <w:unhideWhenUsed/>
    <w:rsid w:val="0054351F"/>
  </w:style>
  <w:style w:type="table" w:styleId="Tabelraster10" w:customStyle="1">
    <w:name w:val="Tabelraster1"/>
    <w:basedOn w:val="Standaardtabel"/>
    <w:next w:val="Tabelraster"/>
    <w:rsid w:val="0054351F"/>
    <w:rPr>
      <w:rFonts w:eastAsiaTheme="minorHAnsi" w:cstheme="minorBidi"/>
      <w:sz w:val="24"/>
      <w:szCs w:val="24"/>
      <w:lang w:val="en-GB"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rFonts w:asciiTheme="minorHAnsi" w:hAnsiTheme="minorHAnsi"/>
        <w:b/>
        <w:sz w:val="18"/>
      </w:rPr>
      <w:tblPr/>
      <w:tcPr>
        <w:shd w:val="clear" w:color="auto" w:fill="D0D0CE"/>
      </w:tcPr>
    </w:tblStylePr>
  </w:style>
  <w:style w:type="table" w:styleId="TabelLansingerlandNotitie1" w:customStyle="1">
    <w:name w:val="Tabel Lansingerland Notitie1"/>
    <w:basedOn w:val="Standaardtabel"/>
    <w:rsid w:val="0054351F"/>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Calibri Light" w:hAnsi="Calibri Light"/>
        <w:b/>
        <w:sz w:val="19"/>
      </w:rPr>
    </w:tblStylePr>
    <w:tblStylePr w:type="firstCol">
      <w:rPr>
        <w:rFonts w:ascii="Calibri Light" w:hAnsi="Calibri Light"/>
        <w:b/>
        <w:sz w:val="19"/>
      </w:rPr>
    </w:tblStylePr>
  </w:style>
  <w:style w:type="table" w:styleId="3D-effectenvoortabel11" w:customStyle="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1" w:customStyle="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1" w:customStyle="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Eenvoudigetabel11" w:customStyle="1">
    <w:name w:val="Eenvoudige tabel 11"/>
    <w:basedOn w:val="Standaardtabel"/>
    <w:next w:val="Eenvoudigetabel1"/>
    <w:semiHidden/>
    <w:rsid w:val="0054351F"/>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1" w:customStyle="1">
    <w:name w:val="Eenvoudige tabel 21"/>
    <w:basedOn w:val="Standaardtabel"/>
    <w:next w:val="Eenvoudigetabel2"/>
    <w:semiHidden/>
    <w:rsid w:val="0054351F"/>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1" w:customStyle="1">
    <w:name w:val="Eenvoudige tabel 31"/>
    <w:basedOn w:val="Standaardtabel"/>
    <w:next w:val="Eenvoudigetabel3"/>
    <w:semiHidden/>
    <w:rsid w:val="0054351F"/>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1" w:customStyle="1">
    <w:name w:val="Eigentijdse tabel1"/>
    <w:basedOn w:val="Standaardtabel"/>
    <w:next w:val="Eigentijdsetabel"/>
    <w:semiHidden/>
    <w:rsid w:val="0054351F"/>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1" w:customStyle="1">
    <w:name w:val="Elegante tabel1"/>
    <w:basedOn w:val="Standaardtabel"/>
    <w:next w:val="Elegantetabel"/>
    <w:semiHidden/>
    <w:rsid w:val="0054351F"/>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Klassieketabel11" w:customStyle="1">
    <w:name w:val="Klassieke tabel 11"/>
    <w:basedOn w:val="Standaardtabel"/>
    <w:next w:val="Klassieketabel1"/>
    <w:semiHidden/>
    <w:rsid w:val="0054351F"/>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1" w:customStyle="1">
    <w:name w:val="Klassieke tabel 21"/>
    <w:basedOn w:val="Standaardtabel"/>
    <w:next w:val="Klassieketabel2"/>
    <w:semiHidden/>
    <w:rsid w:val="0054351F"/>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1" w:customStyle="1">
    <w:name w:val="Klassieke tabel 31"/>
    <w:basedOn w:val="Standaardtabel"/>
    <w:next w:val="Klassieketabel3"/>
    <w:semiHidden/>
    <w:rsid w:val="0054351F"/>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1" w:customStyle="1">
    <w:name w:val="Klassieke tabel 41"/>
    <w:basedOn w:val="Standaardtabel"/>
    <w:next w:val="Klassieketabel4"/>
    <w:semiHidden/>
    <w:rsid w:val="0054351F"/>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1" w:customStyle="1">
    <w:name w:val="Kleurrijke tabel 11"/>
    <w:basedOn w:val="Standaardtabel"/>
    <w:next w:val="Kleurrijketabel1"/>
    <w:semiHidden/>
    <w:rsid w:val="0054351F"/>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1" w:customStyle="1">
    <w:name w:val="Kleurrijke tabel 21"/>
    <w:basedOn w:val="Standaardtabel"/>
    <w:next w:val="Kleurrijketabel2"/>
    <w:semiHidden/>
    <w:rsid w:val="0054351F"/>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1" w:customStyle="1">
    <w:name w:val="Kleurrijke tabel 31"/>
    <w:basedOn w:val="Standaardtabel"/>
    <w:next w:val="Kleurrijketabel3"/>
    <w:semiHidden/>
    <w:rsid w:val="0054351F"/>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Professioneletabel1" w:customStyle="1">
    <w:name w:val="Professionele tabel1"/>
    <w:basedOn w:val="Standaardtabel"/>
    <w:next w:val="Professioneletabel"/>
    <w:semiHidden/>
    <w:rsid w:val="0054351F"/>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elkolommen11" w:customStyle="1">
    <w:name w:val="Tabelkolommen 11"/>
    <w:basedOn w:val="Standaardtabel"/>
    <w:next w:val="Tabelkolommen1"/>
    <w:semiHidden/>
    <w:rsid w:val="0054351F"/>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1" w:customStyle="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1" w:customStyle="1">
    <w:name w:val="Tabelkolommen 31"/>
    <w:basedOn w:val="Standaardtabel"/>
    <w:next w:val="Tabelkolommen3"/>
    <w:semiHidden/>
    <w:rsid w:val="0054351F"/>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1" w:customStyle="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1" w:customStyle="1">
    <w:name w:val="Tabelkolommen 51"/>
    <w:basedOn w:val="Standaardtabel"/>
    <w:next w:val="Tabelkolommen5"/>
    <w:semiHidden/>
    <w:rsid w:val="0054351F"/>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1" w:customStyle="1">
    <w:name w:val="Tabellijst 11"/>
    <w:basedOn w:val="Standaardtabel"/>
    <w:next w:val="Tabellijst1"/>
    <w:semiHidden/>
    <w:rsid w:val="0054351F"/>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1" w:customStyle="1">
    <w:name w:val="Tabellijst 21"/>
    <w:basedOn w:val="Standaardtabel"/>
    <w:next w:val="Tabellijst2"/>
    <w:semiHidden/>
    <w:rsid w:val="0054351F"/>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1" w:customStyle="1">
    <w:name w:val="Tabellijst 31"/>
    <w:basedOn w:val="Standaardtabel"/>
    <w:next w:val="Tabellijst3"/>
    <w:semiHidden/>
    <w:rsid w:val="0054351F"/>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1" w:customStyle="1">
    <w:name w:val="Tabellijst 41"/>
    <w:basedOn w:val="Standaardtabel"/>
    <w:next w:val="Tabellijst4"/>
    <w:semiHidden/>
    <w:rsid w:val="0054351F"/>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1" w:customStyle="1">
    <w:name w:val="Tabellijst 51"/>
    <w:basedOn w:val="Standaardtabel"/>
    <w:next w:val="Tabellijst5"/>
    <w:semiHidden/>
    <w:rsid w:val="0054351F"/>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1" w:customStyle="1">
    <w:name w:val="Tabellijst 61"/>
    <w:basedOn w:val="Standaardtabel"/>
    <w:next w:val="Tabellijst6"/>
    <w:semiHidden/>
    <w:rsid w:val="0054351F"/>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1" w:customStyle="1">
    <w:name w:val="Tabellijst 71"/>
    <w:basedOn w:val="Standaardtabel"/>
    <w:next w:val="Tabellijst7"/>
    <w:semiHidden/>
    <w:rsid w:val="0054351F"/>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1" w:customStyle="1">
    <w:name w:val="Tabellijst 81"/>
    <w:basedOn w:val="Standaardtabel"/>
    <w:next w:val="Tabellijst8"/>
    <w:semiHidden/>
    <w:rsid w:val="0054351F"/>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11" w:customStyle="1">
    <w:name w:val="Tabelraster 11"/>
    <w:basedOn w:val="Standaardtabel"/>
    <w:next w:val="Tabelraster1"/>
    <w:semiHidden/>
    <w:rsid w:val="0054351F"/>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1" w:customStyle="1">
    <w:name w:val="Tabelraster 21"/>
    <w:basedOn w:val="Standaardtabel"/>
    <w:next w:val="Tabelraster2"/>
    <w:semiHidden/>
    <w:rsid w:val="0054351F"/>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1" w:customStyle="1">
    <w:name w:val="Tabelraster 31"/>
    <w:basedOn w:val="Standaardtabel"/>
    <w:next w:val="Tabelraster3"/>
    <w:semiHidden/>
    <w:rsid w:val="0054351F"/>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1" w:customStyle="1">
    <w:name w:val="Tabelraster 41"/>
    <w:basedOn w:val="Standaardtabel"/>
    <w:next w:val="Tabelraster4"/>
    <w:semiHidden/>
    <w:rsid w:val="0054351F"/>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1" w:customStyle="1">
    <w:name w:val="Tabelraster 51"/>
    <w:basedOn w:val="Standaardtabel"/>
    <w:next w:val="Tabelraster5"/>
    <w:semiHidden/>
    <w:rsid w:val="0054351F"/>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1" w:customStyle="1">
    <w:name w:val="Tabelraster 61"/>
    <w:basedOn w:val="Standaardtabel"/>
    <w:next w:val="Tabelraster6"/>
    <w:semiHidden/>
    <w:rsid w:val="0054351F"/>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1" w:customStyle="1">
    <w:name w:val="Tabelraster 71"/>
    <w:basedOn w:val="Standaardtabel"/>
    <w:next w:val="Tabelraster7"/>
    <w:semiHidden/>
    <w:rsid w:val="0054351F"/>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1" w:customStyle="1">
    <w:name w:val="Tabelraster 81"/>
    <w:basedOn w:val="Standaardtabel"/>
    <w:next w:val="Tabelraster8"/>
    <w:semiHidden/>
    <w:rsid w:val="0054351F"/>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1" w:customStyle="1">
    <w:name w:val="Tabelthema1"/>
    <w:basedOn w:val="Standaardtabel"/>
    <w:next w:val="Tabelthema"/>
    <w:semiHidden/>
    <w:rsid w:val="0054351F"/>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Verfijndetabel11" w:customStyle="1">
    <w:name w:val="Verfijnde tabel 11"/>
    <w:basedOn w:val="Standaardtabel"/>
    <w:next w:val="Verfijndetabel1"/>
    <w:semiHidden/>
    <w:rsid w:val="0054351F"/>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1" w:customStyle="1">
    <w:name w:val="Verfijnde tabel 21"/>
    <w:basedOn w:val="Standaardtabel"/>
    <w:next w:val="Verfijndetabel2"/>
    <w:semiHidden/>
    <w:rsid w:val="0054351F"/>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1" w:customStyle="1">
    <w:name w:val="Webtabel 11"/>
    <w:basedOn w:val="Standaardtabel"/>
    <w:next w:val="Webtabel1"/>
    <w:semiHidden/>
    <w:rsid w:val="0054351F"/>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1" w:customStyle="1">
    <w:name w:val="Webtabel 21"/>
    <w:basedOn w:val="Standaardtabel"/>
    <w:next w:val="Webtabel2"/>
    <w:semiHidden/>
    <w:rsid w:val="0054351F"/>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1" w:customStyle="1">
    <w:name w:val="Webtabel 31"/>
    <w:basedOn w:val="Standaardtabel"/>
    <w:next w:val="Webtabel3"/>
    <w:semiHidden/>
    <w:rsid w:val="0054351F"/>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elLansingerlandstandaard1" w:customStyle="1">
    <w:name w:val="Tabel Lansingerland standaard1"/>
    <w:basedOn w:val="Standaardtabel"/>
    <w:rsid w:val="0054351F"/>
    <w:pPr>
      <w:spacing w:line="260" w:lineRule="atLeast"/>
    </w:pPr>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31" w:customStyle="1">
    <w:name w:val="Rastertabel 4 - Accent 31"/>
    <w:basedOn w:val="Standaardtabel"/>
    <w:next w:val="Rastertabel4-Accent3"/>
    <w:uiPriority w:val="49"/>
    <w:rsid w:val="0054351F"/>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Kleurrijkraster-accent61" w:customStyle="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Donkerelijst-accent61" w:customStyle="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rPr>
        <w:b/>
        <w:bCs/>
        <w:color w:val="000000" w:themeColor="text1"/>
      </w:rPr>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rPr>
        <w:color w:val="FFFFFF" w:themeColor="background1"/>
      </w:rPr>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styleId="Geenlijst11" w:customStyle="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styleId="Geenlijst111" w:customStyle="1">
    <w:name w:val="Geen lijst111"/>
    <w:next w:val="Geenlijst"/>
    <w:uiPriority w:val="99"/>
    <w:semiHidden/>
    <w:unhideWhenUsed/>
    <w:rsid w:val="0054351F"/>
  </w:style>
  <w:style w:type="character" w:styleId="Kop5Char" w:customStyle="1">
    <w:name w:val="Kop 5 Char"/>
    <w:basedOn w:val="Standaardalinea-lettertype"/>
    <w:link w:val="Kop5"/>
    <w:rsid w:val="0054351F"/>
    <w:rPr>
      <w:b/>
      <w:bCs/>
      <w:i/>
      <w:iCs/>
      <w:sz w:val="26"/>
      <w:szCs w:val="26"/>
    </w:rPr>
  </w:style>
  <w:style w:type="character" w:styleId="Kop6Char" w:customStyle="1">
    <w:name w:val="Kop 6 Char"/>
    <w:basedOn w:val="Standaardalinea-lettertype"/>
    <w:link w:val="Kop6"/>
    <w:rsid w:val="0054351F"/>
    <w:rPr>
      <w:b/>
      <w:bCs/>
      <w:sz w:val="22"/>
      <w:szCs w:val="22"/>
    </w:rPr>
  </w:style>
  <w:style w:type="character" w:styleId="Kop7Char" w:customStyle="1">
    <w:name w:val="Kop 7 Char"/>
    <w:basedOn w:val="Standaardalinea-lettertype"/>
    <w:link w:val="Kop7"/>
    <w:rsid w:val="0054351F"/>
    <w:rPr>
      <w:sz w:val="24"/>
    </w:rPr>
  </w:style>
  <w:style w:type="character" w:styleId="Kop8Char" w:customStyle="1">
    <w:name w:val="Kop 8 Char"/>
    <w:basedOn w:val="Standaardalinea-lettertype"/>
    <w:link w:val="Kop8"/>
    <w:rsid w:val="0054351F"/>
    <w:rPr>
      <w:i/>
      <w:iCs/>
      <w:sz w:val="24"/>
    </w:rPr>
  </w:style>
  <w:style w:type="character" w:styleId="Kop9Char" w:customStyle="1">
    <w:name w:val="Kop 9 Char"/>
    <w:basedOn w:val="Standaardalinea-lettertype"/>
    <w:link w:val="Kop9"/>
    <w:rsid w:val="0054351F"/>
    <w:rPr>
      <w:rFonts w:cs="Arial"/>
      <w:sz w:val="22"/>
      <w:szCs w:val="22"/>
    </w:rPr>
  </w:style>
  <w:style w:type="character" w:styleId="PlattetekstChar" w:customStyle="1">
    <w:name w:val="Platte tekst Char"/>
    <w:basedOn w:val="Standaardalinea-lettertype"/>
    <w:link w:val="Plattetekst"/>
    <w:semiHidden/>
    <w:rsid w:val="0054351F"/>
  </w:style>
  <w:style w:type="character" w:styleId="NotitiekopChar" w:customStyle="1">
    <w:name w:val="Notitiekop Char"/>
    <w:aliases w:val="Kop 1 notitie (Hoofdstuk) Char"/>
    <w:basedOn w:val="Standaardalinea-lettertype"/>
    <w:link w:val="Notitiekop"/>
    <w:rsid w:val="0054351F"/>
    <w:rPr>
      <w:rFonts w:ascii="Trebuchet MS" w:hAnsi="Trebuchet MS"/>
      <w:sz w:val="56"/>
    </w:rPr>
  </w:style>
  <w:style w:type="table" w:styleId="TabelLansingerlandNotitie11" w:customStyle="1">
    <w:name w:val="Tabel Lansingerland Notitie11"/>
    <w:basedOn w:val="Standaardtabel"/>
    <w:rsid w:val="0054351F"/>
    <w:rPr>
      <w:rFonts w:ascii="Trebuchet MS" w:hAnsi="Trebuchet MS"/>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Calibri Light" w:hAnsi="Calibri Light"/>
        <w:b/>
        <w:sz w:val="19"/>
      </w:rPr>
    </w:tblStylePr>
    <w:tblStylePr w:type="firstCol">
      <w:rPr>
        <w:rFonts w:ascii="Calibri Light" w:hAnsi="Calibri Light"/>
        <w:b/>
        <w:sz w:val="19"/>
      </w:rPr>
    </w:tblStylePr>
  </w:style>
  <w:style w:type="numbering" w:styleId="1111111" w:customStyle="1">
    <w:name w:val="1 / 1.1 / 1.1.11"/>
    <w:basedOn w:val="Geenlijst"/>
    <w:next w:val="111111"/>
    <w:semiHidden/>
    <w:rsid w:val="0054351F"/>
    <w:pPr>
      <w:numPr>
        <w:numId w:val="5"/>
      </w:numPr>
    </w:pPr>
  </w:style>
  <w:style w:type="numbering" w:styleId="1ai1" w:customStyle="1">
    <w:name w:val="1 / a / i1"/>
    <w:basedOn w:val="Geenlijst"/>
    <w:next w:val="1ai"/>
    <w:semiHidden/>
    <w:rsid w:val="0054351F"/>
    <w:pPr>
      <w:numPr>
        <w:numId w:val="6"/>
      </w:numPr>
    </w:pPr>
  </w:style>
  <w:style w:type="table" w:styleId="3D-effectenvoortabel111" w:customStyle="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11" w:customStyle="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11" w:customStyle="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character" w:styleId="AanhefChar" w:customStyle="1">
    <w:name w:val="Aanhef Char"/>
    <w:basedOn w:val="Standaardalinea-lettertype"/>
    <w:link w:val="Aanhef"/>
    <w:semiHidden/>
    <w:rsid w:val="0054351F"/>
  </w:style>
  <w:style w:type="character" w:styleId="AfsluitingChar" w:customStyle="1">
    <w:name w:val="Afsluiting Char"/>
    <w:basedOn w:val="Standaardalinea-lettertype"/>
    <w:link w:val="Afsluiting"/>
    <w:semiHidden/>
    <w:rsid w:val="0054351F"/>
  </w:style>
  <w:style w:type="numbering" w:styleId="Artikelsectie1" w:customStyle="1">
    <w:name w:val="Artikel/sectie1"/>
    <w:basedOn w:val="Geenlijst"/>
    <w:next w:val="Artikelsectie"/>
    <w:semiHidden/>
    <w:rsid w:val="0054351F"/>
    <w:pPr>
      <w:numPr>
        <w:numId w:val="7"/>
      </w:numPr>
    </w:pPr>
  </w:style>
  <w:style w:type="character" w:styleId="BerichtkopChar" w:customStyle="1">
    <w:name w:val="Berichtkop Char"/>
    <w:basedOn w:val="Standaardalinea-lettertype"/>
    <w:link w:val="Berichtkop"/>
    <w:semiHidden/>
    <w:rsid w:val="0054351F"/>
    <w:rPr>
      <w:rFonts w:ascii="Arial" w:hAnsi="Arial" w:cs="Arial"/>
      <w:sz w:val="24"/>
      <w:shd w:val="pct20" w:color="auto" w:fill="auto"/>
    </w:rPr>
  </w:style>
  <w:style w:type="character" w:styleId="DatumChar" w:customStyle="1">
    <w:name w:val="Datum Char"/>
    <w:basedOn w:val="Standaardalinea-lettertype"/>
    <w:link w:val="Datum"/>
    <w:semiHidden/>
    <w:rsid w:val="0054351F"/>
  </w:style>
  <w:style w:type="table" w:styleId="Eenvoudigetabel111" w:customStyle="1">
    <w:name w:val="Eenvoudige tabel 111"/>
    <w:basedOn w:val="Standaardtabel"/>
    <w:next w:val="Eenvoudigetabel1"/>
    <w:semiHidden/>
    <w:rsid w:val="0054351F"/>
    <w:pPr>
      <w:spacing w:line="260" w:lineRule="atLeast"/>
    </w:pPr>
    <w:rPr>
      <w:rFonts w:ascii="Times New Roman" w:hAnsi="Times New Roman"/>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11" w:customStyle="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11" w:customStyle="1">
    <w:name w:val="Eenvoudige tabel 311"/>
    <w:basedOn w:val="Standaardtabel"/>
    <w:next w:val="Eenvoudigetabel3"/>
    <w:semiHidden/>
    <w:rsid w:val="0054351F"/>
    <w:pPr>
      <w:spacing w:line="260" w:lineRule="atLeast"/>
    </w:pPr>
    <w:rPr>
      <w:rFonts w:ascii="Times New Roman" w:hAnsi="Times New Roma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11" w:customStyle="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11" w:customStyle="1">
    <w:name w:val="Elegante tabel11"/>
    <w:basedOn w:val="Standaardtabel"/>
    <w:next w:val="Elegantetabel"/>
    <w:semiHidden/>
    <w:rsid w:val="0054351F"/>
    <w:pPr>
      <w:spacing w:line="260" w:lineRule="atLeast"/>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character" w:styleId="E-mailhandtekeningChar" w:customStyle="1">
    <w:name w:val="E-mailhandtekening Char"/>
    <w:basedOn w:val="Standaardalinea-lettertype"/>
    <w:link w:val="E-mailhandtekening"/>
    <w:semiHidden/>
    <w:rsid w:val="0054351F"/>
  </w:style>
  <w:style w:type="character" w:styleId="HandtekeningChar" w:customStyle="1">
    <w:name w:val="Handtekening Char"/>
    <w:basedOn w:val="Standaardalinea-lettertype"/>
    <w:link w:val="Handtekening"/>
    <w:semiHidden/>
    <w:rsid w:val="0054351F"/>
  </w:style>
  <w:style w:type="character" w:styleId="HTML-voorafopgemaaktChar" w:customStyle="1">
    <w:name w:val="HTML - vooraf opgemaakt Char"/>
    <w:basedOn w:val="Standaardalinea-lettertype"/>
    <w:link w:val="HTML-voorafopgemaakt"/>
    <w:semiHidden/>
    <w:rsid w:val="0054351F"/>
    <w:rPr>
      <w:rFonts w:ascii="Courier New" w:hAnsi="Courier New" w:cs="Courier New"/>
    </w:rPr>
  </w:style>
  <w:style w:type="character" w:styleId="HTML-adresChar" w:customStyle="1">
    <w:name w:val="HTML-adres Char"/>
    <w:basedOn w:val="Standaardalinea-lettertype"/>
    <w:link w:val="HTML-adres"/>
    <w:semiHidden/>
    <w:rsid w:val="0054351F"/>
    <w:rPr>
      <w:i/>
      <w:iCs/>
    </w:rPr>
  </w:style>
  <w:style w:type="table" w:styleId="Klassieketabel111" w:customStyle="1">
    <w:name w:val="Klassieke tabel 111"/>
    <w:basedOn w:val="Standaardtabel"/>
    <w:next w:val="Klassieketabel1"/>
    <w:semiHidden/>
    <w:rsid w:val="0054351F"/>
    <w:pPr>
      <w:spacing w:line="260" w:lineRule="atLeast"/>
    </w:pPr>
    <w:rPr>
      <w:rFonts w:ascii="Times New Roman" w:hAnsi="Times New Roma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11" w:customStyle="1">
    <w:name w:val="Klassieke tabel 211"/>
    <w:basedOn w:val="Standaardtabel"/>
    <w:next w:val="Klassieketabel2"/>
    <w:semiHidden/>
    <w:rsid w:val="0054351F"/>
    <w:pPr>
      <w:spacing w:line="260" w:lineRule="atLeast"/>
    </w:pPr>
    <w:rPr>
      <w:rFonts w:ascii="Times New Roman" w:hAnsi="Times New Roman"/>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11" w:customStyle="1">
    <w:name w:val="Klassieke tabel 311"/>
    <w:basedOn w:val="Standaardtabel"/>
    <w:next w:val="Klassieketabel3"/>
    <w:semiHidden/>
    <w:rsid w:val="0054351F"/>
    <w:pPr>
      <w:spacing w:line="260" w:lineRule="atLeast"/>
    </w:pPr>
    <w:rPr>
      <w:rFonts w:ascii="Times New Roman" w:hAnsi="Times New Roman"/>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11" w:customStyle="1">
    <w:name w:val="Klassieke tabel 411"/>
    <w:basedOn w:val="Standaardtabel"/>
    <w:next w:val="Klassieketabel4"/>
    <w:semiHidden/>
    <w:rsid w:val="0054351F"/>
    <w:pPr>
      <w:spacing w:line="260" w:lineRule="atLeast"/>
    </w:pPr>
    <w:rPr>
      <w:rFonts w:ascii="Times New Roman" w:hAnsi="Times New Roma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11" w:customStyle="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11" w:customStyle="1">
    <w:name w:val="Kleurrijke tabel 211"/>
    <w:basedOn w:val="Standaardtabel"/>
    <w:next w:val="Kleurrijketabel2"/>
    <w:semiHidden/>
    <w:rsid w:val="0054351F"/>
    <w:pPr>
      <w:spacing w:line="260" w:lineRule="atLeast"/>
    </w:pPr>
    <w:rPr>
      <w:rFonts w:ascii="Times New Roman" w:hAnsi="Times New Roman"/>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11" w:customStyle="1">
    <w:name w:val="Kleurrijke tabel 311"/>
    <w:basedOn w:val="Standaardtabel"/>
    <w:next w:val="Kleurrijketabel3"/>
    <w:semiHidden/>
    <w:rsid w:val="0054351F"/>
    <w:pPr>
      <w:spacing w:line="260" w:lineRule="atLeast"/>
    </w:pPr>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character" w:styleId="Plattetekst2Char" w:customStyle="1">
    <w:name w:val="Platte tekst 2 Char"/>
    <w:basedOn w:val="Standaardalinea-lettertype"/>
    <w:link w:val="Plattetekst2"/>
    <w:semiHidden/>
    <w:rsid w:val="0054351F"/>
  </w:style>
  <w:style w:type="character" w:styleId="Plattetekst3Char" w:customStyle="1">
    <w:name w:val="Platte tekst 3 Char"/>
    <w:basedOn w:val="Standaardalinea-lettertype"/>
    <w:link w:val="Plattetekst3"/>
    <w:semiHidden/>
    <w:rsid w:val="0054351F"/>
    <w:rPr>
      <w:sz w:val="16"/>
      <w:szCs w:val="16"/>
    </w:rPr>
  </w:style>
  <w:style w:type="character" w:styleId="PlatteteksteersteinspringingChar" w:customStyle="1">
    <w:name w:val="Platte tekst eerste inspringing Char"/>
    <w:basedOn w:val="PlattetekstChar"/>
    <w:link w:val="Platteteksteersteinspringing"/>
    <w:semiHidden/>
    <w:rsid w:val="0054351F"/>
  </w:style>
  <w:style w:type="character" w:styleId="PlattetekstinspringenChar" w:customStyle="1">
    <w:name w:val="Platte tekst inspringen Char"/>
    <w:basedOn w:val="Standaardalinea-lettertype"/>
    <w:link w:val="Plattetekstinspringen"/>
    <w:semiHidden/>
    <w:rsid w:val="0054351F"/>
  </w:style>
  <w:style w:type="character" w:styleId="Platteteksteersteinspringing2Char" w:customStyle="1">
    <w:name w:val="Platte tekst eerste inspringing 2 Char"/>
    <w:basedOn w:val="PlattetekstinspringenChar"/>
    <w:link w:val="Platteteksteersteinspringing2"/>
    <w:semiHidden/>
    <w:rsid w:val="0054351F"/>
  </w:style>
  <w:style w:type="character" w:styleId="Plattetekstinspringen2Char" w:customStyle="1">
    <w:name w:val="Platte tekst inspringen 2 Char"/>
    <w:basedOn w:val="Standaardalinea-lettertype"/>
    <w:link w:val="Plattetekstinspringen2"/>
    <w:semiHidden/>
    <w:rsid w:val="0054351F"/>
  </w:style>
  <w:style w:type="character" w:styleId="Plattetekstinspringen3Char" w:customStyle="1">
    <w:name w:val="Platte tekst inspringen 3 Char"/>
    <w:basedOn w:val="Standaardalinea-lettertype"/>
    <w:link w:val="Plattetekstinspringen3"/>
    <w:semiHidden/>
    <w:rsid w:val="0054351F"/>
    <w:rPr>
      <w:sz w:val="16"/>
      <w:szCs w:val="16"/>
    </w:rPr>
  </w:style>
  <w:style w:type="table" w:styleId="Professioneletabel11" w:customStyle="1">
    <w:name w:val="Professionele tabel11"/>
    <w:basedOn w:val="Standaardtabel"/>
    <w:next w:val="Professioneletabel"/>
    <w:semiHidden/>
    <w:rsid w:val="0054351F"/>
    <w:pPr>
      <w:spacing w:line="260" w:lineRule="atLeast"/>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elkolommen111" w:customStyle="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11" w:customStyle="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11" w:customStyle="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11" w:customStyle="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11" w:customStyle="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11" w:customStyle="1">
    <w:name w:val="Tabellijst 111"/>
    <w:basedOn w:val="Standaardtabel"/>
    <w:next w:val="Tabellijst1"/>
    <w:semiHidden/>
    <w:rsid w:val="0054351F"/>
    <w:pPr>
      <w:spacing w:line="260" w:lineRule="atLeast"/>
    </w:pPr>
    <w:rPr>
      <w:rFonts w:ascii="Times New Roman" w:hAnsi="Times New Roman"/>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11" w:customStyle="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11" w:customStyle="1">
    <w:name w:val="Tabellijst 311"/>
    <w:basedOn w:val="Standaardtabel"/>
    <w:next w:val="Tabellijst3"/>
    <w:semiHidden/>
    <w:rsid w:val="0054351F"/>
    <w:pPr>
      <w:spacing w:line="260" w:lineRule="atLeast"/>
    </w:pPr>
    <w:rPr>
      <w:rFonts w:ascii="Times New Roman" w:hAnsi="Times New Roma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11" w:customStyle="1">
    <w:name w:val="Tabellijst 411"/>
    <w:basedOn w:val="Standaardtabel"/>
    <w:next w:val="Tabellijst4"/>
    <w:semiHidden/>
    <w:rsid w:val="0054351F"/>
    <w:pPr>
      <w:spacing w:line="260" w:lineRule="atLeast"/>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11" w:customStyle="1">
    <w:name w:val="Tabellijst 511"/>
    <w:basedOn w:val="Standaardtabel"/>
    <w:next w:val="Tabellijst5"/>
    <w:semiHidden/>
    <w:rsid w:val="0054351F"/>
    <w:pPr>
      <w:spacing w:line="260" w:lineRule="atLeast"/>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11" w:customStyle="1">
    <w:name w:val="Tabellijst 611"/>
    <w:basedOn w:val="Standaardtabel"/>
    <w:next w:val="Tabellijst6"/>
    <w:semiHidden/>
    <w:rsid w:val="0054351F"/>
    <w:pPr>
      <w:spacing w:line="260" w:lineRule="atLeast"/>
    </w:pPr>
    <w:rPr>
      <w:rFonts w:ascii="Times New Roman" w:hAnsi="Times New Roman"/>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11" w:customStyle="1">
    <w:name w:val="Tabellijst 711"/>
    <w:basedOn w:val="Standaardtabel"/>
    <w:next w:val="Tabellijst7"/>
    <w:semiHidden/>
    <w:rsid w:val="0054351F"/>
    <w:pPr>
      <w:spacing w:line="260" w:lineRule="atLeast"/>
    </w:pPr>
    <w:rPr>
      <w:rFonts w:ascii="Times New Roman" w:hAnsi="Times New Roman"/>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11" w:customStyle="1">
    <w:name w:val="Tabellijst 811"/>
    <w:basedOn w:val="Standaardtabel"/>
    <w:next w:val="Tabellijst8"/>
    <w:semiHidden/>
    <w:rsid w:val="0054351F"/>
    <w:pPr>
      <w:spacing w:line="260" w:lineRule="atLeast"/>
    </w:pPr>
    <w:rPr>
      <w:rFonts w:ascii="Times New Roman" w:hAnsi="Times New Roman"/>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110" w:customStyle="1">
    <w:name w:val="Tabelraster11"/>
    <w:basedOn w:val="Standaardtabel"/>
    <w:next w:val="Tabelraster"/>
    <w:rsid w:val="0054351F"/>
    <w:pPr>
      <w:spacing w:line="260" w:lineRule="atLeast"/>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11" w:customStyle="1">
    <w:name w:val="Tabelraster 111"/>
    <w:basedOn w:val="Standaardtabel"/>
    <w:next w:val="Tabelraster1"/>
    <w:semiHidden/>
    <w:rsid w:val="0054351F"/>
    <w:pPr>
      <w:spacing w:line="260" w:lineRule="atLeast"/>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11" w:customStyle="1">
    <w:name w:val="Tabelraster 211"/>
    <w:basedOn w:val="Standaardtabel"/>
    <w:next w:val="Tabelraster2"/>
    <w:semiHidden/>
    <w:rsid w:val="0054351F"/>
    <w:pPr>
      <w:spacing w:line="260" w:lineRule="atLeast"/>
    </w:pPr>
    <w:rPr>
      <w:rFonts w:ascii="Times New Roman" w:hAnsi="Times New Roman"/>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11" w:customStyle="1">
    <w:name w:val="Tabelraster 311"/>
    <w:basedOn w:val="Standaardtabel"/>
    <w:next w:val="Tabelraster3"/>
    <w:semiHidden/>
    <w:rsid w:val="0054351F"/>
    <w:pPr>
      <w:spacing w:line="260" w:lineRule="atLeast"/>
    </w:pPr>
    <w:rPr>
      <w:rFonts w:ascii="Times New Roman" w:hAnsi="Times New Roma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11" w:customStyle="1">
    <w:name w:val="Tabelraster 411"/>
    <w:basedOn w:val="Standaardtabel"/>
    <w:next w:val="Tabelraster4"/>
    <w:semiHidden/>
    <w:rsid w:val="0054351F"/>
    <w:pPr>
      <w:spacing w:line="260" w:lineRule="atLeast"/>
    </w:pPr>
    <w:rPr>
      <w:rFonts w:ascii="Times New Roman" w:hAnsi="Times New Roma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11" w:customStyle="1">
    <w:name w:val="Tabelraster 511"/>
    <w:basedOn w:val="Standaardtabel"/>
    <w:next w:val="Tabelraster5"/>
    <w:semiHidden/>
    <w:rsid w:val="0054351F"/>
    <w:pPr>
      <w:spacing w:line="260" w:lineRule="atLeast"/>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11" w:customStyle="1">
    <w:name w:val="Tabelraster 611"/>
    <w:basedOn w:val="Standaardtabel"/>
    <w:next w:val="Tabelraster6"/>
    <w:semiHidden/>
    <w:rsid w:val="0054351F"/>
    <w:pPr>
      <w:spacing w:line="260" w:lineRule="atLeast"/>
    </w:pPr>
    <w:rPr>
      <w:rFonts w:ascii="Times New Roman" w:hAnsi="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11" w:customStyle="1">
    <w:name w:val="Tabelraster 711"/>
    <w:basedOn w:val="Standaardtabel"/>
    <w:next w:val="Tabelraster7"/>
    <w:semiHidden/>
    <w:rsid w:val="0054351F"/>
    <w:pPr>
      <w:spacing w:line="260" w:lineRule="atLeast"/>
    </w:pPr>
    <w:rPr>
      <w:rFonts w:ascii="Times New Roman" w:hAnsi="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11" w:customStyle="1">
    <w:name w:val="Tabelraster 811"/>
    <w:basedOn w:val="Standaardtabel"/>
    <w:next w:val="Tabelraster8"/>
    <w:semiHidden/>
    <w:rsid w:val="0054351F"/>
    <w:pPr>
      <w:spacing w:line="260" w:lineRule="atLeast"/>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11" w:customStyle="1">
    <w:name w:val="Tabelthema11"/>
    <w:basedOn w:val="Standaardtabel"/>
    <w:next w:val="Tabelthema"/>
    <w:semiHidden/>
    <w:rsid w:val="0054351F"/>
    <w:pPr>
      <w:spacing w:line="260" w:lineRule="atLeast"/>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Verfijndetabel111" w:customStyle="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11" w:customStyle="1">
    <w:name w:val="Verfijnde tabel 211"/>
    <w:basedOn w:val="Standaardtabel"/>
    <w:next w:val="Verfijndetabel2"/>
    <w:semiHidden/>
    <w:rsid w:val="0054351F"/>
    <w:pPr>
      <w:spacing w:line="260" w:lineRule="atLeast"/>
    </w:pPr>
    <w:rPr>
      <w:rFonts w:ascii="Times New Roman" w:hAnsi="Times New Roman"/>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11" w:customStyle="1">
    <w:name w:val="Webtabel 111"/>
    <w:basedOn w:val="Standaardtabel"/>
    <w:next w:val="Webtabel1"/>
    <w:semiHidden/>
    <w:rsid w:val="0054351F"/>
    <w:pPr>
      <w:spacing w:line="260" w:lineRule="atLeast"/>
    </w:pPr>
    <w:rPr>
      <w:rFonts w:ascii="Times New Roman" w:hAnsi="Times New Roma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11" w:customStyle="1">
    <w:name w:val="Webtabel 211"/>
    <w:basedOn w:val="Standaardtabel"/>
    <w:next w:val="Webtabel2"/>
    <w:semiHidden/>
    <w:rsid w:val="0054351F"/>
    <w:pPr>
      <w:spacing w:line="260" w:lineRule="atLeast"/>
    </w:pPr>
    <w:rPr>
      <w:rFonts w:ascii="Times New Roman" w:hAnsi="Times New Roma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11" w:customStyle="1">
    <w:name w:val="Webtabel 311"/>
    <w:basedOn w:val="Standaardtabel"/>
    <w:next w:val="Webtabel3"/>
    <w:semiHidden/>
    <w:rsid w:val="0054351F"/>
    <w:pPr>
      <w:spacing w:line="260" w:lineRule="atLeast"/>
    </w:pPr>
    <w:rPr>
      <w:rFonts w:ascii="Times New Roman" w:hAnsi="Times New Roma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VoetnoottekstChar" w:customStyle="1">
    <w:name w:val="Voetnoottekst Char"/>
    <w:basedOn w:val="Standaardalinea-lettertype"/>
    <w:link w:val="Voetnoottekst"/>
    <w:rsid w:val="0054351F"/>
    <w:rPr>
      <w:b/>
      <w:sz w:val="14"/>
    </w:rPr>
  </w:style>
  <w:style w:type="table" w:styleId="TabelLansingerlandstandaard11" w:customStyle="1">
    <w:name w:val="Tabel Lansingerland standaard11"/>
    <w:basedOn w:val="Standaardtabel"/>
    <w:rsid w:val="0054351F"/>
    <w:pPr>
      <w:spacing w:line="260" w:lineRule="atLeast"/>
    </w:pPr>
    <w:rPr>
      <w:rFonts w:ascii="Trebuchet MS" w:hAnsi="Trebuchet MS"/>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zonderopmaakChar" w:customStyle="1">
    <w:name w:val="Tekst zonder opmaak Char"/>
    <w:basedOn w:val="Standaardalinea-lettertype"/>
    <w:link w:val="Tekstzonderopmaak"/>
    <w:rsid w:val="0054351F"/>
    <w:rPr>
      <w:rFonts w:cs="Courier New"/>
    </w:rPr>
  </w:style>
  <w:style w:type="paragraph" w:styleId="2-Opsomming" w:customStyle="1">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styleId="2-OpsommingChar" w:customStyle="1">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styleId="Calibrikop1" w:customStyle="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styleId="Calibrikop1Char" w:customStyle="1">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styleId="OnderwerpvanopmerkingChar" w:customStyle="1">
    <w:name w:val="Onderwerp van opmerking Char"/>
    <w:basedOn w:val="TekstopmerkingChar"/>
    <w:link w:val="Onderwerpvanopmerking"/>
    <w:rsid w:val="0054351F"/>
    <w:rPr>
      <w:rFonts w:ascii="Trebuchet MS" w:hAnsi="Trebuchet MS"/>
      <w:b/>
      <w:bCs/>
    </w:rPr>
  </w:style>
  <w:style w:type="character" w:styleId="Onopgelostemelding1" w:customStyle="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styleId="1-Kop1MemoCorversenBS" w:customStyle="1">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styleId="3-Kop3SubparagraafCorversBS" w:customStyle="1">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styleId="3-Kop3SubparagraafCorversBSChar" w:customStyle="1">
    <w:name w:val="3 - Kop 3_Subparagraaf Corvers &amp; BS Char"/>
    <w:link w:val="3-Kop3SubparagraafCorversBS"/>
    <w:rsid w:val="0054351F"/>
    <w:rPr>
      <w:bCs/>
      <w:sz w:val="22"/>
      <w:szCs w:val="22"/>
      <w:lang w:eastAsia="en-US"/>
    </w:rPr>
  </w:style>
  <w:style w:type="paragraph" w:styleId="2-Kop2ParagraafCorversBS" w:customStyle="1">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styleId="4-Kop1111Kop4" w:customStyle="1">
    <w:name w:val="4 - Kop 1.1.1.1 Kop 4"/>
    <w:basedOn w:val="3-Kop3SubparagraafCorversBS"/>
    <w:qFormat/>
    <w:rsid w:val="0054351F"/>
    <w:pPr>
      <w:numPr>
        <w:ilvl w:val="3"/>
      </w:numPr>
    </w:pPr>
  </w:style>
  <w:style w:type="paragraph" w:styleId="Style" w:customStyle="1">
    <w:name w:val="Style"/>
    <w:rsid w:val="0054351F"/>
    <w:pPr>
      <w:widowControl w:val="0"/>
      <w:autoSpaceDE w:val="0"/>
      <w:autoSpaceDN w:val="0"/>
      <w:adjustRightInd w:val="0"/>
    </w:pPr>
    <w:rPr>
      <w:rFonts w:ascii="Times New Roman" w:hAnsi="Times New Roman"/>
      <w:sz w:val="24"/>
      <w:szCs w:val="24"/>
      <w:lang w:val="nl" w:eastAsia="zh-CN"/>
    </w:rPr>
  </w:style>
  <w:style w:type="paragraph" w:styleId="Kop2MVolg" w:customStyle="1">
    <w:name w:val="Kop2 MVolg"/>
    <w:basedOn w:val="Kop2"/>
    <w:next w:val="Standaard"/>
    <w:rsid w:val="0054351F"/>
    <w:pPr>
      <w:keepLines w:val="0"/>
      <w:spacing w:before="0" w:line="260" w:lineRule="atLeast"/>
    </w:pPr>
    <w:rPr>
      <w:rFonts w:ascii="Trebuchet MS" w:hAnsi="Trebuchet MS" w:eastAsia="MS Mincho" w:cs="Arial"/>
      <w:bCs/>
      <w:iCs/>
      <w:color w:val="auto"/>
      <w:sz w:val="24"/>
      <w:szCs w:val="19"/>
    </w:rPr>
  </w:style>
  <w:style w:type="paragraph" w:styleId="Inhopg41" w:customStyle="1">
    <w:name w:val="Inhopg 41"/>
    <w:basedOn w:val="Standaard"/>
    <w:next w:val="Standaard"/>
    <w:autoRedefine/>
    <w:uiPriority w:val="39"/>
    <w:unhideWhenUsed/>
    <w:rsid w:val="0054351F"/>
    <w:pPr>
      <w:spacing w:after="100" w:line="259" w:lineRule="auto"/>
      <w:ind w:left="660"/>
    </w:pPr>
    <w:rPr>
      <w:sz w:val="22"/>
      <w:szCs w:val="22"/>
    </w:rPr>
  </w:style>
  <w:style w:type="paragraph" w:styleId="Inhopg51" w:customStyle="1">
    <w:name w:val="Inhopg 51"/>
    <w:basedOn w:val="Standaard"/>
    <w:next w:val="Standaard"/>
    <w:autoRedefine/>
    <w:uiPriority w:val="39"/>
    <w:unhideWhenUsed/>
    <w:rsid w:val="0054351F"/>
    <w:pPr>
      <w:spacing w:after="100" w:line="259" w:lineRule="auto"/>
      <w:ind w:left="880"/>
    </w:pPr>
    <w:rPr>
      <w:sz w:val="22"/>
      <w:szCs w:val="22"/>
    </w:rPr>
  </w:style>
  <w:style w:type="paragraph" w:styleId="Inhopg61" w:customStyle="1">
    <w:name w:val="Inhopg 61"/>
    <w:basedOn w:val="Standaard"/>
    <w:next w:val="Standaard"/>
    <w:autoRedefine/>
    <w:uiPriority w:val="39"/>
    <w:unhideWhenUsed/>
    <w:rsid w:val="0054351F"/>
    <w:pPr>
      <w:spacing w:after="100" w:line="259" w:lineRule="auto"/>
      <w:ind w:left="1100"/>
    </w:pPr>
    <w:rPr>
      <w:sz w:val="22"/>
      <w:szCs w:val="22"/>
    </w:rPr>
  </w:style>
  <w:style w:type="paragraph" w:styleId="Inhopg71" w:customStyle="1">
    <w:name w:val="Inhopg 71"/>
    <w:basedOn w:val="Standaard"/>
    <w:next w:val="Standaard"/>
    <w:autoRedefine/>
    <w:uiPriority w:val="39"/>
    <w:unhideWhenUsed/>
    <w:rsid w:val="0054351F"/>
    <w:pPr>
      <w:spacing w:after="100" w:line="259" w:lineRule="auto"/>
      <w:ind w:left="1320"/>
    </w:pPr>
    <w:rPr>
      <w:sz w:val="22"/>
      <w:szCs w:val="22"/>
    </w:rPr>
  </w:style>
  <w:style w:type="paragraph" w:styleId="Inhopg81" w:customStyle="1">
    <w:name w:val="Inhopg 81"/>
    <w:basedOn w:val="Standaard"/>
    <w:next w:val="Standaard"/>
    <w:autoRedefine/>
    <w:uiPriority w:val="39"/>
    <w:unhideWhenUsed/>
    <w:rsid w:val="0054351F"/>
    <w:pPr>
      <w:spacing w:after="100" w:line="259" w:lineRule="auto"/>
      <w:ind w:left="1540"/>
    </w:pPr>
    <w:rPr>
      <w:sz w:val="22"/>
      <w:szCs w:val="22"/>
    </w:rPr>
  </w:style>
  <w:style w:type="paragraph" w:styleId="Inhopg91" w:customStyle="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styleId="normaltextrun" w:customStyle="1">
    <w:name w:val="normaltextrun"/>
    <w:basedOn w:val="Standaardalinea-lettertype"/>
    <w:rsid w:val="00E559E9"/>
  </w:style>
  <w:style w:type="character" w:styleId="eop" w:customStyle="1">
    <w:name w:val="eop"/>
    <w:basedOn w:val="Standaardalinea-lettertype"/>
    <w:rsid w:val="00E559E9"/>
  </w:style>
  <w:style w:type="paragraph" w:styleId="Default" w:customStyle="1">
    <w:name w:val="Default"/>
    <w:rsid w:val="00303149"/>
    <w:pPr>
      <w:autoSpaceDE w:val="0"/>
      <w:autoSpaceDN w:val="0"/>
      <w:adjustRightInd w:val="0"/>
    </w:pPr>
    <w:rPr>
      <w:rFonts w:ascii="Arial" w:hAnsi="Arial" w:cs="Arial" w:eastAsiaTheme="minorHAnsi"/>
      <w:color w:val="000000"/>
      <w:sz w:val="24"/>
      <w:szCs w:val="24"/>
      <w:lang w:eastAsia="en-US"/>
      <w14:ligatures w14:val="standardContextual"/>
    </w:rPr>
  </w:style>
  <w:style w:type="character" w:styleId="Onopgelostemelding2" w:customStyle="1">
    <w:name w:val="Onopgeloste melding2"/>
    <w:basedOn w:val="Standaardalinea-lettertype"/>
    <w:uiPriority w:val="99"/>
    <w:semiHidden/>
    <w:unhideWhenUsed/>
    <w:rsid w:val="00B719DD"/>
    <w:rPr>
      <w:color w:val="605E5C"/>
      <w:shd w:val="clear" w:color="auto" w:fill="E1DFDD"/>
    </w:rPr>
  </w:style>
  <w:style w:type="character" w:styleId="LijstalineaChar" w:customStyle="1">
    <w:name w:val="Lijstalinea Char"/>
    <w:aliases w:val="Lijst (opsommingstekens) Char"/>
    <w:link w:val="Lijstalinea"/>
    <w:uiPriority w:val="34"/>
    <w:rsid w:val="001B2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e85c6b1491b196e8c71d1f26e75fcb3a">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e863c30d4336ee09ba5b45a054159e4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1141821A-4536-443D-968A-B67902829D97}">
  <ds:schemaRef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a3e4285c-04a1-430c-8240-d01953f6fd83"/>
    <ds:schemaRef ds:uri="http://www.w3.org/XML/1998/namespace"/>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8EC5727C-1729-418D-BC4B-4EA1CB4790FB}">
  <ds:schemaRefs>
    <ds:schemaRef ds:uri="http://schemas.microsoft.com/sharepoint/v3/contenttype/forms"/>
  </ds:schemaRefs>
</ds:datastoreItem>
</file>

<file path=customXml/itemProps3.xml><?xml version="1.0" encoding="utf-8"?>
<ds:datastoreItem xmlns:ds="http://schemas.openxmlformats.org/officeDocument/2006/customXml" ds:itemID="{B678E55B-4EA3-44E3-ADC5-9BEF7C81F385}"/>
</file>

<file path=customXml/itemProps4.xml><?xml version="1.0" encoding="utf-8"?>
<ds:datastoreItem xmlns:ds="http://schemas.openxmlformats.org/officeDocument/2006/customXml" ds:itemID="{96ACC1B4-391E-424C-8258-B431B94EABAC}">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High Concept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Gebruikersnaam</dc:creator>
  <cp:lastModifiedBy>Michel Bouwens</cp:lastModifiedBy>
  <cp:revision>5</cp:revision>
  <dcterms:created xsi:type="dcterms:W3CDTF">2025-10-29T11:24:00Z</dcterms:created>
  <dcterms:modified xsi:type="dcterms:W3CDTF">2025-11-04T11:38:00Z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b4365627-7267-8da5-8214-e159c80117ad</vt:lpwstr>
  </property>
  <property fmtid="{D5CDD505-2E9C-101B-9397-08002B2CF9AE}" pid="3" name="CORSA_OBJECTTYPE">
    <vt:lpwstr>S</vt:lpwstr>
  </property>
  <property fmtid="{D5CDD505-2E9C-101B-9397-08002B2CF9AE}" pid="4" name="CORSA_OBJECTID">
    <vt:lpwstr>T21.05591</vt:lpwstr>
  </property>
  <property fmtid="{D5CDD505-2E9C-101B-9397-08002B2CF9AE}" pid="5" name="CORSA_VERSION">
    <vt:lpwstr>39</vt:lpwstr>
  </property>
  <property fmtid="{D5CDD505-2E9C-101B-9397-08002B2CF9AE}" pid="6" name="ContentTypeId">
    <vt:lpwstr>0x0101002EECAD7A3916FF48B1C9DA05787AE159</vt:lpwstr>
  </property>
</Properties>
</file>