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4E1BEF40"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5E1242">
        <w:rPr>
          <w:b/>
          <w:bCs/>
          <w:sz w:val="28"/>
          <w:szCs w:val="28"/>
        </w:rPr>
        <w:t>6</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19C1E0C6" w:rsidR="00903F9E" w:rsidRPr="0047160A" w:rsidRDefault="00903F9E" w:rsidP="008B260B">
      <w:pPr>
        <w:pStyle w:val="Titel12pt"/>
        <w:ind w:left="3178" w:right="-1118"/>
        <w:rPr>
          <w:sz w:val="28"/>
          <w:szCs w:val="28"/>
        </w:rPr>
      </w:pPr>
      <w:r>
        <w:rPr>
          <w:sz w:val="28"/>
          <w:szCs w:val="28"/>
        </w:rPr>
        <w:t>I</w:t>
      </w:r>
      <w:r w:rsidR="008B260B">
        <w:rPr>
          <w:sz w:val="28"/>
          <w:szCs w:val="28"/>
        </w:rPr>
        <w:t xml:space="preserve">UC </w:t>
      </w:r>
      <w:r w:rsidR="005E1242">
        <w:rPr>
          <w:sz w:val="28"/>
          <w:szCs w:val="28"/>
        </w:rPr>
        <w:t>EZ</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4CD92405"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947A03" w:rsidRPr="005E3CE5">
        <w:rPr>
          <w:lang w:val="de-DE"/>
        </w:rPr>
        <w:t>202</w:t>
      </w:r>
      <w:r w:rsidR="00947A03">
        <w:rPr>
          <w:lang w:val="de-DE"/>
        </w:rPr>
        <w:t>5</w:t>
      </w:r>
      <w:r w:rsidR="005E1242">
        <w:rPr>
          <w:lang w:val="de-DE"/>
        </w:rPr>
        <w:t>05058</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r w:rsidR="008B260B">
        <w:rPr>
          <w:i/>
          <w:szCs w:val="18"/>
        </w:rPr>
        <w:t>onder</w:t>
      </w:r>
      <w:r w:rsidRPr="0089677F">
        <w:rPr>
          <w:i/>
          <w:szCs w:val="18"/>
        </w:rPr>
        <w:t>teken</w:t>
      </w:r>
      <w:r w:rsidR="008B260B">
        <w:rPr>
          <w:i/>
          <w:szCs w:val="18"/>
        </w:rPr>
        <w:t>ings</w:t>
      </w:r>
      <w:r w:rsidRPr="0089677F">
        <w:rPr>
          <w:i/>
          <w:szCs w:val="18"/>
        </w:rPr>
        <w:t xml:space="preserve">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(rechts-)perso(o)n(en)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Naam ondertekening</w:t>
            </w:r>
            <w:r w:rsidR="00526688">
              <w:t>s</w:t>
            </w:r>
            <w:r w:rsidRPr="006B4A05">
              <w:t>bevoegd</w:t>
            </w:r>
            <w:r w:rsidR="00324C82">
              <w:t>e</w:t>
            </w:r>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2ABF5" w14:textId="77777777" w:rsidR="006644B2" w:rsidRDefault="006644B2">
      <w:r>
        <w:separator/>
      </w:r>
    </w:p>
    <w:p w14:paraId="6ACBC352" w14:textId="77777777" w:rsidR="006644B2" w:rsidRDefault="006644B2"/>
    <w:p w14:paraId="26112198" w14:textId="77777777" w:rsidR="006644B2" w:rsidRDefault="006644B2"/>
  </w:endnote>
  <w:endnote w:type="continuationSeparator" w:id="0">
    <w:p w14:paraId="645B294C" w14:textId="77777777" w:rsidR="006644B2" w:rsidRDefault="006644B2">
      <w:r>
        <w:continuationSeparator/>
      </w:r>
    </w:p>
    <w:p w14:paraId="184C3C3A" w14:textId="77777777" w:rsidR="006644B2" w:rsidRDefault="006644B2"/>
    <w:p w14:paraId="3FAF3AF6" w14:textId="77777777" w:rsidR="006644B2" w:rsidRDefault="0066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shd w:val="clear" w:color="auto" w:fill="auto"/>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6C7A6B9D"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0B69E1">
      <w:rPr>
        <w:rStyle w:val="Paginanummer"/>
        <w:rFonts w:cs="Verdana"/>
        <w:sz w:val="16"/>
        <w:szCs w:val="16"/>
      </w:rPr>
      <w:t>6</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8B260B">
      <w:rPr>
        <w:rStyle w:val="Paginanummer"/>
        <w:sz w:val="16"/>
        <w:szCs w:val="16"/>
      </w:rPr>
      <w:t>m.b.t. aanbesteding IUC</w:t>
    </w:r>
    <w:r w:rsidR="000B69E1">
      <w:rPr>
        <w:rStyle w:val="Paginanummer"/>
        <w:sz w:val="16"/>
        <w:szCs w:val="16"/>
      </w:rPr>
      <w:t xml:space="preserve"> 202505058</w:t>
    </w:r>
    <w:r w:rsidR="0089677F">
      <w:rPr>
        <w:noProof w:val="0"/>
      </w:rPr>
      <w:t xml:space="preserve">   </w:t>
    </w:r>
    <w:r w:rsidR="0089677F">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0B69E1">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F7DE" w14:textId="77777777" w:rsidR="006644B2" w:rsidRDefault="006644B2">
      <w:r>
        <w:separator/>
      </w:r>
    </w:p>
    <w:p w14:paraId="0D13BAFF" w14:textId="77777777" w:rsidR="006644B2" w:rsidRDefault="006644B2"/>
    <w:p w14:paraId="48F976B8" w14:textId="77777777" w:rsidR="006644B2" w:rsidRDefault="006644B2"/>
  </w:footnote>
  <w:footnote w:type="continuationSeparator" w:id="0">
    <w:p w14:paraId="792DA083" w14:textId="77777777" w:rsidR="006644B2" w:rsidRDefault="006644B2">
      <w:r>
        <w:continuationSeparator/>
      </w:r>
    </w:p>
    <w:p w14:paraId="6673C191" w14:textId="77777777" w:rsidR="006644B2" w:rsidRDefault="006644B2"/>
    <w:p w14:paraId="01D5BACF" w14:textId="77777777" w:rsidR="006644B2" w:rsidRDefault="00664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69437D3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34E143C0">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5D278B02" w:rsidR="00AB1C76" w:rsidRDefault="005E1242" w:rsidP="00D0609E">
          <w:pPr>
            <w:framePr w:w="6340" w:h="2750" w:hRule="exact" w:hSpace="180" w:wrap="around" w:vAnchor="page" w:hAnchor="text" w:x="3873" w:y="-70"/>
            <w:spacing w:line="240" w:lineRule="auto"/>
          </w:pPr>
          <w:r>
            <w:rPr>
              <w:noProof/>
            </w:rPr>
            <w:drawing>
              <wp:anchor distT="0" distB="0" distL="114300" distR="114300" simplePos="0" relativeHeight="251659264" behindDoc="0" locked="0" layoutInCell="1" allowOverlap="1" wp14:anchorId="38FF11E4" wp14:editId="0E64788F">
                <wp:simplePos x="0" y="0"/>
                <wp:positionH relativeFrom="margin">
                  <wp:posOffset>252484</wp:posOffset>
                </wp:positionH>
                <wp:positionV relativeFrom="paragraph">
                  <wp:posOffset>1006285</wp:posOffset>
                </wp:positionV>
                <wp:extent cx="1620574" cy="504825"/>
                <wp:effectExtent l="0" t="0" r="0" b="0"/>
                <wp:wrapNone/>
                <wp:docPr id="1402574600" name="Afbeelding 4" descr="Afbeelding met tekst, gereedschap, ontwerp, begelei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574600" name="Afbeelding 4" descr="Afbeelding met tekst, gereedschap, ontwerp, begeleiding&#10;&#10;Automatisch gegenereerde beschrijving"/>
                        <pic:cNvPicPr>
                          <a:picLocks noChangeAspect="1"/>
                        </pic:cNvPicPr>
                      </pic:nvPicPr>
                      <pic:blipFill rotWithShape="1">
                        <a:blip r:embed="rId2">
                          <a:extLst>
                            <a:ext uri="{28A0092B-C50C-407E-A947-70E740481C1C}">
                              <a14:useLocalDpi xmlns:a14="http://schemas.microsoft.com/office/drawing/2010/main" val="0"/>
                            </a:ext>
                          </a:extLst>
                        </a:blip>
                        <a:srcRect t="34450"/>
                        <a:stretch/>
                      </pic:blipFill>
                      <pic:spPr bwMode="auto">
                        <a:xfrm>
                          <a:off x="0" y="0"/>
                          <a:ext cx="1620574" cy="504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7E22BC2" w14:textId="5536AD08"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838C5"/>
    <w:rsid w:val="0009169B"/>
    <w:rsid w:val="00092799"/>
    <w:rsid w:val="00092C5F"/>
    <w:rsid w:val="00095141"/>
    <w:rsid w:val="00096680"/>
    <w:rsid w:val="00097A7B"/>
    <w:rsid w:val="000A0296"/>
    <w:rsid w:val="000A060F"/>
    <w:rsid w:val="000A0F36"/>
    <w:rsid w:val="000A174A"/>
    <w:rsid w:val="000A365E"/>
    <w:rsid w:val="000A3E0A"/>
    <w:rsid w:val="000A4E03"/>
    <w:rsid w:val="000A65AC"/>
    <w:rsid w:val="000A6AE6"/>
    <w:rsid w:val="000A6BE3"/>
    <w:rsid w:val="000B349D"/>
    <w:rsid w:val="000B36D2"/>
    <w:rsid w:val="000B6375"/>
    <w:rsid w:val="000B66BC"/>
    <w:rsid w:val="000B69E1"/>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97477"/>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198A"/>
    <w:rsid w:val="005D5235"/>
    <w:rsid w:val="005D625B"/>
    <w:rsid w:val="005E1242"/>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44B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0D8"/>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2FEE"/>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4D7E"/>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Create a new document." ma:contentTypeScope="" ma:versionID="5124094c2e552b01d9be9f7cbc76ad4a">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35986858a404c1511711e48ab12d36e3"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06E634-7B3E-4E00-84F7-31870E22D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DF54D-5922-46D2-A3A9-7343C78BDE90}">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3.xml><?xml version="1.0" encoding="utf-8"?>
<ds:datastoreItem xmlns:ds="http://schemas.openxmlformats.org/officeDocument/2006/customXml" ds:itemID="{2541F06E-65B6-445A-9532-D537D231B032}">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338</Words>
  <Characters>2246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2579</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Atema, I. (Ilse)</cp:lastModifiedBy>
  <cp:revision>3</cp:revision>
  <cp:lastPrinted>2020-12-24T20:21:00Z</cp:lastPrinted>
  <dcterms:created xsi:type="dcterms:W3CDTF">2025-07-10T11:55:00Z</dcterms:created>
  <dcterms:modified xsi:type="dcterms:W3CDTF">2025-07-10T11:55:00Z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