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EB0" w:rsidRPr="00EF401A" w:rsidRDefault="007A645E" w:rsidP="003F5EB0">
      <w:pPr>
        <w:rPr>
          <w:b/>
        </w:rPr>
      </w:pPr>
      <w:r w:rsidRPr="00EF401A">
        <w:rPr>
          <w:b/>
        </w:rPr>
        <w:t>2020-06-10 Evaluatieformulier nadere inlichtingen 31149680 CHW-LVO</w:t>
      </w:r>
    </w:p>
    <w:p w:rsidR="007A645E" w:rsidRDefault="007A645E" w:rsidP="003F5EB0"/>
    <w:p w:rsidR="007A645E" w:rsidRDefault="007A645E" w:rsidP="003F5EB0">
      <w:pPr>
        <w:rPr>
          <w:i/>
        </w:rPr>
      </w:pPr>
      <w:proofErr w:type="spellStart"/>
      <w:r w:rsidRPr="00EF401A">
        <w:rPr>
          <w:i/>
        </w:rPr>
        <w:t>Svp</w:t>
      </w:r>
      <w:proofErr w:type="spellEnd"/>
      <w:r w:rsidRPr="00EF401A">
        <w:rPr>
          <w:i/>
        </w:rPr>
        <w:t xml:space="preserve"> via </w:t>
      </w:r>
      <w:proofErr w:type="spellStart"/>
      <w:r w:rsidRPr="00EF401A">
        <w:rPr>
          <w:i/>
        </w:rPr>
        <w:t>Tenderned</w:t>
      </w:r>
      <w:r w:rsidR="00C907DF">
        <w:rPr>
          <w:i/>
        </w:rPr>
        <w:t>bericht</w:t>
      </w:r>
      <w:proofErr w:type="spellEnd"/>
      <w:r w:rsidRPr="00EF401A">
        <w:rPr>
          <w:i/>
        </w:rPr>
        <w:t xml:space="preserve"> </w:t>
      </w:r>
      <w:r w:rsidR="00D609CE">
        <w:rPr>
          <w:i/>
        </w:rPr>
        <w:t xml:space="preserve">te </w:t>
      </w:r>
      <w:r w:rsidRPr="00EF401A">
        <w:rPr>
          <w:i/>
        </w:rPr>
        <w:t xml:space="preserve">retourneren, </w:t>
      </w:r>
      <w:r w:rsidR="00C907DF">
        <w:rPr>
          <w:i/>
        </w:rPr>
        <w:t>wij zouden het op prijs stellen dit ca. 20 juni te ontvangen.</w:t>
      </w:r>
    </w:p>
    <w:p w:rsidR="00D609CE" w:rsidRDefault="00D609CE" w:rsidP="003F5EB0">
      <w:pPr>
        <w:rPr>
          <w:i/>
        </w:rPr>
      </w:pPr>
    </w:p>
    <w:p w:rsidR="00D609CE" w:rsidRPr="00EF401A" w:rsidRDefault="00D609CE" w:rsidP="003F5EB0">
      <w:pPr>
        <w:rPr>
          <w:i/>
        </w:rPr>
      </w:pPr>
      <w:r>
        <w:rPr>
          <w:i/>
        </w:rPr>
        <w:t>Ingevuld door …………………………………………………………</w:t>
      </w:r>
      <w:bookmarkStart w:id="0" w:name="_GoBack"/>
      <w:bookmarkEnd w:id="0"/>
    </w:p>
    <w:p w:rsidR="007A645E" w:rsidRDefault="007A645E" w:rsidP="003F5EB0"/>
    <w:p w:rsidR="00BF2ABE" w:rsidRPr="00BF2ABE" w:rsidRDefault="00BF2ABE" w:rsidP="003F5EB0">
      <w:pPr>
        <w:rPr>
          <w:u w:val="single"/>
        </w:rPr>
      </w:pPr>
      <w:r w:rsidRPr="00BF2ABE">
        <w:rPr>
          <w:u w:val="single"/>
        </w:rPr>
        <w:t>VOORBEREIDING</w:t>
      </w:r>
    </w:p>
    <w:p w:rsidR="007A645E" w:rsidRDefault="00BF2ABE" w:rsidP="00BF2ABE">
      <w:r>
        <w:t>1. Voldeed</w:t>
      </w:r>
      <w:r w:rsidR="007A645E">
        <w:t xml:space="preserve"> de </w:t>
      </w:r>
      <w:r w:rsidR="00CB3C24">
        <w:t xml:space="preserve">organisatie </w:t>
      </w:r>
      <w:r w:rsidR="007A645E">
        <w:t>vooraf</w:t>
      </w:r>
      <w:r w:rsidR="00CB3C24">
        <w:t xml:space="preserve">, </w:t>
      </w:r>
      <w:proofErr w:type="spellStart"/>
      <w:r w:rsidR="00CB3C24">
        <w:t>cq</w:t>
      </w:r>
      <w:proofErr w:type="spellEnd"/>
      <w:r w:rsidR="00CB3C24">
        <w:t>. de</w:t>
      </w:r>
      <w:r w:rsidR="007A645E">
        <w:t xml:space="preserve"> </w:t>
      </w:r>
      <w:r>
        <w:t>verstrekt</w:t>
      </w:r>
      <w:r w:rsidR="00CB3C24">
        <w:t>e</w:t>
      </w:r>
      <w:r>
        <w:t xml:space="preserve"> </w:t>
      </w:r>
      <w:r w:rsidR="007A645E">
        <w:t>informatie over de eerste nadere inlichtingen</w:t>
      </w:r>
      <w:r>
        <w:t>?</w:t>
      </w:r>
    </w:p>
    <w:p w:rsidR="007A645E" w:rsidRDefault="00BF2ABE" w:rsidP="007A645E">
      <w:pPr>
        <w:pStyle w:val="Lijstalinea"/>
        <w:numPr>
          <w:ilvl w:val="0"/>
          <w:numId w:val="32"/>
        </w:numPr>
      </w:pPr>
      <w:r>
        <w:t>Ja</w:t>
      </w:r>
    </w:p>
    <w:p w:rsidR="00BF2ABE" w:rsidRDefault="00BF2ABE" w:rsidP="007A645E">
      <w:pPr>
        <w:pStyle w:val="Lijstalinea"/>
        <w:numPr>
          <w:ilvl w:val="0"/>
          <w:numId w:val="32"/>
        </w:numPr>
      </w:pPr>
      <w:r>
        <w:t>Nee</w:t>
      </w:r>
    </w:p>
    <w:p w:rsidR="00BF2ABE" w:rsidRDefault="00BF2ABE" w:rsidP="007A645E">
      <w:pPr>
        <w:pStyle w:val="Lijstalinea"/>
        <w:numPr>
          <w:ilvl w:val="0"/>
          <w:numId w:val="32"/>
        </w:numPr>
      </w:pPr>
      <w:r>
        <w:t>Een beetje</w:t>
      </w:r>
    </w:p>
    <w:p w:rsidR="00BF2ABE" w:rsidRDefault="00BF2ABE" w:rsidP="007A645E">
      <w:pPr>
        <w:pStyle w:val="Lijstalinea"/>
        <w:numPr>
          <w:ilvl w:val="0"/>
          <w:numId w:val="32"/>
        </w:numPr>
      </w:pPr>
      <w:r>
        <w:t>Toelichting ………………………….</w:t>
      </w:r>
    </w:p>
    <w:p w:rsidR="007A645E" w:rsidRDefault="007A645E" w:rsidP="003F5EB0"/>
    <w:p w:rsidR="007A645E" w:rsidRDefault="00BF2ABE" w:rsidP="003F5EB0">
      <w:r>
        <w:t>2. Heeft de proefsessie op 9 juni voor u waarde gehad?</w:t>
      </w:r>
    </w:p>
    <w:p w:rsidR="00BF2ABE" w:rsidRDefault="00BF2ABE" w:rsidP="00BF2ABE">
      <w:pPr>
        <w:pStyle w:val="Lijstalinea"/>
        <w:numPr>
          <w:ilvl w:val="0"/>
          <w:numId w:val="32"/>
        </w:numPr>
      </w:pPr>
      <w:r>
        <w:t>Ja</w:t>
      </w:r>
    </w:p>
    <w:p w:rsidR="00BF2ABE" w:rsidRDefault="00BF2ABE" w:rsidP="00BF2ABE">
      <w:pPr>
        <w:pStyle w:val="Lijstalinea"/>
        <w:numPr>
          <w:ilvl w:val="0"/>
          <w:numId w:val="32"/>
        </w:numPr>
      </w:pPr>
      <w:r>
        <w:t>Nee</w:t>
      </w:r>
    </w:p>
    <w:p w:rsidR="00BF2ABE" w:rsidRDefault="00BF2ABE" w:rsidP="00BF2ABE">
      <w:pPr>
        <w:pStyle w:val="Lijstalinea"/>
        <w:numPr>
          <w:ilvl w:val="0"/>
          <w:numId w:val="32"/>
        </w:numPr>
      </w:pPr>
      <w:r>
        <w:t>Een beetje</w:t>
      </w:r>
    </w:p>
    <w:p w:rsidR="00BF2ABE" w:rsidRDefault="00BF2ABE" w:rsidP="00BF2ABE">
      <w:pPr>
        <w:pStyle w:val="Lijstalinea"/>
        <w:numPr>
          <w:ilvl w:val="0"/>
          <w:numId w:val="32"/>
        </w:numPr>
      </w:pPr>
      <w:r>
        <w:t>Toelichting ………………………….</w:t>
      </w:r>
    </w:p>
    <w:p w:rsidR="00BF2ABE" w:rsidRDefault="00BF2ABE" w:rsidP="003F5EB0"/>
    <w:p w:rsidR="00BF2ABE" w:rsidRPr="00EF401A" w:rsidRDefault="00BF2ABE" w:rsidP="003F5EB0">
      <w:pPr>
        <w:rPr>
          <w:u w:val="single"/>
        </w:rPr>
      </w:pPr>
      <w:r w:rsidRPr="00EF401A">
        <w:rPr>
          <w:u w:val="single"/>
        </w:rPr>
        <w:t xml:space="preserve">INLICHTINGEN 10 JUNI </w:t>
      </w:r>
    </w:p>
    <w:p w:rsidR="00780484" w:rsidRDefault="00780484" w:rsidP="00780484">
      <w:r>
        <w:t>3. Heeft de sessie op 10 juni voor u waarde gehad?</w:t>
      </w:r>
    </w:p>
    <w:p w:rsidR="00780484" w:rsidRDefault="00780484" w:rsidP="00780484">
      <w:pPr>
        <w:pStyle w:val="Lijstalinea"/>
        <w:numPr>
          <w:ilvl w:val="0"/>
          <w:numId w:val="32"/>
        </w:numPr>
      </w:pPr>
      <w:r>
        <w:t>Ja</w:t>
      </w:r>
    </w:p>
    <w:p w:rsidR="00780484" w:rsidRDefault="00780484" w:rsidP="00780484">
      <w:pPr>
        <w:pStyle w:val="Lijstalinea"/>
        <w:numPr>
          <w:ilvl w:val="0"/>
          <w:numId w:val="32"/>
        </w:numPr>
      </w:pPr>
      <w:r>
        <w:t>Nee</w:t>
      </w:r>
    </w:p>
    <w:p w:rsidR="00780484" w:rsidRDefault="00780484" w:rsidP="00780484">
      <w:pPr>
        <w:pStyle w:val="Lijstalinea"/>
        <w:numPr>
          <w:ilvl w:val="0"/>
          <w:numId w:val="32"/>
        </w:numPr>
      </w:pPr>
      <w:r>
        <w:t>Een beetje</w:t>
      </w:r>
    </w:p>
    <w:p w:rsidR="00780484" w:rsidRDefault="00780484" w:rsidP="00780484">
      <w:pPr>
        <w:pStyle w:val="Lijstalinea"/>
        <w:numPr>
          <w:ilvl w:val="0"/>
          <w:numId w:val="32"/>
        </w:numPr>
      </w:pPr>
      <w:r>
        <w:t>Toelichting ………………………….</w:t>
      </w:r>
    </w:p>
    <w:p w:rsidR="00BF2ABE" w:rsidRDefault="00BF2ABE" w:rsidP="003F5EB0"/>
    <w:p w:rsidR="00780484" w:rsidRDefault="00780484" w:rsidP="003F5EB0">
      <w:r>
        <w:t>4. Wat vond u van de uitvoering</w:t>
      </w:r>
      <w:r w:rsidR="00EF401A">
        <w:t>, toelichting en beantwoording vragen</w:t>
      </w:r>
      <w:r w:rsidR="00CB3C24">
        <w:t xml:space="preserve"> c</w:t>
      </w:r>
      <w:r w:rsidR="00EF401A">
        <w:t>ontractmanager</w:t>
      </w:r>
    </w:p>
    <w:p w:rsidR="00EF401A" w:rsidRDefault="00EF401A" w:rsidP="00EF401A">
      <w:pPr>
        <w:pStyle w:val="Lijstalinea"/>
        <w:numPr>
          <w:ilvl w:val="0"/>
          <w:numId w:val="32"/>
        </w:numPr>
      </w:pPr>
      <w:r>
        <w:t>Goed</w:t>
      </w:r>
    </w:p>
    <w:p w:rsidR="00EF401A" w:rsidRDefault="00EF401A" w:rsidP="00EF401A">
      <w:pPr>
        <w:pStyle w:val="Lijstalinea"/>
        <w:numPr>
          <w:ilvl w:val="0"/>
          <w:numId w:val="32"/>
        </w:numPr>
      </w:pPr>
      <w:r>
        <w:t>Redelijk</w:t>
      </w:r>
    </w:p>
    <w:p w:rsidR="00EF401A" w:rsidRDefault="00EF401A" w:rsidP="00EF401A">
      <w:pPr>
        <w:pStyle w:val="Lijstalinea"/>
        <w:numPr>
          <w:ilvl w:val="0"/>
          <w:numId w:val="32"/>
        </w:numPr>
      </w:pPr>
      <w:r>
        <w:t>Matig</w:t>
      </w:r>
    </w:p>
    <w:p w:rsidR="00EF401A" w:rsidRDefault="00EF401A" w:rsidP="00EF401A">
      <w:pPr>
        <w:pStyle w:val="Lijstalinea"/>
        <w:numPr>
          <w:ilvl w:val="0"/>
          <w:numId w:val="32"/>
        </w:numPr>
      </w:pPr>
      <w:r>
        <w:t>Toelichting en eventueel verbeterpunten ………………………….</w:t>
      </w:r>
    </w:p>
    <w:p w:rsidR="00EF401A" w:rsidRDefault="00EF401A" w:rsidP="00EF401A"/>
    <w:p w:rsidR="00EF401A" w:rsidRDefault="00EF401A" w:rsidP="00EF401A">
      <w:r>
        <w:t xml:space="preserve">5. Wat vond u van de uitvoering, toelichting </w:t>
      </w:r>
      <w:r w:rsidR="00CB3C24">
        <w:t>p</w:t>
      </w:r>
      <w:r>
        <w:t>rojectmanager</w:t>
      </w:r>
    </w:p>
    <w:p w:rsidR="00EF401A" w:rsidRDefault="00EF401A" w:rsidP="00EF401A">
      <w:pPr>
        <w:pStyle w:val="Lijstalinea"/>
        <w:numPr>
          <w:ilvl w:val="0"/>
          <w:numId w:val="32"/>
        </w:numPr>
      </w:pPr>
      <w:r>
        <w:t>Goed</w:t>
      </w:r>
    </w:p>
    <w:p w:rsidR="00EF401A" w:rsidRDefault="00EF401A" w:rsidP="00EF401A">
      <w:pPr>
        <w:pStyle w:val="Lijstalinea"/>
        <w:numPr>
          <w:ilvl w:val="0"/>
          <w:numId w:val="32"/>
        </w:numPr>
      </w:pPr>
      <w:r>
        <w:t>Redelijk</w:t>
      </w:r>
    </w:p>
    <w:p w:rsidR="00EF401A" w:rsidRDefault="00EF401A" w:rsidP="00EF401A">
      <w:pPr>
        <w:pStyle w:val="Lijstalinea"/>
        <w:numPr>
          <w:ilvl w:val="0"/>
          <w:numId w:val="32"/>
        </w:numPr>
      </w:pPr>
      <w:r>
        <w:t>Matig</w:t>
      </w:r>
    </w:p>
    <w:p w:rsidR="00EF401A" w:rsidRDefault="00EF401A" w:rsidP="00EF401A">
      <w:pPr>
        <w:pStyle w:val="Lijstalinea"/>
        <w:numPr>
          <w:ilvl w:val="0"/>
          <w:numId w:val="32"/>
        </w:numPr>
      </w:pPr>
      <w:r>
        <w:t>Toelichting en eventueel verbeterpunten ………………………….</w:t>
      </w:r>
    </w:p>
    <w:p w:rsidR="00EF401A" w:rsidRDefault="00EF401A" w:rsidP="00EF401A"/>
    <w:p w:rsidR="00EF401A" w:rsidRDefault="00EF401A" w:rsidP="00EF401A">
      <w:r>
        <w:t xml:space="preserve">5. Wat vond u van de uitvoering, toelichting en beantwoording vragen </w:t>
      </w:r>
      <w:r w:rsidR="00CB3C24">
        <w:t>t</w:t>
      </w:r>
      <w:r>
        <w:t>echnisch manager</w:t>
      </w:r>
    </w:p>
    <w:p w:rsidR="00EF401A" w:rsidRDefault="00EF401A" w:rsidP="00EF401A">
      <w:pPr>
        <w:pStyle w:val="Lijstalinea"/>
        <w:numPr>
          <w:ilvl w:val="0"/>
          <w:numId w:val="32"/>
        </w:numPr>
      </w:pPr>
      <w:r>
        <w:t>Goed</w:t>
      </w:r>
    </w:p>
    <w:p w:rsidR="00EF401A" w:rsidRDefault="00EF401A" w:rsidP="00EF401A">
      <w:pPr>
        <w:pStyle w:val="Lijstalinea"/>
        <w:numPr>
          <w:ilvl w:val="0"/>
          <w:numId w:val="32"/>
        </w:numPr>
      </w:pPr>
      <w:r>
        <w:t>Redelijk</w:t>
      </w:r>
    </w:p>
    <w:p w:rsidR="00EF401A" w:rsidRDefault="00EF401A" w:rsidP="00EF401A">
      <w:pPr>
        <w:pStyle w:val="Lijstalinea"/>
        <w:numPr>
          <w:ilvl w:val="0"/>
          <w:numId w:val="32"/>
        </w:numPr>
      </w:pPr>
      <w:r>
        <w:t>Matig</w:t>
      </w:r>
    </w:p>
    <w:p w:rsidR="00EF401A" w:rsidRDefault="00EF401A" w:rsidP="00EF401A">
      <w:pPr>
        <w:pStyle w:val="Lijstalinea"/>
        <w:numPr>
          <w:ilvl w:val="0"/>
          <w:numId w:val="32"/>
        </w:numPr>
      </w:pPr>
      <w:r>
        <w:t>Toelichting en eventueel verbeterpunten ………………………….</w:t>
      </w:r>
    </w:p>
    <w:p w:rsidR="00EF401A" w:rsidRDefault="00EF401A" w:rsidP="003F5EB0"/>
    <w:p w:rsidR="00EF401A" w:rsidRDefault="00EF401A" w:rsidP="00EF401A">
      <w:r>
        <w:t xml:space="preserve">6. Wat vond u van de uitvoering, </w:t>
      </w:r>
      <w:r w:rsidR="00CB3C24">
        <w:t>begeleiding i</w:t>
      </w:r>
      <w:r>
        <w:t xml:space="preserve">nkoopadviseur </w:t>
      </w:r>
      <w:r>
        <w:br/>
        <w:t xml:space="preserve">    (moderator: beheer lobby, chat-routering vragen, time management)</w:t>
      </w:r>
    </w:p>
    <w:p w:rsidR="00EF401A" w:rsidRDefault="00EF401A" w:rsidP="00EF401A">
      <w:pPr>
        <w:pStyle w:val="Lijstalinea"/>
        <w:numPr>
          <w:ilvl w:val="0"/>
          <w:numId w:val="32"/>
        </w:numPr>
      </w:pPr>
      <w:r>
        <w:t>Goed</w:t>
      </w:r>
    </w:p>
    <w:p w:rsidR="00EF401A" w:rsidRDefault="00EF401A" w:rsidP="00EF401A">
      <w:pPr>
        <w:pStyle w:val="Lijstalinea"/>
        <w:numPr>
          <w:ilvl w:val="0"/>
          <w:numId w:val="32"/>
        </w:numPr>
      </w:pPr>
      <w:r>
        <w:t>Redelijk</w:t>
      </w:r>
    </w:p>
    <w:p w:rsidR="00EF401A" w:rsidRDefault="00EF401A" w:rsidP="00EF401A">
      <w:pPr>
        <w:pStyle w:val="Lijstalinea"/>
        <w:numPr>
          <w:ilvl w:val="0"/>
          <w:numId w:val="32"/>
        </w:numPr>
      </w:pPr>
      <w:r>
        <w:t>Matig</w:t>
      </w:r>
    </w:p>
    <w:p w:rsidR="00EF401A" w:rsidRDefault="00EF401A" w:rsidP="00EF401A">
      <w:pPr>
        <w:pStyle w:val="Lijstalinea"/>
        <w:numPr>
          <w:ilvl w:val="0"/>
          <w:numId w:val="32"/>
        </w:numPr>
      </w:pPr>
      <w:r>
        <w:t>Toelichting en eventueel verbeterpunten ………………………….</w:t>
      </w:r>
    </w:p>
    <w:p w:rsidR="00EF401A" w:rsidRDefault="00EF401A" w:rsidP="003F5EB0"/>
    <w:p w:rsidR="00EF401A" w:rsidRDefault="00EF401A" w:rsidP="00EF401A">
      <w:r>
        <w:t xml:space="preserve">AANWIJZING WEURT EN HEUMEN 10 JUNI </w:t>
      </w:r>
    </w:p>
    <w:p w:rsidR="00EF401A" w:rsidRDefault="00EF401A" w:rsidP="00EF401A">
      <w:r>
        <w:t>7. Wat vond u van de uitvoering/getoonde informatie</w:t>
      </w:r>
    </w:p>
    <w:p w:rsidR="00EF401A" w:rsidRDefault="00EF401A" w:rsidP="00EF401A">
      <w:pPr>
        <w:pStyle w:val="Lijstalinea"/>
        <w:numPr>
          <w:ilvl w:val="0"/>
          <w:numId w:val="32"/>
        </w:numPr>
      </w:pPr>
      <w:r>
        <w:t>Goed</w:t>
      </w:r>
    </w:p>
    <w:p w:rsidR="00EF401A" w:rsidRDefault="00EF401A" w:rsidP="00EF401A">
      <w:pPr>
        <w:pStyle w:val="Lijstalinea"/>
        <w:numPr>
          <w:ilvl w:val="0"/>
          <w:numId w:val="32"/>
        </w:numPr>
      </w:pPr>
      <w:r>
        <w:t>Redelijk</w:t>
      </w:r>
    </w:p>
    <w:p w:rsidR="00EF401A" w:rsidRDefault="00EF401A" w:rsidP="00EF401A">
      <w:pPr>
        <w:pStyle w:val="Lijstalinea"/>
        <w:numPr>
          <w:ilvl w:val="0"/>
          <w:numId w:val="32"/>
        </w:numPr>
      </w:pPr>
      <w:r>
        <w:t>Matig</w:t>
      </w:r>
    </w:p>
    <w:p w:rsidR="00EF401A" w:rsidRDefault="00EF401A" w:rsidP="00EF401A">
      <w:pPr>
        <w:pStyle w:val="Lijstalinea"/>
        <w:numPr>
          <w:ilvl w:val="0"/>
          <w:numId w:val="32"/>
        </w:numPr>
      </w:pPr>
      <w:r>
        <w:t>Toelichting en eventueel verbeterpunten ………………………….</w:t>
      </w:r>
    </w:p>
    <w:p w:rsidR="00EF401A" w:rsidRDefault="00EF401A" w:rsidP="003F5EB0"/>
    <w:p w:rsidR="00EF401A" w:rsidRDefault="00EF401A" w:rsidP="00EF401A">
      <w:r>
        <w:t>8. Wat vond u van de uitvoering/</w:t>
      </w:r>
      <w:r w:rsidRPr="00EF401A">
        <w:t xml:space="preserve"> </w:t>
      </w:r>
      <w:r>
        <w:t xml:space="preserve">beantwoording vragen </w:t>
      </w:r>
      <w:r w:rsidR="00CB3C24">
        <w:t>t</w:t>
      </w:r>
      <w:r>
        <w:t>echnisch manager</w:t>
      </w:r>
    </w:p>
    <w:p w:rsidR="00EF401A" w:rsidRDefault="00EF401A" w:rsidP="00EF401A">
      <w:pPr>
        <w:pStyle w:val="Lijstalinea"/>
        <w:numPr>
          <w:ilvl w:val="0"/>
          <w:numId w:val="32"/>
        </w:numPr>
      </w:pPr>
      <w:r>
        <w:t>Goed</w:t>
      </w:r>
    </w:p>
    <w:p w:rsidR="00EF401A" w:rsidRDefault="00EF401A" w:rsidP="00EF401A">
      <w:pPr>
        <w:pStyle w:val="Lijstalinea"/>
        <w:numPr>
          <w:ilvl w:val="0"/>
          <w:numId w:val="32"/>
        </w:numPr>
      </w:pPr>
      <w:r>
        <w:t>Redelijk</w:t>
      </w:r>
    </w:p>
    <w:p w:rsidR="00EF401A" w:rsidRDefault="00EF401A" w:rsidP="00EF401A">
      <w:pPr>
        <w:pStyle w:val="Lijstalinea"/>
        <w:numPr>
          <w:ilvl w:val="0"/>
          <w:numId w:val="32"/>
        </w:numPr>
      </w:pPr>
      <w:r>
        <w:t>Matig</w:t>
      </w:r>
    </w:p>
    <w:p w:rsidR="00EF401A" w:rsidRDefault="00EF401A" w:rsidP="00EF401A">
      <w:pPr>
        <w:pStyle w:val="Lijstalinea"/>
        <w:numPr>
          <w:ilvl w:val="0"/>
          <w:numId w:val="32"/>
        </w:numPr>
      </w:pPr>
      <w:r>
        <w:t>Toelichting en eventueel verbeterpunten ………………………….</w:t>
      </w:r>
    </w:p>
    <w:p w:rsidR="00EF401A" w:rsidRDefault="00EF401A" w:rsidP="003F5EB0"/>
    <w:p w:rsidR="00EF401A" w:rsidRDefault="00EF401A" w:rsidP="003F5EB0">
      <w:r>
        <w:t>ALGEMEEN</w:t>
      </w:r>
    </w:p>
    <w:p w:rsidR="00CB3C24" w:rsidRPr="003F5EB0" w:rsidRDefault="00EF401A" w:rsidP="003F5EB0">
      <w:r>
        <w:t>9. Zijn er nog aandachtspunten?</w:t>
      </w:r>
      <w:r w:rsidR="00CB3C24">
        <w:t xml:space="preserve"> ……………………………………...</w:t>
      </w:r>
      <w:r w:rsidR="00C907DF">
        <w:t>...........</w:t>
      </w:r>
    </w:p>
    <w:sectPr w:rsidR="00CB3C24" w:rsidRPr="003F5EB0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645E" w:rsidRDefault="007A645E" w:rsidP="0088501B">
      <w:r>
        <w:separator/>
      </w:r>
    </w:p>
  </w:endnote>
  <w:endnote w:type="continuationSeparator" w:id="0">
    <w:p w:rsidR="007A645E" w:rsidRDefault="007A645E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645E" w:rsidRDefault="007A645E" w:rsidP="0088501B">
      <w:r>
        <w:separator/>
      </w:r>
    </w:p>
  </w:footnote>
  <w:footnote w:type="continuationSeparator" w:id="0">
    <w:p w:rsidR="007A645E" w:rsidRDefault="007A645E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F82458"/>
    <w:multiLevelType w:val="multilevel"/>
    <w:tmpl w:val="6A8E5BD4"/>
    <w:numStyleLink w:val="Stijl2"/>
  </w:abstractNum>
  <w:abstractNum w:abstractNumId="16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CB79D8"/>
    <w:multiLevelType w:val="multilevel"/>
    <w:tmpl w:val="06962652"/>
    <w:numStyleLink w:val="Lijststijl"/>
  </w:abstractNum>
  <w:abstractNum w:abstractNumId="19" w15:restartNumberingAfterBreak="0">
    <w:nsid w:val="31E853D2"/>
    <w:multiLevelType w:val="multilevel"/>
    <w:tmpl w:val="06962652"/>
    <w:numStyleLink w:val="Lijststijl"/>
  </w:abstractNum>
  <w:abstractNum w:abstractNumId="2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A6389A"/>
    <w:multiLevelType w:val="multilevel"/>
    <w:tmpl w:val="6A8E5BD4"/>
    <w:numStyleLink w:val="Stijl2"/>
  </w:abstractNum>
  <w:abstractNum w:abstractNumId="22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786A33"/>
    <w:multiLevelType w:val="hybridMultilevel"/>
    <w:tmpl w:val="8B0CB23E"/>
    <w:lvl w:ilvl="0" w:tplc="332454B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B631B"/>
    <w:multiLevelType w:val="multilevel"/>
    <w:tmpl w:val="06962652"/>
    <w:numStyleLink w:val="Lijststijl"/>
  </w:abstractNum>
  <w:abstractNum w:abstractNumId="26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8" w15:restartNumberingAfterBreak="0">
    <w:nsid w:val="5CAF5D0D"/>
    <w:multiLevelType w:val="multilevel"/>
    <w:tmpl w:val="06962652"/>
    <w:numStyleLink w:val="Lijststijl"/>
  </w:abstractNum>
  <w:abstractNum w:abstractNumId="29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8"/>
  </w:num>
  <w:num w:numId="4">
    <w:abstractNumId w:val="10"/>
  </w:num>
  <w:num w:numId="5">
    <w:abstractNumId w:val="15"/>
  </w:num>
  <w:num w:numId="6">
    <w:abstractNumId w:val="18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9"/>
  </w:num>
  <w:num w:numId="14">
    <w:abstractNumId w:val="3"/>
  </w:num>
  <w:num w:numId="15">
    <w:abstractNumId w:val="16"/>
  </w:num>
  <w:num w:numId="16">
    <w:abstractNumId w:val="22"/>
  </w:num>
  <w:num w:numId="17">
    <w:abstractNumId w:val="8"/>
  </w:num>
  <w:num w:numId="18">
    <w:abstractNumId w:val="19"/>
  </w:num>
  <w:num w:numId="19">
    <w:abstractNumId w:val="30"/>
  </w:num>
  <w:num w:numId="20">
    <w:abstractNumId w:val="12"/>
  </w:num>
  <w:num w:numId="21">
    <w:abstractNumId w:val="21"/>
  </w:num>
  <w:num w:numId="22">
    <w:abstractNumId w:val="25"/>
  </w:num>
  <w:num w:numId="23">
    <w:abstractNumId w:val="17"/>
  </w:num>
  <w:num w:numId="24">
    <w:abstractNumId w:val="27"/>
  </w:num>
  <w:num w:numId="25">
    <w:abstractNumId w:val="26"/>
  </w:num>
  <w:num w:numId="26">
    <w:abstractNumId w:val="6"/>
  </w:num>
  <w:num w:numId="27">
    <w:abstractNumId w:val="14"/>
  </w:num>
  <w:num w:numId="28">
    <w:abstractNumId w:val="20"/>
  </w:num>
  <w:num w:numId="29">
    <w:abstractNumId w:val="4"/>
  </w:num>
  <w:num w:numId="30">
    <w:abstractNumId w:val="13"/>
  </w:num>
  <w:num w:numId="31">
    <w:abstractNumId w:val="24"/>
  </w:num>
  <w:num w:numId="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45E"/>
    <w:rsid w:val="00043163"/>
    <w:rsid w:val="00056D70"/>
    <w:rsid w:val="000B3F94"/>
    <w:rsid w:val="000E1F3B"/>
    <w:rsid w:val="00173156"/>
    <w:rsid w:val="001D6F03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D2E66"/>
    <w:rsid w:val="006F42D7"/>
    <w:rsid w:val="007435A7"/>
    <w:rsid w:val="00780484"/>
    <w:rsid w:val="007A645E"/>
    <w:rsid w:val="007F4AEA"/>
    <w:rsid w:val="0088386A"/>
    <w:rsid w:val="0088501B"/>
    <w:rsid w:val="008D2753"/>
    <w:rsid w:val="008E3581"/>
    <w:rsid w:val="00905289"/>
    <w:rsid w:val="009C5CF5"/>
    <w:rsid w:val="00A32591"/>
    <w:rsid w:val="00A77ABF"/>
    <w:rsid w:val="00A863E9"/>
    <w:rsid w:val="00B022C4"/>
    <w:rsid w:val="00B559E9"/>
    <w:rsid w:val="00B72222"/>
    <w:rsid w:val="00B80650"/>
    <w:rsid w:val="00BF2ABE"/>
    <w:rsid w:val="00C36FAA"/>
    <w:rsid w:val="00C71133"/>
    <w:rsid w:val="00C907DF"/>
    <w:rsid w:val="00CA55CC"/>
    <w:rsid w:val="00CB3317"/>
    <w:rsid w:val="00CB3C24"/>
    <w:rsid w:val="00D609CE"/>
    <w:rsid w:val="00DA3555"/>
    <w:rsid w:val="00DB0061"/>
    <w:rsid w:val="00DF6D98"/>
    <w:rsid w:val="00E456EE"/>
    <w:rsid w:val="00ED7AB9"/>
    <w:rsid w:val="00EE5BBE"/>
    <w:rsid w:val="00EF401A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D18613B"/>
  <w15:chartTrackingRefBased/>
  <w15:docId w15:val="{812E8C86-2C62-4202-9D83-1A2F80EAC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247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Stellingwerf, Douwe (PPO)</dc:creator>
  <cp:keywords/>
  <dc:description/>
  <cp:lastModifiedBy>Stellingwerf, Douwe (PPO)</cp:lastModifiedBy>
  <cp:revision>7</cp:revision>
  <dcterms:created xsi:type="dcterms:W3CDTF">2020-06-10T17:39:00Z</dcterms:created>
  <dcterms:modified xsi:type="dcterms:W3CDTF">2020-06-10T18:07:00Z</dcterms:modified>
</cp:coreProperties>
</file>