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29D2C2" w14:textId="11962B5B" w:rsidR="0025365F" w:rsidRDefault="00CF2186" w:rsidP="00B76ACE">
      <w:pPr>
        <w:pStyle w:val="Kop1"/>
        <w:numPr>
          <w:ilvl w:val="0"/>
          <w:numId w:val="0"/>
        </w:numPr>
        <w:spacing w:before="120"/>
        <w:rPr>
          <w:rFonts w:cs="Arial"/>
          <w:bCs/>
          <w:color w:val="365F91" w:themeColor="accent1" w:themeShade="BF"/>
          <w:sz w:val="28"/>
          <w:szCs w:val="28"/>
        </w:rPr>
      </w:pPr>
      <w:bookmarkStart w:id="0" w:name="_Toc67055751"/>
      <w:r w:rsidRPr="005E2A66">
        <w:rPr>
          <w:rFonts w:cs="Arial"/>
          <w:bCs/>
          <w:color w:val="365F91" w:themeColor="accent1" w:themeShade="BF"/>
          <w:sz w:val="28"/>
          <w:szCs w:val="28"/>
        </w:rPr>
        <w:t>Bijlage 5</w:t>
      </w:r>
      <w:r w:rsidRPr="005E2A66">
        <w:rPr>
          <w:rFonts w:cs="Arial"/>
          <w:bCs/>
          <w:color w:val="365F91" w:themeColor="accent1" w:themeShade="BF"/>
          <w:sz w:val="28"/>
          <w:szCs w:val="28"/>
        </w:rPr>
        <w:tab/>
      </w:r>
      <w:bookmarkEnd w:id="0"/>
      <w:r w:rsidRPr="005E2A66">
        <w:rPr>
          <w:rFonts w:cs="Arial"/>
          <w:bCs/>
          <w:color w:val="365F91" w:themeColor="accent1" w:themeShade="BF"/>
          <w:sz w:val="28"/>
          <w:szCs w:val="28"/>
        </w:rPr>
        <w:t>Verklaring Kerncompetenties</w:t>
      </w:r>
    </w:p>
    <w:p w14:paraId="226BFE45" w14:textId="77777777" w:rsidR="00A96A89" w:rsidRPr="00A96A89" w:rsidRDefault="00A96A89" w:rsidP="00A96A89"/>
    <w:p w14:paraId="665FC34B" w14:textId="3CDBF1AB" w:rsidR="00AF5E7E" w:rsidRDefault="00AF5E7E" w:rsidP="00F524CB">
      <w:r w:rsidRPr="00CA44F3">
        <w:rPr>
          <w:b/>
          <w:noProof/>
        </w:rPr>
        <mc:AlternateContent>
          <mc:Choice Requires="wps">
            <w:drawing>
              <wp:inline distT="0" distB="0" distL="0" distR="0" wp14:anchorId="5CD2FE7E" wp14:editId="257A0BA8">
                <wp:extent cx="5950424" cy="1403985"/>
                <wp:effectExtent l="0" t="0" r="12700" b="21590"/>
                <wp:docPr id="30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50424" cy="1403985"/>
                        </a:xfrm>
                        <a:prstGeom prst="rect">
                          <a:avLst/>
                        </a:prstGeom>
                        <a:solidFill>
                          <a:srgbClr val="FFFFFF"/>
                        </a:solidFill>
                        <a:ln w="9525">
                          <a:solidFill>
                            <a:srgbClr val="000000"/>
                          </a:solidFill>
                          <a:miter lim="800000"/>
                          <a:headEnd/>
                          <a:tailEnd/>
                        </a:ln>
                      </wps:spPr>
                      <wps:txbx>
                        <w:txbxContent>
                          <w:p w14:paraId="0D5CFD5A" w14:textId="1CC38E92" w:rsidR="00AF5E7E" w:rsidRPr="00A96A89" w:rsidRDefault="00AF5E7E" w:rsidP="00AF5E7E">
                            <w:pPr>
                              <w:rPr>
                                <w:bCs/>
                                <w:i/>
                                <w:iCs/>
                              </w:rPr>
                            </w:pPr>
                            <w:r w:rsidRPr="00A96A89">
                              <w:rPr>
                                <w:bCs/>
                                <w:i/>
                                <w:iCs/>
                              </w:rPr>
                              <w:t xml:space="preserve">Dit formulier </w:t>
                            </w:r>
                            <w:r w:rsidR="00015316">
                              <w:rPr>
                                <w:bCs/>
                                <w:i/>
                                <w:iCs/>
                              </w:rPr>
                              <w:t>moet</w:t>
                            </w:r>
                            <w:r w:rsidRPr="00A96A89">
                              <w:rPr>
                                <w:bCs/>
                                <w:i/>
                                <w:iCs/>
                              </w:rPr>
                              <w:t xml:space="preserve"> door inschrijver naar waarheid worden ingevuld en </w:t>
                            </w:r>
                            <w:r w:rsidR="00015316">
                              <w:rPr>
                                <w:bCs/>
                                <w:i/>
                                <w:iCs/>
                              </w:rPr>
                              <w:t>moet</w:t>
                            </w:r>
                            <w:r w:rsidRPr="00A96A89">
                              <w:rPr>
                                <w:bCs/>
                                <w:i/>
                                <w:iCs/>
                              </w:rPr>
                              <w:t xml:space="preserve"> worden ondertekend door een persoon die</w:t>
                            </w:r>
                            <w:r w:rsidR="00DD5045">
                              <w:rPr>
                                <w:bCs/>
                                <w:i/>
                                <w:iCs/>
                              </w:rPr>
                              <w:t xml:space="preserve"> -</w:t>
                            </w:r>
                            <w:r w:rsidRPr="00A96A89">
                              <w:rPr>
                                <w:bCs/>
                                <w:i/>
                                <w:iCs/>
                              </w:rPr>
                              <w:t xml:space="preserve"> zoals blijkt uit het handelsregister of een volmacht van degene die zoals blijkt uit het handelsregister </w:t>
                            </w:r>
                            <w:r w:rsidR="00DD5045">
                              <w:rPr>
                                <w:bCs/>
                                <w:i/>
                                <w:iCs/>
                              </w:rPr>
                              <w:t xml:space="preserve">- </w:t>
                            </w:r>
                            <w:r w:rsidRPr="00A96A89">
                              <w:rPr>
                                <w:bCs/>
                                <w:i/>
                                <w:iCs/>
                              </w:rPr>
                              <w:t>bevoegd is om inschrijver te vertegenwoordigen en om namens Inschrijver dit formulier te ondertekenen.</w:t>
                            </w:r>
                          </w:p>
                        </w:txbxContent>
                      </wps:txbx>
                      <wps:bodyPr rot="0" vert="horz" wrap="square" lIns="91440" tIns="45720" rIns="91440" bIns="45720" anchor="t" anchorCtr="0">
                        <a:spAutoFit/>
                      </wps:bodyPr>
                    </wps:wsp>
                  </a:graphicData>
                </a:graphic>
              </wp:inline>
            </w:drawing>
          </mc:Choice>
          <mc:Fallback>
            <w:pict>
              <v:shapetype w14:anchorId="5CD2FE7E" id="_x0000_t202" coordsize="21600,21600" o:spt="202" path="m,l,21600r21600,l21600,xe">
                <v:stroke joinstyle="miter"/>
                <v:path gradientshapeok="t" o:connecttype="rect"/>
              </v:shapetype>
              <v:shape id="Tekstvak 2" o:spid="_x0000_s1026" type="#_x0000_t202" style="width:468.55pt;height:110.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">
                <v:textbox style="mso-fit-shape-to-text:t">
                  <w:txbxContent>
                    <w:p w14:paraId="0D5CFD5A" w14:textId="1CC38E92" w:rsidR="00AF5E7E" w:rsidRPr="00A96A89" w:rsidRDefault="00AF5E7E" w:rsidP="00AF5E7E">
                      <w:pPr>
                        <w:rPr>
                          <w:bCs/>
                          <w:i/>
                          <w:iCs/>
                        </w:rPr>
                      </w:pPr>
                      <w:r w:rsidRPr="00A96A89">
                        <w:rPr>
                          <w:bCs/>
                          <w:i/>
                          <w:iCs/>
                        </w:rPr>
                        <w:t xml:space="preserve">Dit formulier </w:t>
                      </w:r>
                      <w:r w:rsidR="00015316">
                        <w:rPr>
                          <w:bCs/>
                          <w:i/>
                          <w:iCs/>
                        </w:rPr>
                        <w:t>moet</w:t>
                      </w:r>
                      <w:r w:rsidRPr="00A96A89">
                        <w:rPr>
                          <w:bCs/>
                          <w:i/>
                          <w:iCs/>
                        </w:rPr>
                        <w:t xml:space="preserve"> door inschrijver naar waarheid worden ingevuld en </w:t>
                      </w:r>
                      <w:r w:rsidR="00015316">
                        <w:rPr>
                          <w:bCs/>
                          <w:i/>
                          <w:iCs/>
                        </w:rPr>
                        <w:t>moet</w:t>
                      </w:r>
                      <w:r w:rsidRPr="00A96A89">
                        <w:rPr>
                          <w:bCs/>
                          <w:i/>
                          <w:iCs/>
                        </w:rPr>
                        <w:t xml:space="preserve"> worden ondertekend door een persoon die</w:t>
                      </w:r>
                      <w:r w:rsidR="00DD5045">
                        <w:rPr>
                          <w:bCs/>
                          <w:i/>
                          <w:iCs/>
                        </w:rPr>
                        <w:t xml:space="preserve"> -</w:t>
                      </w:r>
                      <w:r w:rsidRPr="00A96A89">
                        <w:rPr>
                          <w:bCs/>
                          <w:i/>
                          <w:iCs/>
                        </w:rPr>
                        <w:t xml:space="preserve"> zoals blijkt uit het handelsregister of een volmacht van degene die zoals blijkt uit het handelsregister </w:t>
                      </w:r>
                      <w:r w:rsidR="00DD5045">
                        <w:rPr>
                          <w:bCs/>
                          <w:i/>
                          <w:iCs/>
                        </w:rPr>
                        <w:t xml:space="preserve">- </w:t>
                      </w:r>
                      <w:r w:rsidRPr="00A96A89">
                        <w:rPr>
                          <w:bCs/>
                          <w:i/>
                          <w:iCs/>
                        </w:rPr>
                        <w:t>bevoegd is om inschrijver te vertegenwoordigen en om namens Inschrijver dit formulier te ondertekenen.</w:t>
                      </w:r>
                    </w:p>
                  </w:txbxContent>
                </v:textbox>
                <w10:anchorlock/>
              </v:shape>
            </w:pict>
          </mc:Fallback>
        </mc:AlternateContent>
      </w:r>
    </w:p>
    <w:p w14:paraId="1A47324D" w14:textId="77777777" w:rsidR="00AF5E7E" w:rsidRDefault="00AF5E7E" w:rsidP="00F524CB"/>
    <w:p w14:paraId="4E0A078F" w14:textId="77777777" w:rsidR="00507B79" w:rsidRDefault="00507B79" w:rsidP="00507B79">
      <w:pPr>
        <w:pStyle w:val="Plattetekst"/>
      </w:pPr>
      <w:r>
        <w:t>De</w:t>
      </w:r>
      <w:r>
        <w:rPr>
          <w:spacing w:val="-10"/>
        </w:rPr>
        <w:t xml:space="preserve"> </w:t>
      </w:r>
      <w:r>
        <w:t>Inschrijver</w:t>
      </w:r>
      <w:r>
        <w:rPr>
          <w:spacing w:val="-6"/>
        </w:rPr>
        <w:t xml:space="preserve"> </w:t>
      </w:r>
      <w:r>
        <w:t xml:space="preserve">dient </w:t>
      </w:r>
      <w:r w:rsidRPr="008079EE">
        <w:rPr>
          <w:b/>
          <w:bCs/>
        </w:rPr>
        <w:t>1</w:t>
      </w:r>
      <w:r w:rsidRPr="008079EE">
        <w:rPr>
          <w:b/>
          <w:bCs/>
          <w:spacing w:val="-7"/>
        </w:rPr>
        <w:t xml:space="preserve"> </w:t>
      </w:r>
      <w:r w:rsidRPr="008079EE">
        <w:rPr>
          <w:b/>
          <w:bCs/>
        </w:rPr>
        <w:t>referentie per perceel</w:t>
      </w:r>
      <w:r>
        <w:rPr>
          <w:spacing w:val="-8"/>
        </w:rPr>
        <w:t xml:space="preserve"> </w:t>
      </w:r>
      <w:r>
        <w:t>aan te leveren</w:t>
      </w:r>
      <w:r>
        <w:rPr>
          <w:spacing w:val="-7"/>
        </w:rPr>
        <w:t xml:space="preserve"> </w:t>
      </w:r>
      <w:r>
        <w:t>op</w:t>
      </w:r>
      <w:r>
        <w:rPr>
          <w:spacing w:val="-6"/>
        </w:rPr>
        <w:t xml:space="preserve"> </w:t>
      </w:r>
      <w:r>
        <w:t>basis</w:t>
      </w:r>
      <w:r>
        <w:rPr>
          <w:spacing w:val="-7"/>
        </w:rPr>
        <w:t xml:space="preserve"> </w:t>
      </w:r>
      <w:r>
        <w:t>van</w:t>
      </w:r>
      <w:r>
        <w:rPr>
          <w:spacing w:val="-9"/>
        </w:rPr>
        <w:t xml:space="preserve"> </w:t>
      </w:r>
      <w:r>
        <w:t>de</w:t>
      </w:r>
      <w:r>
        <w:rPr>
          <w:spacing w:val="-8"/>
        </w:rPr>
        <w:t xml:space="preserve"> </w:t>
      </w:r>
      <w:r>
        <w:t>hieronder</w:t>
      </w:r>
      <w:r>
        <w:rPr>
          <w:spacing w:val="-10"/>
        </w:rPr>
        <w:t xml:space="preserve"> </w:t>
      </w:r>
      <w:r>
        <w:t>vermelde</w:t>
      </w:r>
      <w:r>
        <w:rPr>
          <w:spacing w:val="-7"/>
        </w:rPr>
        <w:t xml:space="preserve"> </w:t>
      </w:r>
      <w:r>
        <w:rPr>
          <w:spacing w:val="-2"/>
        </w:rPr>
        <w:t>kerncompetenties.</w:t>
      </w:r>
    </w:p>
    <w:p w14:paraId="1EB6340D" w14:textId="77777777" w:rsidR="00EE6ED6" w:rsidRDefault="00EE6ED6" w:rsidP="00F524CB"/>
    <w:p w14:paraId="3C844073" w14:textId="77777777" w:rsidR="00EE6ED6" w:rsidRPr="00EE6ED6" w:rsidRDefault="00EE6ED6" w:rsidP="00EE6ED6">
      <w:pPr>
        <w:rPr>
          <w:b/>
          <w:bCs/>
        </w:rPr>
      </w:pPr>
      <w:r w:rsidRPr="00EE6ED6">
        <w:rPr>
          <w:b/>
          <w:bCs/>
        </w:rPr>
        <w:t>Perceel 1 – Groenvoorziening</w:t>
      </w:r>
    </w:p>
    <w:p w14:paraId="38A95099" w14:textId="77777777" w:rsidR="00EE6ED6" w:rsidRPr="00EE6ED6" w:rsidRDefault="00EE6ED6" w:rsidP="00EE6ED6">
      <w:r w:rsidRPr="00EE6ED6">
        <w:rPr>
          <w:u w:val="single"/>
        </w:rPr>
        <w:t>Kerncompetentie 1.1</w:t>
      </w:r>
      <w:r w:rsidRPr="00EE6ED6">
        <w:br/>
        <w:t>Ervaring met het ter beschikking stellen van uitzendkrachten t/m schaal 6 aan een overheidsorganisatie met een minimale opdrachtwaarde van €45.000 per jaar.</w:t>
      </w:r>
    </w:p>
    <w:p w14:paraId="5285C8BC" w14:textId="77777777" w:rsidR="00EE6ED6" w:rsidRPr="00EE6ED6" w:rsidRDefault="00EE6ED6" w:rsidP="00EE6ED6">
      <w:pPr>
        <w:rPr>
          <w:b/>
          <w:bCs/>
        </w:rPr>
      </w:pPr>
    </w:p>
    <w:p w14:paraId="7172B540" w14:textId="77777777" w:rsidR="00EE6ED6" w:rsidRPr="00EE6ED6" w:rsidRDefault="00EE6ED6" w:rsidP="00EE6ED6">
      <w:r w:rsidRPr="00EE6ED6">
        <w:rPr>
          <w:u w:val="single"/>
        </w:rPr>
        <w:t>Kerncompetentie 1.2</w:t>
      </w:r>
      <w:r w:rsidRPr="00EE6ED6">
        <w:br/>
        <w:t>Ervaring met het ter beschikking stellen van uitzendkrachten in vergelijkbare functies als medewerker groenvoorziening. Minimaal 1.500 uur gefactureerd op jaarbasis bij één opdrachtgever.</w:t>
      </w:r>
    </w:p>
    <w:p w14:paraId="0E257B09" w14:textId="77777777" w:rsidR="007B1F44" w:rsidRPr="00EE6ED6" w:rsidRDefault="007B1F44" w:rsidP="00EE6ED6"/>
    <w:p w14:paraId="1AAD690B" w14:textId="6AB30CD3" w:rsidR="00EE6ED6" w:rsidRPr="00EE6ED6" w:rsidRDefault="00EE6ED6" w:rsidP="00EE6ED6">
      <w:pPr>
        <w:rPr>
          <w:b/>
          <w:bCs/>
        </w:rPr>
      </w:pPr>
      <w:r w:rsidRPr="00EE6ED6">
        <w:rPr>
          <w:b/>
          <w:bCs/>
        </w:rPr>
        <w:t xml:space="preserve">Perceel </w:t>
      </w:r>
      <w:r w:rsidR="009813C9">
        <w:rPr>
          <w:b/>
          <w:bCs/>
        </w:rPr>
        <w:t>2</w:t>
      </w:r>
      <w:r w:rsidRPr="00EE6ED6">
        <w:rPr>
          <w:b/>
          <w:bCs/>
        </w:rPr>
        <w:t xml:space="preserve"> – Afval en Reiniging</w:t>
      </w:r>
    </w:p>
    <w:p w14:paraId="09A39D6C" w14:textId="77777777" w:rsidR="00EE6ED6" w:rsidRPr="00EE6ED6" w:rsidRDefault="00EE6ED6" w:rsidP="00EE6ED6">
      <w:r w:rsidRPr="00EE6ED6">
        <w:rPr>
          <w:u w:val="single"/>
        </w:rPr>
        <w:t>Kerncompetentie 2.1</w:t>
      </w:r>
      <w:r w:rsidRPr="00EE6ED6">
        <w:br/>
        <w:t>Ervaring met het ter beschikking stellen van uitzendkrachten t/m schaal 6 aan een overheidsorganisatie met een minimale opdrachtwaarde van €90.000 per jaar.</w:t>
      </w:r>
    </w:p>
    <w:p w14:paraId="64DAE437" w14:textId="77777777" w:rsidR="00EE6ED6" w:rsidRPr="00EE6ED6" w:rsidRDefault="00EE6ED6" w:rsidP="00EE6ED6">
      <w:pPr>
        <w:rPr>
          <w:b/>
          <w:bCs/>
        </w:rPr>
      </w:pPr>
    </w:p>
    <w:p w14:paraId="3C7203B9" w14:textId="77777777" w:rsidR="00EE6ED6" w:rsidRPr="00EE6ED6" w:rsidRDefault="00EE6ED6" w:rsidP="00EE6ED6">
      <w:r w:rsidRPr="00EE6ED6">
        <w:rPr>
          <w:u w:val="single"/>
        </w:rPr>
        <w:t>Kerncompetentie 2.2</w:t>
      </w:r>
      <w:r w:rsidRPr="00EE6ED6">
        <w:br/>
        <w:t>Ervaring met het ter beschikking stellen van uitzendkrachten in vergelijkbare functies als medewerker afval en reiniging. Minimaal 3.000 uur gefactureerd op jaarbasis bij één opdrachtgever.</w:t>
      </w:r>
    </w:p>
    <w:p w14:paraId="7D059FB4" w14:textId="77777777" w:rsidR="00EE6ED6" w:rsidRDefault="00EE6ED6" w:rsidP="00EE6ED6"/>
    <w:p w14:paraId="6D4B9AF5" w14:textId="77777777" w:rsidR="009813C9" w:rsidRDefault="009813C9" w:rsidP="00EE6ED6"/>
    <w:p w14:paraId="36B9DB20" w14:textId="049231DF" w:rsidR="009813C9" w:rsidRPr="00EE6ED6" w:rsidRDefault="009813C9" w:rsidP="009813C9">
      <w:pPr>
        <w:rPr>
          <w:b/>
          <w:bCs/>
        </w:rPr>
      </w:pPr>
      <w:r w:rsidRPr="00EE6ED6">
        <w:rPr>
          <w:b/>
          <w:bCs/>
        </w:rPr>
        <w:t xml:space="preserve">Perceel </w:t>
      </w:r>
      <w:r>
        <w:rPr>
          <w:b/>
          <w:bCs/>
        </w:rPr>
        <w:t>3</w:t>
      </w:r>
      <w:r w:rsidRPr="00EE6ED6">
        <w:rPr>
          <w:b/>
          <w:bCs/>
        </w:rPr>
        <w:t xml:space="preserve"> – Civiel Technisch</w:t>
      </w:r>
    </w:p>
    <w:p w14:paraId="1318319F" w14:textId="77777777" w:rsidR="009813C9" w:rsidRPr="00EE6ED6" w:rsidRDefault="009813C9" w:rsidP="009813C9">
      <w:r w:rsidRPr="00EE6ED6">
        <w:rPr>
          <w:u w:val="single"/>
        </w:rPr>
        <w:t>Kerncompetentie 3.1</w:t>
      </w:r>
      <w:r w:rsidRPr="00EE6ED6">
        <w:rPr>
          <w:u w:val="single"/>
        </w:rPr>
        <w:br/>
      </w:r>
      <w:r w:rsidRPr="00EE6ED6">
        <w:t>Ervaring met het ter beschikking stellen van uitzendkrachten t/m schaal 6 aan een overheidsorganisatie met een minimale opdrachtwaarde van €15.000 per jaar.</w:t>
      </w:r>
    </w:p>
    <w:p w14:paraId="22344FD2" w14:textId="77777777" w:rsidR="009813C9" w:rsidRPr="00EE6ED6" w:rsidRDefault="009813C9" w:rsidP="009813C9"/>
    <w:p w14:paraId="4BE6E176" w14:textId="77777777" w:rsidR="009813C9" w:rsidRPr="00EE6ED6" w:rsidRDefault="009813C9" w:rsidP="009813C9">
      <w:r w:rsidRPr="00EE6ED6">
        <w:rPr>
          <w:u w:val="single"/>
        </w:rPr>
        <w:lastRenderedPageBreak/>
        <w:t>Kerncompetentie 3.2</w:t>
      </w:r>
      <w:r w:rsidRPr="00EE6ED6">
        <w:br/>
        <w:t>Ervaring met het ter beschikking stellen van uitzendkrachten in vergelijkbare functies als medewerker civiel technische werkzaamheden. Minimaal 500 uur gefactureerd op jaarbasis bij één opdrachtgever.</w:t>
      </w:r>
    </w:p>
    <w:p w14:paraId="63791224" w14:textId="77777777" w:rsidR="009813C9" w:rsidRPr="00EE6ED6" w:rsidRDefault="009813C9" w:rsidP="00EE6ED6"/>
    <w:p w14:paraId="0A96CE1B" w14:textId="1B1E5AC6" w:rsidR="00EE6ED6" w:rsidRPr="007B1F44" w:rsidRDefault="00EE6ED6" w:rsidP="00EE6ED6">
      <w:pPr>
        <w:rPr>
          <w:b/>
          <w:bCs/>
        </w:rPr>
      </w:pPr>
    </w:p>
    <w:p w14:paraId="566D9D00" w14:textId="77777777" w:rsidR="00EE6ED6" w:rsidRPr="00EE6ED6" w:rsidRDefault="00EE6ED6" w:rsidP="00EE6ED6">
      <w:pPr>
        <w:rPr>
          <w:b/>
          <w:bCs/>
        </w:rPr>
      </w:pPr>
      <w:r w:rsidRPr="00EE6ED6">
        <w:rPr>
          <w:b/>
          <w:bCs/>
        </w:rPr>
        <w:t xml:space="preserve">Aandachtspunten </w:t>
      </w:r>
    </w:p>
    <w:p w14:paraId="462CF5DF" w14:textId="77777777" w:rsidR="00EE6ED6" w:rsidRPr="00EE6ED6" w:rsidRDefault="00EE6ED6" w:rsidP="00EE6ED6">
      <w:pPr>
        <w:numPr>
          <w:ilvl w:val="0"/>
          <w:numId w:val="25"/>
        </w:numPr>
      </w:pPr>
      <w:r w:rsidRPr="00EE6ED6">
        <w:t xml:space="preserve">De referenties moeten zijn uitgevoerd binnen drie jaar voorafgaande aan de sluitingsdatum voor inschrijving. </w:t>
      </w:r>
    </w:p>
    <w:p w14:paraId="45E142EE" w14:textId="77777777" w:rsidR="00EE6ED6" w:rsidRPr="00EE6ED6" w:rsidRDefault="00EE6ED6" w:rsidP="00EE6ED6">
      <w:pPr>
        <w:numPr>
          <w:ilvl w:val="0"/>
          <w:numId w:val="25"/>
        </w:numPr>
      </w:pPr>
      <w:r w:rsidRPr="00EE6ED6">
        <w:t xml:space="preserve">Voor elke referentie moet Inschrijver gebruikmaken van bijlage 5 Verklaring Kerncompetenties. Hierop moet Inschrijver alle gevraagde gegevens invullen. U kunt de bijlage downloaden en ingevuld weer in TenderNed uploaden bij deze vraag. </w:t>
      </w:r>
    </w:p>
    <w:p w14:paraId="6DD172E9" w14:textId="77777777" w:rsidR="00EE6ED6" w:rsidRPr="00EE6ED6" w:rsidRDefault="00EE6ED6" w:rsidP="00EE6ED6">
      <w:pPr>
        <w:numPr>
          <w:ilvl w:val="0"/>
          <w:numId w:val="25"/>
        </w:numPr>
      </w:pPr>
      <w:r w:rsidRPr="00EE6ED6">
        <w:t xml:space="preserve">Het is toegestaan dat Inschrijver één referentie gebruikt voor het aantonen van meerdere competenties. </w:t>
      </w:r>
    </w:p>
    <w:p w14:paraId="1732354E" w14:textId="77777777" w:rsidR="00EE6ED6" w:rsidRPr="00EE6ED6" w:rsidRDefault="00EE6ED6" w:rsidP="00EE6ED6">
      <w:pPr>
        <w:numPr>
          <w:ilvl w:val="0"/>
          <w:numId w:val="25"/>
        </w:numPr>
      </w:pPr>
      <w:r w:rsidRPr="00EE6ED6">
        <w:t>Aanbestedende dienst behoudt zich het recht voor referenties op juistheid te controleren. Als bij een competentie meer dan één referentie wordt ingediend, zal alleen de eerste referentie worden beoordeeld.</w:t>
      </w:r>
    </w:p>
    <w:p w14:paraId="7C33B119" w14:textId="77777777" w:rsidR="00EE6ED6" w:rsidRPr="00EE6ED6" w:rsidRDefault="00EE6ED6" w:rsidP="00EE6ED6">
      <w:pPr>
        <w:numPr>
          <w:ilvl w:val="0"/>
          <w:numId w:val="25"/>
        </w:numPr>
      </w:pPr>
      <w:r w:rsidRPr="00EE6ED6">
        <w:t>Inschrijver moet per Kerncompetentie één relevante Referentieopdracht indienen. Het is toegestaan om voor alle kerncompetenties te verwijzen naar dezelfde referentieopdracht. Daarbij dient echter per Kerncompetentie een beschrijving van de betreffende competentie te worden gegeven.</w:t>
      </w:r>
    </w:p>
    <w:p w14:paraId="661DFC06" w14:textId="77777777" w:rsidR="00EE6ED6" w:rsidRPr="00EE6ED6" w:rsidRDefault="00EE6ED6" w:rsidP="00EE6ED6">
      <w:pPr>
        <w:numPr>
          <w:ilvl w:val="0"/>
          <w:numId w:val="25"/>
        </w:numPr>
      </w:pPr>
      <w:r w:rsidRPr="00EE6ED6">
        <w:t xml:space="preserve">Referenties mogen niet ouder zijn dan 3 jaar vanaf de datum van indiening van de Inschrijving. Alleen afgeronde opdrachten mogen als referentie worden opgegeven. Indien een lopende opdracht wordt opgegeven, mogen alleen de daadwerkelijk behaalde resultaten worden vermeld. De Aanbestedende dienst behoudt zich het recht voor om de juistheid van een referentie te controleren door contact op te nemen met de contactpersoon van de referentieorganisatie. Als uit deze controle blijkt dat de gegevens niet kloppen of de opdracht niet naar tevredenheid is uitgevoerd, komt de referentie te vervallen en zal de Aanbestedende dienst de Inschrijving terzijde moeten leggen wegens het niet voldoen aan de kerncompetenties. </w:t>
      </w:r>
    </w:p>
    <w:p w14:paraId="19EE6FBB" w14:textId="77777777" w:rsidR="00127826" w:rsidRDefault="00127826" w:rsidP="000E4C4B"/>
    <w:p w14:paraId="31E9C2B2" w14:textId="77777777" w:rsidR="00F439A7" w:rsidRDefault="00F439A7" w:rsidP="000E4C4B"/>
    <w:p w14:paraId="568564AB" w14:textId="77777777" w:rsidR="00F439A7" w:rsidRDefault="00F439A7" w:rsidP="000E4C4B"/>
    <w:p w14:paraId="0D2CABE4" w14:textId="77777777" w:rsidR="00770C43" w:rsidRDefault="00770C43" w:rsidP="000E4C4B"/>
    <w:p w14:paraId="33CDE6BF" w14:textId="77777777" w:rsidR="00F439A7" w:rsidRDefault="00F439A7" w:rsidP="000E4C4B"/>
    <w:p w14:paraId="3B997431" w14:textId="77777777" w:rsidR="002838F5" w:rsidRDefault="002838F5" w:rsidP="000E4C4B"/>
    <w:p w14:paraId="2779F618" w14:textId="77777777" w:rsidR="00507B79" w:rsidRDefault="00507B79" w:rsidP="000E4C4B"/>
    <w:p w14:paraId="200C2FFC" w14:textId="77777777" w:rsidR="007B1F44" w:rsidRDefault="007B1F44" w:rsidP="000E4C4B"/>
    <w:p w14:paraId="37502BD0" w14:textId="77777777" w:rsidR="007B1F44" w:rsidRDefault="007B1F44" w:rsidP="000E4C4B"/>
    <w:p w14:paraId="341325E7" w14:textId="77777777" w:rsidR="007B1F44" w:rsidRDefault="007B1F44" w:rsidP="000E4C4B"/>
    <w:p w14:paraId="27262F41" w14:textId="77777777" w:rsidR="007B1F44" w:rsidRDefault="007B1F44" w:rsidP="000E4C4B"/>
    <w:p w14:paraId="48ECD286" w14:textId="77777777" w:rsidR="007B1F44" w:rsidRDefault="007B1F44" w:rsidP="000E4C4B"/>
    <w:p w14:paraId="1F74A2DB" w14:textId="77777777" w:rsidR="007B1F44" w:rsidRDefault="007B1F44" w:rsidP="000E4C4B"/>
    <w:p w14:paraId="6893ED2A" w14:textId="77777777" w:rsidR="007B1F44" w:rsidRDefault="007B1F44" w:rsidP="000E4C4B"/>
    <w:p w14:paraId="6F9AFFFD" w14:textId="77777777" w:rsidR="007B1F44" w:rsidRDefault="007B1F44" w:rsidP="000E4C4B"/>
    <w:p w14:paraId="6A15936E" w14:textId="77777777" w:rsidR="00F439A7" w:rsidRDefault="00F439A7" w:rsidP="000E4C4B"/>
    <w:p w14:paraId="390AA68E" w14:textId="77777777" w:rsidR="00F439A7" w:rsidRDefault="00F439A7" w:rsidP="000E4C4B"/>
    <w:p w14:paraId="460C741A" w14:textId="77777777" w:rsidR="009A2E59" w:rsidRPr="004D7072" w:rsidRDefault="009A2E59" w:rsidP="009A2E59">
      <w:pPr>
        <w:rPr>
          <w:b/>
          <w:bCs/>
        </w:rPr>
      </w:pPr>
      <w:r w:rsidRPr="004D7072">
        <w:rPr>
          <w:b/>
          <w:bCs/>
        </w:rPr>
        <w:t>Ondertekening</w:t>
      </w:r>
    </w:p>
    <w:tbl>
      <w:tblPr>
        <w:tblStyle w:val="Tabelraster"/>
        <w:tblW w:w="0" w:type="auto"/>
        <w:tblLook w:val="04A0" w:firstRow="1" w:lastRow="0" w:firstColumn="1" w:lastColumn="0" w:noHBand="0" w:noVBand="1"/>
      </w:tblPr>
      <w:tblGrid>
        <w:gridCol w:w="2779"/>
        <w:gridCol w:w="6849"/>
      </w:tblGrid>
      <w:tr w:rsidR="009A2E59" w14:paraId="09CDAD34" w14:textId="77777777" w:rsidTr="00861E67">
        <w:tc>
          <w:tcPr>
            <w:tcW w:w="2802" w:type="dxa"/>
          </w:tcPr>
          <w:p w14:paraId="66CEDA5E" w14:textId="77777777" w:rsidR="009A2E59" w:rsidRPr="008C10E4" w:rsidRDefault="009A2E59" w:rsidP="00861E67">
            <w:pPr>
              <w:spacing w:before="120" w:after="120" w:line="240" w:lineRule="auto"/>
              <w:rPr>
                <w:u w:val="single"/>
              </w:rPr>
            </w:pPr>
            <w:r w:rsidRPr="008C10E4">
              <w:t>Naam Inschrijver</w:t>
            </w:r>
          </w:p>
        </w:tc>
        <w:tc>
          <w:tcPr>
            <w:tcW w:w="6976" w:type="dxa"/>
          </w:tcPr>
          <w:p w14:paraId="289C2895" w14:textId="77777777" w:rsidR="009A2E59" w:rsidRDefault="009A2E59" w:rsidP="00861E67">
            <w:pPr>
              <w:spacing w:before="120" w:after="120" w:line="240" w:lineRule="auto"/>
              <w:rPr>
                <w:u w:val="single"/>
              </w:rPr>
            </w:pPr>
          </w:p>
        </w:tc>
      </w:tr>
      <w:tr w:rsidR="009A2E59" w14:paraId="56E2E1B8" w14:textId="77777777" w:rsidTr="00861E67">
        <w:tc>
          <w:tcPr>
            <w:tcW w:w="2802" w:type="dxa"/>
          </w:tcPr>
          <w:p w14:paraId="327A6BE6" w14:textId="77777777" w:rsidR="009A2E59" w:rsidRPr="008C10E4" w:rsidRDefault="009A2E59" w:rsidP="00861E67">
            <w:pPr>
              <w:spacing w:before="120" w:after="120" w:line="240" w:lineRule="auto"/>
              <w:rPr>
                <w:u w:val="single"/>
              </w:rPr>
            </w:pPr>
            <w:r w:rsidRPr="008C10E4">
              <w:t>Naam tekenbevoegde</w:t>
            </w:r>
          </w:p>
        </w:tc>
        <w:tc>
          <w:tcPr>
            <w:tcW w:w="6976" w:type="dxa"/>
          </w:tcPr>
          <w:p w14:paraId="1D8A1F63" w14:textId="77777777" w:rsidR="009A2E59" w:rsidRDefault="009A2E59" w:rsidP="00861E67">
            <w:pPr>
              <w:spacing w:before="120" w:after="120" w:line="240" w:lineRule="auto"/>
              <w:rPr>
                <w:u w:val="single"/>
              </w:rPr>
            </w:pPr>
          </w:p>
        </w:tc>
      </w:tr>
      <w:tr w:rsidR="009A2E59" w14:paraId="2E1F7B65" w14:textId="77777777" w:rsidTr="00861E67">
        <w:tc>
          <w:tcPr>
            <w:tcW w:w="2802" w:type="dxa"/>
          </w:tcPr>
          <w:p w14:paraId="58FA37FE" w14:textId="77777777" w:rsidR="009A2E59" w:rsidRPr="008C10E4" w:rsidRDefault="009A2E59" w:rsidP="00861E67">
            <w:pPr>
              <w:spacing w:before="120" w:after="120" w:line="240" w:lineRule="auto"/>
              <w:rPr>
                <w:u w:val="single"/>
              </w:rPr>
            </w:pPr>
            <w:r w:rsidRPr="008C10E4">
              <w:t>Functie</w:t>
            </w:r>
          </w:p>
        </w:tc>
        <w:tc>
          <w:tcPr>
            <w:tcW w:w="6976" w:type="dxa"/>
          </w:tcPr>
          <w:p w14:paraId="1242F78C" w14:textId="77777777" w:rsidR="009A2E59" w:rsidRDefault="009A2E59" w:rsidP="00861E67">
            <w:pPr>
              <w:spacing w:before="120" w:after="120" w:line="240" w:lineRule="auto"/>
              <w:rPr>
                <w:u w:val="single"/>
              </w:rPr>
            </w:pPr>
          </w:p>
        </w:tc>
      </w:tr>
      <w:tr w:rsidR="009A2E59" w14:paraId="3BCEFB26" w14:textId="77777777" w:rsidTr="00861E67">
        <w:tc>
          <w:tcPr>
            <w:tcW w:w="2802" w:type="dxa"/>
          </w:tcPr>
          <w:p w14:paraId="08CD9AC0" w14:textId="77777777" w:rsidR="009A2E59" w:rsidRPr="008C10E4" w:rsidRDefault="009A2E59" w:rsidP="00861E67">
            <w:pPr>
              <w:spacing w:before="120" w:after="120" w:line="240" w:lineRule="auto"/>
            </w:pPr>
            <w:r w:rsidRPr="008C10E4">
              <w:t>Datum</w:t>
            </w:r>
          </w:p>
        </w:tc>
        <w:tc>
          <w:tcPr>
            <w:tcW w:w="6976" w:type="dxa"/>
          </w:tcPr>
          <w:p w14:paraId="52B66F0C" w14:textId="77777777" w:rsidR="009A2E59" w:rsidRDefault="009A2E59" w:rsidP="00861E67">
            <w:pPr>
              <w:spacing w:before="120" w:after="120" w:line="240" w:lineRule="auto"/>
              <w:rPr>
                <w:u w:val="single"/>
              </w:rPr>
            </w:pPr>
          </w:p>
        </w:tc>
      </w:tr>
      <w:tr w:rsidR="009A2E59" w14:paraId="6EC725ED" w14:textId="77777777" w:rsidTr="00861E67">
        <w:trPr>
          <w:trHeight w:val="592"/>
        </w:trPr>
        <w:tc>
          <w:tcPr>
            <w:tcW w:w="2802" w:type="dxa"/>
          </w:tcPr>
          <w:p w14:paraId="0E85A7D7" w14:textId="77777777" w:rsidR="009A2E59" w:rsidRPr="008C10E4" w:rsidRDefault="009A2E59" w:rsidP="00861E67">
            <w:pPr>
              <w:spacing w:before="120" w:after="120" w:line="240" w:lineRule="auto"/>
            </w:pPr>
            <w:r w:rsidRPr="008C10E4">
              <w:t>Handtekening</w:t>
            </w:r>
          </w:p>
          <w:p w14:paraId="38849E13" w14:textId="77777777" w:rsidR="009A2E59" w:rsidRPr="008C10E4" w:rsidRDefault="009A2E59" w:rsidP="00861E67">
            <w:pPr>
              <w:spacing w:before="120" w:after="120" w:line="240" w:lineRule="auto"/>
            </w:pPr>
          </w:p>
        </w:tc>
        <w:tc>
          <w:tcPr>
            <w:tcW w:w="6976" w:type="dxa"/>
          </w:tcPr>
          <w:p w14:paraId="1D28FBDD" w14:textId="77777777" w:rsidR="009A2E59" w:rsidRDefault="009A2E59" w:rsidP="00861E67">
            <w:pPr>
              <w:spacing w:before="120" w:after="120" w:line="240" w:lineRule="auto"/>
              <w:rPr>
                <w:u w:val="single"/>
              </w:rPr>
            </w:pPr>
          </w:p>
          <w:p w14:paraId="52B116DE" w14:textId="77777777" w:rsidR="00A47FAB" w:rsidRDefault="00A47FAB" w:rsidP="00861E67">
            <w:pPr>
              <w:spacing w:before="120" w:after="120" w:line="240" w:lineRule="auto"/>
              <w:rPr>
                <w:u w:val="single"/>
              </w:rPr>
            </w:pPr>
          </w:p>
        </w:tc>
      </w:tr>
    </w:tbl>
    <w:tbl>
      <w:tblPr>
        <w:tblW w:w="501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89"/>
        <w:gridCol w:w="6260"/>
      </w:tblGrid>
      <w:tr w:rsidR="00472B96" w:rsidRPr="004D7072" w14:paraId="05A79EFE" w14:textId="77777777" w:rsidTr="009F5085">
        <w:trPr>
          <w:trHeight w:val="340"/>
        </w:trPr>
        <w:tc>
          <w:tcPr>
            <w:tcW w:w="1756" w:type="pct"/>
            <w:tcBorders>
              <w:bottom w:val="single" w:sz="4" w:space="0" w:color="auto"/>
            </w:tcBorders>
            <w:hideMark/>
          </w:tcPr>
          <w:p w14:paraId="25CF3DA9" w14:textId="77777777" w:rsidR="00472B96" w:rsidRDefault="00472B96" w:rsidP="009F5085">
            <w:pPr>
              <w:widowControl w:val="0"/>
              <w:rPr>
                <w:rFonts w:cs="Arial"/>
                <w:b/>
                <w:iCs/>
                <w:noProof/>
                <w:sz w:val="22"/>
                <w:szCs w:val="22"/>
              </w:rPr>
            </w:pPr>
            <w:r w:rsidRPr="004D7072">
              <w:rPr>
                <w:rFonts w:cs="Arial"/>
                <w:b/>
                <w:iCs/>
                <w:noProof/>
                <w:sz w:val="22"/>
                <w:szCs w:val="22"/>
              </w:rPr>
              <w:t xml:space="preserve">Kerncompetentie </w:t>
            </w:r>
            <w:r>
              <w:rPr>
                <w:rFonts w:cs="Arial"/>
                <w:b/>
                <w:iCs/>
                <w:noProof/>
                <w:sz w:val="22"/>
                <w:szCs w:val="22"/>
              </w:rPr>
              <w:t>1</w:t>
            </w:r>
          </w:p>
          <w:p w14:paraId="5A6847B6" w14:textId="77777777" w:rsidR="00F439A7" w:rsidRPr="004D7072" w:rsidRDefault="00F439A7" w:rsidP="009F5085">
            <w:pPr>
              <w:widowControl w:val="0"/>
              <w:rPr>
                <w:rFonts w:cs="Arial"/>
                <w:b/>
                <w:iCs/>
                <w:noProof/>
                <w:position w:val="-24"/>
                <w:sz w:val="22"/>
                <w:szCs w:val="22"/>
              </w:rPr>
            </w:pPr>
          </w:p>
        </w:tc>
        <w:tc>
          <w:tcPr>
            <w:tcW w:w="3244" w:type="pct"/>
            <w:tcBorders>
              <w:bottom w:val="single" w:sz="4" w:space="0" w:color="auto"/>
            </w:tcBorders>
            <w:hideMark/>
          </w:tcPr>
          <w:p w14:paraId="5F6A2202" w14:textId="04345E3A" w:rsidR="00472B96" w:rsidRPr="00567FE8" w:rsidRDefault="00472B96" w:rsidP="002A0D66">
            <w:pPr>
              <w:pStyle w:val="Plattetekst"/>
              <w:spacing w:after="0" w:line="276" w:lineRule="auto"/>
              <w:rPr>
                <w:color w:val="000000"/>
              </w:rPr>
            </w:pPr>
          </w:p>
        </w:tc>
      </w:tr>
      <w:tr w:rsidR="00472B96" w:rsidRPr="004D7072" w14:paraId="151E7B55" w14:textId="77777777" w:rsidTr="009F5085">
        <w:trPr>
          <w:trHeight w:val="340"/>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A8B17D8" w14:textId="77777777" w:rsidR="00472B96" w:rsidRPr="004D7072" w:rsidRDefault="00472B96" w:rsidP="009F5085">
            <w:pPr>
              <w:widowControl w:val="0"/>
              <w:rPr>
                <w:rFonts w:cs="Arial"/>
                <w:b/>
                <w:iCs/>
                <w:noProof/>
                <w:sz w:val="22"/>
                <w:szCs w:val="22"/>
                <w:highlight w:val="yellow"/>
              </w:rPr>
            </w:pPr>
            <w:r w:rsidRPr="004D7072">
              <w:rPr>
                <w:rFonts w:cs="Arial"/>
                <w:b/>
                <w:iCs/>
                <w:sz w:val="22"/>
                <w:szCs w:val="22"/>
              </w:rPr>
              <w:t>Gegevens referent:</w:t>
            </w:r>
          </w:p>
        </w:tc>
      </w:tr>
      <w:tr w:rsidR="00472B96" w:rsidRPr="004D7072" w14:paraId="21949343" w14:textId="77777777" w:rsidTr="009F5085">
        <w:trPr>
          <w:trHeight w:val="373"/>
        </w:trPr>
        <w:tc>
          <w:tcPr>
            <w:tcW w:w="1756" w:type="pct"/>
            <w:tcBorders>
              <w:top w:val="single" w:sz="4" w:space="0" w:color="auto"/>
            </w:tcBorders>
            <w:hideMark/>
          </w:tcPr>
          <w:p w14:paraId="4D6E38C1" w14:textId="45C0D4EB" w:rsidR="00472B96" w:rsidRPr="004D7072" w:rsidRDefault="00472B96" w:rsidP="009F5085">
            <w:pPr>
              <w:widowControl w:val="0"/>
              <w:spacing w:before="60" w:after="60"/>
              <w:rPr>
                <w:rFonts w:cs="Arial"/>
                <w:bCs/>
                <w:iCs/>
                <w:noProof/>
              </w:rPr>
            </w:pPr>
            <w:r w:rsidRPr="004D7072">
              <w:rPr>
                <w:rFonts w:cs="Arial"/>
                <w:bCs/>
                <w:iCs/>
                <w:noProof/>
              </w:rPr>
              <w:t>Naam organisatie (</w:t>
            </w:r>
            <w:r w:rsidR="00697F8D">
              <w:rPr>
                <w:rFonts w:cs="Arial"/>
                <w:bCs/>
                <w:iCs/>
                <w:noProof/>
              </w:rPr>
              <w:t xml:space="preserve">van </w:t>
            </w:r>
            <w:r w:rsidRPr="004D7072">
              <w:rPr>
                <w:rFonts w:cs="Arial"/>
                <w:bCs/>
                <w:iCs/>
                <w:noProof/>
              </w:rPr>
              <w:t>referent)</w:t>
            </w:r>
          </w:p>
        </w:tc>
        <w:tc>
          <w:tcPr>
            <w:tcW w:w="3244" w:type="pct"/>
            <w:tcBorders>
              <w:top w:val="single" w:sz="4" w:space="0" w:color="auto"/>
            </w:tcBorders>
            <w:hideMark/>
          </w:tcPr>
          <w:p w14:paraId="18842BE4" w14:textId="77777777" w:rsidR="00472B96" w:rsidRPr="004D7072" w:rsidRDefault="00472B96" w:rsidP="009F5085">
            <w:pPr>
              <w:widowControl w:val="0"/>
              <w:rPr>
                <w:rFonts w:cs="Arial"/>
                <w:bCs/>
                <w:iCs/>
                <w:noProof/>
                <w:sz w:val="22"/>
                <w:szCs w:val="22"/>
              </w:rPr>
            </w:pPr>
            <w:r w:rsidRPr="004D7072">
              <w:rPr>
                <w:rFonts w:cs="Arial"/>
                <w:bCs/>
                <w:iCs/>
                <w:noProof/>
                <w:sz w:val="22"/>
                <w:szCs w:val="22"/>
              </w:rPr>
              <w:t xml:space="preserve">  </w:t>
            </w:r>
          </w:p>
        </w:tc>
      </w:tr>
      <w:tr w:rsidR="00472B96" w:rsidRPr="004D7072" w14:paraId="359A6989" w14:textId="77777777" w:rsidTr="009F5085">
        <w:trPr>
          <w:trHeight w:val="421"/>
        </w:trPr>
        <w:tc>
          <w:tcPr>
            <w:tcW w:w="1756" w:type="pct"/>
            <w:hideMark/>
          </w:tcPr>
          <w:p w14:paraId="5BE2251D" w14:textId="77777777" w:rsidR="00472B96" w:rsidRPr="004D7072" w:rsidRDefault="00472B96" w:rsidP="009F5085">
            <w:pPr>
              <w:widowControl w:val="0"/>
              <w:spacing w:before="60" w:after="60"/>
              <w:rPr>
                <w:rFonts w:cs="Arial"/>
                <w:bCs/>
                <w:iCs/>
                <w:noProof/>
              </w:rPr>
            </w:pPr>
            <w:r w:rsidRPr="004D7072">
              <w:rPr>
                <w:rFonts w:cs="Arial"/>
                <w:bCs/>
                <w:iCs/>
                <w:noProof/>
              </w:rPr>
              <w:t>Vestigingsplaats</w:t>
            </w:r>
          </w:p>
        </w:tc>
        <w:tc>
          <w:tcPr>
            <w:tcW w:w="3244" w:type="pct"/>
            <w:hideMark/>
          </w:tcPr>
          <w:p w14:paraId="0DB6B715" w14:textId="77777777" w:rsidR="00472B96" w:rsidRPr="004D7072" w:rsidRDefault="00472B96" w:rsidP="009F5085">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bCs/>
                <w:iCs/>
                <w:noProof/>
                <w:sz w:val="22"/>
                <w:szCs w:val="22"/>
              </w:rPr>
            </w:pPr>
            <w:r w:rsidRPr="004D7072">
              <w:rPr>
                <w:rFonts w:cs="Arial"/>
                <w:bCs/>
                <w:iCs/>
                <w:noProof/>
                <w:sz w:val="22"/>
                <w:szCs w:val="22"/>
              </w:rPr>
              <w:t xml:space="preserve">  </w:t>
            </w:r>
          </w:p>
        </w:tc>
      </w:tr>
      <w:tr w:rsidR="00472B96" w:rsidRPr="004D7072" w14:paraId="39689232" w14:textId="77777777" w:rsidTr="009F5085">
        <w:trPr>
          <w:trHeight w:val="427"/>
        </w:trPr>
        <w:tc>
          <w:tcPr>
            <w:tcW w:w="1756" w:type="pct"/>
            <w:hideMark/>
          </w:tcPr>
          <w:p w14:paraId="7FCF7C7D" w14:textId="77777777" w:rsidR="00472B96" w:rsidRPr="004D7072" w:rsidRDefault="00472B96" w:rsidP="009F5085">
            <w:pPr>
              <w:widowControl w:val="0"/>
              <w:spacing w:before="60" w:after="60"/>
              <w:rPr>
                <w:rFonts w:cs="Arial"/>
                <w:bCs/>
                <w:iCs/>
                <w:noProof/>
              </w:rPr>
            </w:pPr>
            <w:r w:rsidRPr="004D7072">
              <w:rPr>
                <w:rFonts w:cs="Arial"/>
                <w:bCs/>
                <w:iCs/>
                <w:noProof/>
              </w:rPr>
              <w:t>Naam contactpersoon bij referent</w:t>
            </w:r>
          </w:p>
        </w:tc>
        <w:tc>
          <w:tcPr>
            <w:tcW w:w="3244" w:type="pct"/>
            <w:hideMark/>
          </w:tcPr>
          <w:p w14:paraId="55E7D1CD" w14:textId="77777777" w:rsidR="00472B96" w:rsidRPr="004D7072" w:rsidRDefault="00472B96" w:rsidP="009F5085">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bCs/>
                <w:iCs/>
                <w:noProof/>
                <w:sz w:val="22"/>
                <w:szCs w:val="22"/>
              </w:rPr>
            </w:pPr>
            <w:r w:rsidRPr="004D7072">
              <w:rPr>
                <w:rFonts w:cs="Arial"/>
                <w:bCs/>
                <w:iCs/>
                <w:noProof/>
                <w:sz w:val="22"/>
                <w:szCs w:val="22"/>
              </w:rPr>
              <w:t xml:space="preserve">  </w:t>
            </w:r>
          </w:p>
        </w:tc>
      </w:tr>
      <w:tr w:rsidR="00472B96" w:rsidRPr="004D7072" w14:paraId="06BD2B57" w14:textId="77777777" w:rsidTr="009F5085">
        <w:trPr>
          <w:trHeight w:val="405"/>
        </w:trPr>
        <w:tc>
          <w:tcPr>
            <w:tcW w:w="1756" w:type="pct"/>
            <w:hideMark/>
          </w:tcPr>
          <w:p w14:paraId="7BBD5124" w14:textId="77777777" w:rsidR="00472B96" w:rsidRPr="004D7072" w:rsidRDefault="00472B96" w:rsidP="009F5085">
            <w:pPr>
              <w:widowControl w:val="0"/>
              <w:spacing w:before="60" w:after="60"/>
              <w:rPr>
                <w:rFonts w:cs="Arial"/>
                <w:bCs/>
                <w:iCs/>
                <w:noProof/>
              </w:rPr>
            </w:pPr>
            <w:r w:rsidRPr="004D7072">
              <w:rPr>
                <w:rFonts w:cs="Arial"/>
                <w:bCs/>
                <w:iCs/>
                <w:noProof/>
              </w:rPr>
              <w:t>Telefoonnummer contactpersoon</w:t>
            </w:r>
          </w:p>
        </w:tc>
        <w:tc>
          <w:tcPr>
            <w:tcW w:w="3244" w:type="pct"/>
            <w:hideMark/>
          </w:tcPr>
          <w:p w14:paraId="28DECF23" w14:textId="77777777" w:rsidR="00472B96" w:rsidRPr="004D7072" w:rsidRDefault="00472B96" w:rsidP="009F5085">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bCs/>
                <w:iCs/>
                <w:noProof/>
                <w:sz w:val="22"/>
                <w:szCs w:val="22"/>
              </w:rPr>
            </w:pPr>
            <w:r w:rsidRPr="004D7072">
              <w:rPr>
                <w:rFonts w:cs="Arial"/>
                <w:bCs/>
                <w:iCs/>
                <w:noProof/>
                <w:sz w:val="22"/>
                <w:szCs w:val="22"/>
              </w:rPr>
              <w:t xml:space="preserve">  </w:t>
            </w:r>
          </w:p>
        </w:tc>
      </w:tr>
      <w:tr w:rsidR="00472B96" w:rsidRPr="004D7072" w14:paraId="3EC1EE2F" w14:textId="77777777" w:rsidTr="009F5085">
        <w:trPr>
          <w:trHeight w:val="405"/>
        </w:trPr>
        <w:tc>
          <w:tcPr>
            <w:tcW w:w="1756" w:type="pct"/>
          </w:tcPr>
          <w:p w14:paraId="22344FDF" w14:textId="44061BCB" w:rsidR="00472B96" w:rsidRPr="004D7072" w:rsidRDefault="00697F8D" w:rsidP="009F5085">
            <w:pPr>
              <w:widowControl w:val="0"/>
              <w:spacing w:before="60" w:after="60"/>
              <w:rPr>
                <w:rFonts w:cs="Arial"/>
                <w:bCs/>
                <w:iCs/>
                <w:noProof/>
              </w:rPr>
            </w:pPr>
            <w:r>
              <w:rPr>
                <w:rFonts w:cs="Arial"/>
                <w:bCs/>
                <w:iCs/>
                <w:noProof/>
              </w:rPr>
              <w:t>E-m</w:t>
            </w:r>
            <w:r w:rsidR="00472B96" w:rsidRPr="004D7072">
              <w:rPr>
                <w:rFonts w:cs="Arial"/>
                <w:bCs/>
                <w:iCs/>
                <w:noProof/>
              </w:rPr>
              <w:t>ailadres contactpersoon</w:t>
            </w:r>
          </w:p>
        </w:tc>
        <w:tc>
          <w:tcPr>
            <w:tcW w:w="3244" w:type="pct"/>
          </w:tcPr>
          <w:p w14:paraId="4BE8D861" w14:textId="77777777" w:rsidR="00472B96" w:rsidRPr="004D7072" w:rsidRDefault="00472B96" w:rsidP="009F5085">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bCs/>
                <w:iCs/>
                <w:noProof/>
                <w:sz w:val="22"/>
                <w:szCs w:val="22"/>
              </w:rPr>
            </w:pPr>
          </w:p>
        </w:tc>
      </w:tr>
      <w:tr w:rsidR="00472B96" w:rsidRPr="004D7072" w14:paraId="6AD6CDB2" w14:textId="77777777" w:rsidTr="009F5085">
        <w:trPr>
          <w:trHeight w:val="405"/>
        </w:trPr>
        <w:tc>
          <w:tcPr>
            <w:tcW w:w="5000" w:type="pct"/>
            <w:gridSpan w:val="2"/>
            <w:shd w:val="clear" w:color="auto" w:fill="D9D9D9" w:themeFill="background1" w:themeFillShade="D9"/>
          </w:tcPr>
          <w:p w14:paraId="30DB5EF6" w14:textId="77777777" w:rsidR="00472B96" w:rsidRPr="004D7072" w:rsidRDefault="00472B96" w:rsidP="009F5085">
            <w:pPr>
              <w:widowControl w:val="0"/>
              <w:tabs>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b/>
                <w:bCs/>
                <w:noProof/>
                <w:sz w:val="22"/>
                <w:szCs w:val="22"/>
              </w:rPr>
            </w:pPr>
            <w:r w:rsidRPr="4073BC5B">
              <w:rPr>
                <w:rFonts w:cs="Arial"/>
                <w:b/>
                <w:bCs/>
                <w:noProof/>
                <w:sz w:val="22"/>
                <w:szCs w:val="22"/>
              </w:rPr>
              <w:t xml:space="preserve">Gegevens </w:t>
            </w:r>
            <w:r w:rsidRPr="00FC09FE">
              <w:rPr>
                <w:rFonts w:cs="Arial"/>
                <w:b/>
                <w:bCs/>
                <w:noProof/>
                <w:sz w:val="22"/>
                <w:szCs w:val="22"/>
              </w:rPr>
              <w:t>referentieopdracht</w:t>
            </w:r>
            <w:r w:rsidRPr="4073BC5B">
              <w:rPr>
                <w:rFonts w:cs="Arial"/>
                <w:b/>
                <w:bCs/>
                <w:noProof/>
                <w:sz w:val="22"/>
                <w:szCs w:val="22"/>
              </w:rPr>
              <w:t>:</w:t>
            </w:r>
          </w:p>
        </w:tc>
      </w:tr>
      <w:tr w:rsidR="00472B96" w:rsidRPr="004D7072" w14:paraId="57EF09B0" w14:textId="77777777" w:rsidTr="009F5085">
        <w:trPr>
          <w:trHeight w:val="405"/>
        </w:trPr>
        <w:tc>
          <w:tcPr>
            <w:tcW w:w="1756" w:type="pct"/>
          </w:tcPr>
          <w:p w14:paraId="4273BD32" w14:textId="1FA35421" w:rsidR="00472B96" w:rsidRPr="00AE7EA4" w:rsidRDefault="00472B96" w:rsidP="009F5085">
            <w:pPr>
              <w:pStyle w:val="plat2xregelafstand"/>
              <w:tabs>
                <w:tab w:val="clear" w:pos="507"/>
                <w:tab w:val="clear" w:pos="960"/>
              </w:tabs>
              <w:spacing w:after="144" w:line="276" w:lineRule="auto"/>
              <w:ind w:left="309" w:hanging="309"/>
              <w:jc w:val="left"/>
              <w:rPr>
                <w:rFonts w:ascii="Arial" w:hAnsi="Arial" w:cs="Arial"/>
                <w:sz w:val="20"/>
              </w:rPr>
            </w:pPr>
            <w:r w:rsidRPr="00AE7EA4">
              <w:rPr>
                <w:rFonts w:ascii="Arial" w:hAnsi="Arial" w:cs="Arial"/>
                <w:sz w:val="20"/>
              </w:rPr>
              <w:t xml:space="preserve">- </w:t>
            </w:r>
            <w:r w:rsidR="00AE7EA4" w:rsidRPr="00AE7EA4">
              <w:rPr>
                <w:rFonts w:ascii="Arial" w:hAnsi="Arial" w:cs="Arial"/>
                <w:sz w:val="20"/>
              </w:rPr>
              <w:t>Startd</w:t>
            </w:r>
            <w:r w:rsidRPr="00AE7EA4">
              <w:rPr>
                <w:rFonts w:ascii="Arial" w:hAnsi="Arial" w:cs="Arial"/>
                <w:sz w:val="20"/>
              </w:rPr>
              <w:t xml:space="preserve">atum </w:t>
            </w:r>
            <w:r w:rsidR="00AE7EA4" w:rsidRPr="00AE7EA4">
              <w:rPr>
                <w:rFonts w:ascii="Arial" w:hAnsi="Arial" w:cs="Arial"/>
                <w:sz w:val="20"/>
              </w:rPr>
              <w:t>opdracht</w:t>
            </w:r>
          </w:p>
          <w:p w14:paraId="18177E7B" w14:textId="43711208" w:rsidR="00472B96" w:rsidRPr="000F3274" w:rsidRDefault="000F3274" w:rsidP="000F3274">
            <w:pPr>
              <w:pStyle w:val="plat2xregelafstand"/>
              <w:tabs>
                <w:tab w:val="clear" w:pos="507"/>
                <w:tab w:val="clear" w:pos="960"/>
              </w:tabs>
              <w:spacing w:after="144" w:line="276" w:lineRule="auto"/>
              <w:ind w:left="309" w:hanging="309"/>
              <w:jc w:val="left"/>
              <w:rPr>
                <w:rFonts w:ascii="Arial" w:hAnsi="Arial" w:cs="Arial"/>
                <w:sz w:val="18"/>
                <w:szCs w:val="18"/>
              </w:rPr>
            </w:pPr>
            <w:r w:rsidRPr="00AE7EA4">
              <w:rPr>
                <w:rFonts w:ascii="Arial" w:hAnsi="Arial" w:cs="Arial"/>
                <w:sz w:val="20"/>
              </w:rPr>
              <w:t xml:space="preserve">- </w:t>
            </w:r>
            <w:r w:rsidR="00472B96" w:rsidRPr="00AE7EA4">
              <w:rPr>
                <w:rFonts w:ascii="Arial" w:hAnsi="Arial" w:cs="Arial"/>
                <w:sz w:val="20"/>
              </w:rPr>
              <w:t>Datum einde opdracht</w:t>
            </w:r>
          </w:p>
        </w:tc>
        <w:tc>
          <w:tcPr>
            <w:tcW w:w="3244" w:type="pct"/>
          </w:tcPr>
          <w:p w14:paraId="585BE1B7" w14:textId="77777777" w:rsidR="00472B96" w:rsidRPr="004D7072" w:rsidRDefault="00472B96" w:rsidP="009F5085">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bCs/>
                <w:iCs/>
                <w:noProof/>
                <w:sz w:val="22"/>
                <w:szCs w:val="22"/>
              </w:rPr>
            </w:pPr>
          </w:p>
        </w:tc>
      </w:tr>
      <w:tr w:rsidR="00472B96" w:rsidRPr="004D7072" w14:paraId="0B738503" w14:textId="77777777" w:rsidTr="009F5085">
        <w:trPr>
          <w:trHeight w:val="405"/>
        </w:trPr>
        <w:tc>
          <w:tcPr>
            <w:tcW w:w="1756" w:type="pct"/>
          </w:tcPr>
          <w:p w14:paraId="08538779" w14:textId="77777777" w:rsidR="00472B96" w:rsidRPr="004D7072" w:rsidRDefault="00472B96" w:rsidP="009F5085">
            <w:pPr>
              <w:pStyle w:val="platonderstreept"/>
              <w:spacing w:after="144"/>
              <w:jc w:val="left"/>
              <w:rPr>
                <w:rFonts w:ascii="Arial" w:hAnsi="Arial" w:cs="Arial"/>
                <w:sz w:val="20"/>
                <w:u w:val="none"/>
                <w:lang w:val="nl-NL"/>
              </w:rPr>
            </w:pPr>
            <w:r w:rsidRPr="4073BC5B">
              <w:rPr>
                <w:rFonts w:ascii="Arial" w:hAnsi="Arial" w:cs="Arial"/>
                <w:sz w:val="20"/>
                <w:u w:val="none"/>
                <w:lang w:val="nl-NL"/>
              </w:rPr>
              <w:t xml:space="preserve">Omschrijving van de </w:t>
            </w:r>
            <w:r w:rsidRPr="00FC09FE">
              <w:rPr>
                <w:rFonts w:ascii="Arial" w:hAnsi="Arial" w:cs="Arial"/>
                <w:sz w:val="20"/>
                <w:u w:val="none"/>
                <w:lang w:val="nl-NL"/>
              </w:rPr>
              <w:t>referentieopdracht</w:t>
            </w:r>
            <w:r w:rsidRPr="4073BC5B">
              <w:rPr>
                <w:rFonts w:ascii="Arial" w:hAnsi="Arial" w:cs="Arial"/>
                <w:sz w:val="20"/>
                <w:u w:val="none"/>
                <w:lang w:val="nl-NL"/>
              </w:rPr>
              <w:t xml:space="preserve"> (maximaal 1 A4)</w:t>
            </w:r>
          </w:p>
          <w:p w14:paraId="0780DAF7" w14:textId="77777777" w:rsidR="00472B96" w:rsidRPr="004F6E40" w:rsidRDefault="00472B96" w:rsidP="009F5085">
            <w:pPr>
              <w:widowControl w:val="0"/>
              <w:spacing w:before="60" w:after="60"/>
              <w:rPr>
                <w:rFonts w:ascii="Arial Rounded MT Bold" w:hAnsi="Arial Rounded MT Bold" w:cs="Arial"/>
                <w:sz w:val="22"/>
                <w:szCs w:val="18"/>
              </w:rPr>
            </w:pPr>
          </w:p>
        </w:tc>
        <w:tc>
          <w:tcPr>
            <w:tcW w:w="3244" w:type="pct"/>
          </w:tcPr>
          <w:p w14:paraId="755CFD6F" w14:textId="77777777" w:rsidR="00472B96" w:rsidRPr="004D7072" w:rsidRDefault="00472B96" w:rsidP="009F5085">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bCs/>
                <w:iCs/>
                <w:noProof/>
                <w:sz w:val="22"/>
                <w:szCs w:val="22"/>
              </w:rPr>
            </w:pPr>
          </w:p>
        </w:tc>
      </w:tr>
      <w:tr w:rsidR="00472B96" w:rsidRPr="004D7072" w14:paraId="128357D0" w14:textId="77777777" w:rsidTr="009F5085">
        <w:trPr>
          <w:trHeight w:val="405"/>
        </w:trPr>
        <w:tc>
          <w:tcPr>
            <w:tcW w:w="1756" w:type="pct"/>
          </w:tcPr>
          <w:p w14:paraId="69C276F7" w14:textId="77777777" w:rsidR="00472B96" w:rsidRPr="004D7072" w:rsidRDefault="00472B96" w:rsidP="009F5085">
            <w:pPr>
              <w:widowControl w:val="0"/>
              <w:spacing w:before="60" w:after="60"/>
              <w:rPr>
                <w:rFonts w:ascii="Arial Rounded MT Bold" w:hAnsi="Arial Rounded MT Bold" w:cs="Arial"/>
                <w:bCs/>
                <w:iCs/>
                <w:sz w:val="22"/>
                <w:szCs w:val="18"/>
              </w:rPr>
            </w:pPr>
            <w:r>
              <w:rPr>
                <w:bCs/>
                <w:iCs/>
                <w:noProof/>
                <w:szCs w:val="22"/>
              </w:rPr>
              <w:t>Referentieo</w:t>
            </w:r>
            <w:r w:rsidRPr="004D7072">
              <w:rPr>
                <w:bCs/>
                <w:iCs/>
                <w:noProof/>
                <w:szCs w:val="22"/>
              </w:rPr>
              <w:t>pdracht 100% zelfstandig uitgevoerd</w:t>
            </w:r>
          </w:p>
        </w:tc>
        <w:tc>
          <w:tcPr>
            <w:tcW w:w="3244" w:type="pct"/>
          </w:tcPr>
          <w:p w14:paraId="645AC861" w14:textId="77777777" w:rsidR="00472B96" w:rsidRPr="00E05EC3" w:rsidRDefault="00472B96" w:rsidP="009F5085">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noProof/>
              </w:rPr>
            </w:pPr>
            <w:r w:rsidRPr="00E05EC3">
              <w:rPr>
                <w:noProof/>
              </w:rPr>
              <w:fldChar w:fldCharType="begin">
                <w:ffData>
                  <w:name w:val="Selectievakje2"/>
                  <w:enabled/>
                  <w:calcOnExit w:val="0"/>
                  <w:checkBox>
                    <w:sizeAuto/>
                    <w:default w:val="0"/>
                  </w:checkBox>
                </w:ffData>
              </w:fldChar>
            </w:r>
            <w:r w:rsidRPr="00E05EC3">
              <w:rPr>
                <w:noProof/>
              </w:rPr>
              <w:instrText xml:space="preserve"> FORMCHECKBOX </w:instrText>
            </w:r>
            <w:r w:rsidRPr="00E05EC3">
              <w:rPr>
                <w:noProof/>
              </w:rPr>
            </w:r>
            <w:r w:rsidRPr="00E05EC3">
              <w:rPr>
                <w:noProof/>
              </w:rPr>
              <w:fldChar w:fldCharType="separate"/>
            </w:r>
            <w:r w:rsidRPr="00E05EC3">
              <w:rPr>
                <w:noProof/>
              </w:rPr>
              <w:fldChar w:fldCharType="end"/>
            </w:r>
            <w:r w:rsidRPr="00E05EC3">
              <w:rPr>
                <w:noProof/>
              </w:rPr>
              <w:t xml:space="preserve"> ja </w:t>
            </w:r>
          </w:p>
          <w:p w14:paraId="09C62B9A" w14:textId="77777777" w:rsidR="00472B96" w:rsidRPr="004D7072" w:rsidRDefault="00472B96" w:rsidP="009F5085">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bCs/>
                <w:iCs/>
                <w:noProof/>
                <w:sz w:val="22"/>
                <w:szCs w:val="22"/>
              </w:rPr>
            </w:pPr>
            <w:r w:rsidRPr="00E05EC3">
              <w:rPr>
                <w:noProof/>
              </w:rPr>
              <w:fldChar w:fldCharType="begin">
                <w:ffData>
                  <w:name w:val="Selectievakje2"/>
                  <w:enabled/>
                  <w:calcOnExit w:val="0"/>
                  <w:checkBox>
                    <w:sizeAuto/>
                    <w:default w:val="0"/>
                  </w:checkBox>
                </w:ffData>
              </w:fldChar>
            </w:r>
            <w:r w:rsidRPr="00E05EC3">
              <w:rPr>
                <w:noProof/>
              </w:rPr>
              <w:instrText xml:space="preserve"> FORMCHECKBOX </w:instrText>
            </w:r>
            <w:r w:rsidRPr="00E05EC3">
              <w:rPr>
                <w:noProof/>
              </w:rPr>
            </w:r>
            <w:r w:rsidRPr="00E05EC3">
              <w:rPr>
                <w:noProof/>
              </w:rPr>
              <w:fldChar w:fldCharType="separate"/>
            </w:r>
            <w:r w:rsidRPr="00E05EC3">
              <w:rPr>
                <w:noProof/>
              </w:rPr>
              <w:fldChar w:fldCharType="end"/>
            </w:r>
            <w:r w:rsidRPr="00E05EC3">
              <w:rPr>
                <w:noProof/>
              </w:rPr>
              <w:t xml:space="preserve"> nee (</w:t>
            </w:r>
            <w:r>
              <w:rPr>
                <w:noProof/>
              </w:rPr>
              <w:t xml:space="preserve">licht toe </w:t>
            </w:r>
            <w:r w:rsidRPr="00E05EC3">
              <w:rPr>
                <w:noProof/>
              </w:rPr>
              <w:t>wie wat heeft uitgevoerd)</w:t>
            </w:r>
          </w:p>
        </w:tc>
      </w:tr>
      <w:tr w:rsidR="00472B96" w:rsidRPr="004D7072" w14:paraId="52A5842B" w14:textId="77777777" w:rsidTr="009F5085">
        <w:trPr>
          <w:trHeight w:val="405"/>
        </w:trPr>
        <w:tc>
          <w:tcPr>
            <w:tcW w:w="1756" w:type="pct"/>
          </w:tcPr>
          <w:p w14:paraId="53CC8820" w14:textId="372EEDEA" w:rsidR="00472B96" w:rsidRPr="004D7072" w:rsidRDefault="00472B96" w:rsidP="009F5085">
            <w:pPr>
              <w:widowControl w:val="0"/>
              <w:spacing w:before="60" w:after="60"/>
              <w:rPr>
                <w:rFonts w:ascii="Arial Rounded MT Bold" w:hAnsi="Arial Rounded MT Bold" w:cs="Arial"/>
                <w:bCs/>
                <w:iCs/>
                <w:sz w:val="22"/>
                <w:szCs w:val="18"/>
              </w:rPr>
            </w:pPr>
            <w:r w:rsidRPr="004D7072">
              <w:rPr>
                <w:bCs/>
                <w:iCs/>
                <w:noProof/>
                <w:szCs w:val="22"/>
              </w:rPr>
              <w:t>Omzet</w:t>
            </w:r>
            <w:r w:rsidR="00292561">
              <w:rPr>
                <w:bCs/>
                <w:iCs/>
                <w:noProof/>
                <w:szCs w:val="22"/>
              </w:rPr>
              <w:t xml:space="preserve"> per jaar</w:t>
            </w:r>
            <w:r w:rsidRPr="004D7072">
              <w:rPr>
                <w:bCs/>
                <w:iCs/>
                <w:noProof/>
                <w:szCs w:val="22"/>
              </w:rPr>
              <w:t xml:space="preserve"> in </w:t>
            </w:r>
            <w:r w:rsidR="00292561">
              <w:rPr>
                <w:rFonts w:cs="Arial"/>
                <w:bCs/>
                <w:iCs/>
                <w:noProof/>
                <w:szCs w:val="22"/>
              </w:rPr>
              <w:t>€</w:t>
            </w:r>
          </w:p>
        </w:tc>
        <w:tc>
          <w:tcPr>
            <w:tcW w:w="3244" w:type="pct"/>
          </w:tcPr>
          <w:p w14:paraId="688F0AFD" w14:textId="77777777" w:rsidR="00472B96" w:rsidRPr="004D7072" w:rsidRDefault="00472B96" w:rsidP="009F5085">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bCs/>
                <w:iCs/>
                <w:noProof/>
                <w:sz w:val="22"/>
                <w:szCs w:val="22"/>
              </w:rPr>
            </w:pPr>
          </w:p>
        </w:tc>
      </w:tr>
      <w:tr w:rsidR="00472B96" w:rsidRPr="004D7072" w14:paraId="432D6AAC" w14:textId="77777777" w:rsidTr="009F5085">
        <w:trPr>
          <w:trHeight w:val="405"/>
        </w:trPr>
        <w:tc>
          <w:tcPr>
            <w:tcW w:w="1756" w:type="pct"/>
          </w:tcPr>
          <w:p w14:paraId="32CC53EB" w14:textId="5B84F700" w:rsidR="00472B96" w:rsidRPr="004D7072" w:rsidRDefault="00472B96" w:rsidP="009F5085">
            <w:pPr>
              <w:widowControl w:val="0"/>
              <w:spacing w:before="60" w:after="60"/>
              <w:rPr>
                <w:rFonts w:ascii="Arial Rounded MT Bold" w:hAnsi="Arial Rounded MT Bold" w:cs="Arial"/>
                <w:bCs/>
                <w:iCs/>
                <w:sz w:val="22"/>
                <w:szCs w:val="18"/>
              </w:rPr>
            </w:pPr>
            <w:r w:rsidRPr="004D7072">
              <w:rPr>
                <w:bCs/>
                <w:iCs/>
                <w:noProof/>
                <w:szCs w:val="22"/>
              </w:rPr>
              <w:t>Bijzonderheden</w:t>
            </w:r>
            <w:r w:rsidR="00292561">
              <w:rPr>
                <w:bCs/>
                <w:iCs/>
                <w:noProof/>
                <w:szCs w:val="22"/>
              </w:rPr>
              <w:t xml:space="preserve"> (indien aan de orde)</w:t>
            </w:r>
          </w:p>
        </w:tc>
        <w:tc>
          <w:tcPr>
            <w:tcW w:w="3244" w:type="pct"/>
          </w:tcPr>
          <w:p w14:paraId="63BC203B" w14:textId="77777777" w:rsidR="00472B96" w:rsidRPr="004D7072" w:rsidRDefault="00472B96" w:rsidP="009F5085">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bCs/>
                <w:iCs/>
                <w:noProof/>
                <w:sz w:val="22"/>
                <w:szCs w:val="22"/>
              </w:rPr>
            </w:pPr>
          </w:p>
        </w:tc>
      </w:tr>
    </w:tbl>
    <w:p w14:paraId="57EDD2AB" w14:textId="77777777" w:rsidR="00472B96" w:rsidRDefault="00472B96" w:rsidP="00472B96"/>
    <w:p w14:paraId="0D8EDE43" w14:textId="77777777" w:rsidR="00EB45F0" w:rsidRDefault="00EB45F0" w:rsidP="00472B96"/>
    <w:p w14:paraId="1477FBA0" w14:textId="77777777" w:rsidR="00EB45F0" w:rsidRDefault="00EB45F0" w:rsidP="00472B96"/>
    <w:p w14:paraId="5881C542" w14:textId="77777777" w:rsidR="00EB45F0" w:rsidRDefault="00EB45F0" w:rsidP="00472B96"/>
    <w:p w14:paraId="1AA35029" w14:textId="77777777" w:rsidR="00EB45F0" w:rsidRDefault="00EB45F0" w:rsidP="00472B96"/>
    <w:p w14:paraId="238E376F" w14:textId="77777777" w:rsidR="00EB45F0" w:rsidRDefault="00EB45F0" w:rsidP="00472B96"/>
    <w:p w14:paraId="44701AB8" w14:textId="77777777" w:rsidR="00EB45F0" w:rsidRDefault="00EB45F0" w:rsidP="00472B96"/>
    <w:tbl>
      <w:tblPr>
        <w:tblW w:w="501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89"/>
        <w:gridCol w:w="6260"/>
      </w:tblGrid>
      <w:tr w:rsidR="00472B96" w:rsidRPr="004D7072" w14:paraId="46AE41D1" w14:textId="77777777" w:rsidTr="00DE517F">
        <w:trPr>
          <w:trHeight w:val="340"/>
        </w:trPr>
        <w:tc>
          <w:tcPr>
            <w:tcW w:w="1756" w:type="pct"/>
            <w:tcBorders>
              <w:bottom w:val="single" w:sz="4" w:space="0" w:color="auto"/>
            </w:tcBorders>
            <w:hideMark/>
          </w:tcPr>
          <w:p w14:paraId="52E5359A" w14:textId="77777777" w:rsidR="00472B96" w:rsidRPr="004D7072" w:rsidRDefault="00472B96" w:rsidP="009F5085">
            <w:pPr>
              <w:widowControl w:val="0"/>
              <w:rPr>
                <w:rFonts w:cs="Arial"/>
                <w:b/>
                <w:iCs/>
                <w:noProof/>
                <w:position w:val="-24"/>
                <w:sz w:val="22"/>
                <w:szCs w:val="22"/>
              </w:rPr>
            </w:pPr>
            <w:r w:rsidRPr="004D7072">
              <w:rPr>
                <w:rFonts w:cs="Arial"/>
                <w:b/>
                <w:iCs/>
                <w:noProof/>
                <w:sz w:val="22"/>
                <w:szCs w:val="22"/>
              </w:rPr>
              <w:t xml:space="preserve">Kerncompetentie </w:t>
            </w:r>
            <w:r>
              <w:rPr>
                <w:rFonts w:cs="Arial"/>
                <w:b/>
                <w:iCs/>
                <w:noProof/>
                <w:sz w:val="22"/>
                <w:szCs w:val="22"/>
              </w:rPr>
              <w:t>2</w:t>
            </w:r>
          </w:p>
        </w:tc>
        <w:tc>
          <w:tcPr>
            <w:tcW w:w="3244" w:type="pct"/>
            <w:tcBorders>
              <w:bottom w:val="single" w:sz="4" w:space="0" w:color="auto"/>
            </w:tcBorders>
            <w:shd w:val="clear" w:color="auto" w:fill="auto"/>
            <w:hideMark/>
          </w:tcPr>
          <w:p w14:paraId="3A396396" w14:textId="1F45D3F3" w:rsidR="00472B96" w:rsidRPr="00B05001" w:rsidRDefault="00472B96" w:rsidP="002A0D66">
            <w:pPr>
              <w:pStyle w:val="Plattetekst"/>
              <w:spacing w:after="0" w:line="276" w:lineRule="auto"/>
              <w:rPr>
                <w:color w:val="000000"/>
              </w:rPr>
            </w:pPr>
          </w:p>
        </w:tc>
      </w:tr>
      <w:tr w:rsidR="00472B96" w:rsidRPr="004D7072" w14:paraId="2AC7EB80" w14:textId="77777777" w:rsidTr="009F5085">
        <w:trPr>
          <w:trHeight w:val="340"/>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61FBDFA" w14:textId="77777777" w:rsidR="00472B96" w:rsidRPr="004D7072" w:rsidRDefault="00472B96" w:rsidP="009F5085">
            <w:pPr>
              <w:widowControl w:val="0"/>
              <w:rPr>
                <w:rFonts w:cs="Arial"/>
                <w:b/>
                <w:iCs/>
                <w:noProof/>
                <w:sz w:val="22"/>
                <w:szCs w:val="22"/>
                <w:highlight w:val="yellow"/>
              </w:rPr>
            </w:pPr>
            <w:r w:rsidRPr="004D7072">
              <w:rPr>
                <w:rFonts w:cs="Arial"/>
                <w:b/>
                <w:iCs/>
                <w:sz w:val="22"/>
                <w:szCs w:val="22"/>
              </w:rPr>
              <w:t>Gegevens referent:</w:t>
            </w:r>
          </w:p>
        </w:tc>
      </w:tr>
      <w:tr w:rsidR="00472B96" w:rsidRPr="004D7072" w14:paraId="2A14ED94" w14:textId="77777777" w:rsidTr="009F5085">
        <w:trPr>
          <w:trHeight w:val="373"/>
        </w:trPr>
        <w:tc>
          <w:tcPr>
            <w:tcW w:w="1756" w:type="pct"/>
            <w:tcBorders>
              <w:top w:val="single" w:sz="4" w:space="0" w:color="auto"/>
            </w:tcBorders>
            <w:hideMark/>
          </w:tcPr>
          <w:p w14:paraId="52A25282" w14:textId="59D19746" w:rsidR="00472B96" w:rsidRPr="004D7072" w:rsidRDefault="00472B96" w:rsidP="009F5085">
            <w:pPr>
              <w:widowControl w:val="0"/>
              <w:spacing w:before="60" w:after="60"/>
              <w:rPr>
                <w:rFonts w:cs="Arial"/>
                <w:bCs/>
                <w:iCs/>
                <w:noProof/>
              </w:rPr>
            </w:pPr>
            <w:r w:rsidRPr="004D7072">
              <w:rPr>
                <w:rFonts w:cs="Arial"/>
                <w:bCs/>
                <w:iCs/>
                <w:noProof/>
              </w:rPr>
              <w:t>Naam organisatie (</w:t>
            </w:r>
            <w:r w:rsidR="004B2BF2">
              <w:rPr>
                <w:rFonts w:cs="Arial"/>
                <w:bCs/>
                <w:iCs/>
                <w:noProof/>
              </w:rPr>
              <w:t>van r</w:t>
            </w:r>
            <w:r w:rsidRPr="004D7072">
              <w:rPr>
                <w:rFonts w:cs="Arial"/>
                <w:bCs/>
                <w:iCs/>
                <w:noProof/>
              </w:rPr>
              <w:t>eferent)</w:t>
            </w:r>
          </w:p>
        </w:tc>
        <w:tc>
          <w:tcPr>
            <w:tcW w:w="3244" w:type="pct"/>
            <w:tcBorders>
              <w:top w:val="single" w:sz="4" w:space="0" w:color="auto"/>
            </w:tcBorders>
            <w:hideMark/>
          </w:tcPr>
          <w:p w14:paraId="38442A3B" w14:textId="77777777" w:rsidR="00472B96" w:rsidRPr="004D7072" w:rsidRDefault="00472B96" w:rsidP="009F5085">
            <w:pPr>
              <w:widowControl w:val="0"/>
              <w:rPr>
                <w:rFonts w:cs="Arial"/>
                <w:bCs/>
                <w:iCs/>
                <w:noProof/>
                <w:sz w:val="22"/>
                <w:szCs w:val="22"/>
              </w:rPr>
            </w:pPr>
            <w:r w:rsidRPr="004D7072">
              <w:rPr>
                <w:rFonts w:cs="Arial"/>
                <w:bCs/>
                <w:iCs/>
                <w:noProof/>
                <w:sz w:val="22"/>
                <w:szCs w:val="22"/>
              </w:rPr>
              <w:t xml:space="preserve">  </w:t>
            </w:r>
          </w:p>
        </w:tc>
      </w:tr>
      <w:tr w:rsidR="00472B96" w:rsidRPr="004D7072" w14:paraId="56AEDCA2" w14:textId="77777777" w:rsidTr="009F5085">
        <w:trPr>
          <w:trHeight w:val="421"/>
        </w:trPr>
        <w:tc>
          <w:tcPr>
            <w:tcW w:w="1756" w:type="pct"/>
            <w:hideMark/>
          </w:tcPr>
          <w:p w14:paraId="7FEB1FED" w14:textId="77777777" w:rsidR="00472B96" w:rsidRPr="004D7072" w:rsidRDefault="00472B96" w:rsidP="009F5085">
            <w:pPr>
              <w:widowControl w:val="0"/>
              <w:spacing w:before="60" w:after="60"/>
              <w:rPr>
                <w:rFonts w:cs="Arial"/>
                <w:bCs/>
                <w:iCs/>
                <w:noProof/>
              </w:rPr>
            </w:pPr>
            <w:r w:rsidRPr="004D7072">
              <w:rPr>
                <w:rFonts w:cs="Arial"/>
                <w:bCs/>
                <w:iCs/>
                <w:noProof/>
              </w:rPr>
              <w:t>Vestigingsplaats</w:t>
            </w:r>
          </w:p>
        </w:tc>
        <w:tc>
          <w:tcPr>
            <w:tcW w:w="3244" w:type="pct"/>
            <w:hideMark/>
          </w:tcPr>
          <w:p w14:paraId="7A34CD24" w14:textId="77777777" w:rsidR="00472B96" w:rsidRPr="004D7072" w:rsidRDefault="00472B96" w:rsidP="009F5085">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bCs/>
                <w:iCs/>
                <w:noProof/>
                <w:sz w:val="22"/>
                <w:szCs w:val="22"/>
              </w:rPr>
            </w:pPr>
            <w:r w:rsidRPr="004D7072">
              <w:rPr>
                <w:rFonts w:cs="Arial"/>
                <w:bCs/>
                <w:iCs/>
                <w:noProof/>
                <w:sz w:val="22"/>
                <w:szCs w:val="22"/>
              </w:rPr>
              <w:t xml:space="preserve">  </w:t>
            </w:r>
          </w:p>
        </w:tc>
      </w:tr>
      <w:tr w:rsidR="00472B96" w:rsidRPr="004D7072" w14:paraId="604F586F" w14:textId="77777777" w:rsidTr="009F5085">
        <w:trPr>
          <w:trHeight w:val="427"/>
        </w:trPr>
        <w:tc>
          <w:tcPr>
            <w:tcW w:w="1756" w:type="pct"/>
            <w:hideMark/>
          </w:tcPr>
          <w:p w14:paraId="0D5304C0" w14:textId="77777777" w:rsidR="00472B96" w:rsidRPr="004D7072" w:rsidRDefault="00472B96" w:rsidP="009F5085">
            <w:pPr>
              <w:widowControl w:val="0"/>
              <w:spacing w:before="60" w:after="60"/>
              <w:rPr>
                <w:rFonts w:cs="Arial"/>
                <w:bCs/>
                <w:iCs/>
                <w:noProof/>
              </w:rPr>
            </w:pPr>
            <w:r w:rsidRPr="004D7072">
              <w:rPr>
                <w:rFonts w:cs="Arial"/>
                <w:bCs/>
                <w:iCs/>
                <w:noProof/>
              </w:rPr>
              <w:t>Naam contactpersoon bij referent</w:t>
            </w:r>
          </w:p>
        </w:tc>
        <w:tc>
          <w:tcPr>
            <w:tcW w:w="3244" w:type="pct"/>
            <w:hideMark/>
          </w:tcPr>
          <w:p w14:paraId="44EA01AE" w14:textId="77777777" w:rsidR="00472B96" w:rsidRPr="004D7072" w:rsidRDefault="00472B96" w:rsidP="009F5085">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bCs/>
                <w:iCs/>
                <w:noProof/>
                <w:sz w:val="22"/>
                <w:szCs w:val="22"/>
              </w:rPr>
            </w:pPr>
            <w:r w:rsidRPr="004D7072">
              <w:rPr>
                <w:rFonts w:cs="Arial"/>
                <w:bCs/>
                <w:iCs/>
                <w:noProof/>
                <w:sz w:val="22"/>
                <w:szCs w:val="22"/>
              </w:rPr>
              <w:t xml:space="preserve">  </w:t>
            </w:r>
          </w:p>
        </w:tc>
      </w:tr>
      <w:tr w:rsidR="00472B96" w:rsidRPr="004D7072" w14:paraId="4786FCC9" w14:textId="77777777" w:rsidTr="009F5085">
        <w:trPr>
          <w:trHeight w:val="405"/>
        </w:trPr>
        <w:tc>
          <w:tcPr>
            <w:tcW w:w="1756" w:type="pct"/>
            <w:hideMark/>
          </w:tcPr>
          <w:p w14:paraId="5F008D90" w14:textId="77777777" w:rsidR="00472B96" w:rsidRPr="004D7072" w:rsidRDefault="00472B96" w:rsidP="009F5085">
            <w:pPr>
              <w:widowControl w:val="0"/>
              <w:spacing w:before="60" w:after="60"/>
              <w:rPr>
                <w:rFonts w:cs="Arial"/>
                <w:bCs/>
                <w:iCs/>
                <w:noProof/>
              </w:rPr>
            </w:pPr>
            <w:r w:rsidRPr="004D7072">
              <w:rPr>
                <w:rFonts w:cs="Arial"/>
                <w:bCs/>
                <w:iCs/>
                <w:noProof/>
              </w:rPr>
              <w:t>Telefoonnummer contactpersoon</w:t>
            </w:r>
          </w:p>
        </w:tc>
        <w:tc>
          <w:tcPr>
            <w:tcW w:w="3244" w:type="pct"/>
            <w:hideMark/>
          </w:tcPr>
          <w:p w14:paraId="3343B517" w14:textId="77777777" w:rsidR="00472B96" w:rsidRPr="004D7072" w:rsidRDefault="00472B96" w:rsidP="009F5085">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bCs/>
                <w:iCs/>
                <w:noProof/>
                <w:sz w:val="22"/>
                <w:szCs w:val="22"/>
              </w:rPr>
            </w:pPr>
            <w:r w:rsidRPr="004D7072">
              <w:rPr>
                <w:rFonts w:cs="Arial"/>
                <w:bCs/>
                <w:iCs/>
                <w:noProof/>
                <w:sz w:val="22"/>
                <w:szCs w:val="22"/>
              </w:rPr>
              <w:t xml:space="preserve">  </w:t>
            </w:r>
          </w:p>
        </w:tc>
      </w:tr>
      <w:tr w:rsidR="00472B96" w:rsidRPr="004D7072" w14:paraId="240CF12C" w14:textId="77777777" w:rsidTr="009F5085">
        <w:trPr>
          <w:trHeight w:val="405"/>
        </w:trPr>
        <w:tc>
          <w:tcPr>
            <w:tcW w:w="1756" w:type="pct"/>
          </w:tcPr>
          <w:p w14:paraId="209C8529" w14:textId="4EAD367D" w:rsidR="00472B96" w:rsidRPr="004D7072" w:rsidRDefault="004B2BF2" w:rsidP="009F5085">
            <w:pPr>
              <w:widowControl w:val="0"/>
              <w:spacing w:before="60" w:after="60"/>
              <w:rPr>
                <w:rFonts w:cs="Arial"/>
                <w:bCs/>
                <w:iCs/>
                <w:noProof/>
              </w:rPr>
            </w:pPr>
            <w:r>
              <w:rPr>
                <w:rFonts w:cs="Arial"/>
                <w:bCs/>
                <w:iCs/>
                <w:noProof/>
              </w:rPr>
              <w:t>E-m</w:t>
            </w:r>
            <w:r w:rsidR="00472B96" w:rsidRPr="004D7072">
              <w:rPr>
                <w:rFonts w:cs="Arial"/>
                <w:bCs/>
                <w:iCs/>
                <w:noProof/>
              </w:rPr>
              <w:t>ailadres contactpersoon</w:t>
            </w:r>
          </w:p>
        </w:tc>
        <w:tc>
          <w:tcPr>
            <w:tcW w:w="3244" w:type="pct"/>
          </w:tcPr>
          <w:p w14:paraId="2FAD3D14" w14:textId="77777777" w:rsidR="00472B96" w:rsidRPr="004D7072" w:rsidRDefault="00472B96" w:rsidP="009F5085">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bCs/>
                <w:iCs/>
                <w:noProof/>
                <w:sz w:val="22"/>
                <w:szCs w:val="22"/>
              </w:rPr>
            </w:pPr>
          </w:p>
        </w:tc>
      </w:tr>
      <w:tr w:rsidR="00472B96" w:rsidRPr="004D7072" w14:paraId="7D94A7C8" w14:textId="77777777" w:rsidTr="009F5085">
        <w:trPr>
          <w:trHeight w:val="405"/>
        </w:trPr>
        <w:tc>
          <w:tcPr>
            <w:tcW w:w="5000" w:type="pct"/>
            <w:gridSpan w:val="2"/>
            <w:shd w:val="clear" w:color="auto" w:fill="D9D9D9" w:themeFill="background1" w:themeFillShade="D9"/>
          </w:tcPr>
          <w:p w14:paraId="1F8CF4B6" w14:textId="77777777" w:rsidR="00472B96" w:rsidRPr="004D7072" w:rsidRDefault="00472B96" w:rsidP="009F5085">
            <w:pPr>
              <w:widowControl w:val="0"/>
              <w:tabs>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b/>
                <w:bCs/>
                <w:noProof/>
                <w:sz w:val="22"/>
                <w:szCs w:val="22"/>
              </w:rPr>
            </w:pPr>
            <w:r w:rsidRPr="4073BC5B">
              <w:rPr>
                <w:rFonts w:cs="Arial"/>
                <w:b/>
                <w:bCs/>
                <w:noProof/>
                <w:sz w:val="22"/>
                <w:szCs w:val="22"/>
              </w:rPr>
              <w:t xml:space="preserve">Gegevens </w:t>
            </w:r>
            <w:r w:rsidRPr="00FC09FE">
              <w:rPr>
                <w:rFonts w:cs="Arial"/>
                <w:b/>
                <w:bCs/>
                <w:noProof/>
                <w:sz w:val="22"/>
                <w:szCs w:val="22"/>
              </w:rPr>
              <w:t>referentieopdracht</w:t>
            </w:r>
            <w:r w:rsidRPr="4073BC5B">
              <w:rPr>
                <w:rFonts w:cs="Arial"/>
                <w:b/>
                <w:bCs/>
                <w:noProof/>
                <w:sz w:val="22"/>
                <w:szCs w:val="22"/>
              </w:rPr>
              <w:t>:</w:t>
            </w:r>
          </w:p>
        </w:tc>
      </w:tr>
      <w:tr w:rsidR="00292561" w:rsidRPr="004D7072" w14:paraId="1FA1AFD6" w14:textId="77777777" w:rsidTr="009F5085">
        <w:trPr>
          <w:trHeight w:val="405"/>
        </w:trPr>
        <w:tc>
          <w:tcPr>
            <w:tcW w:w="1756" w:type="pct"/>
          </w:tcPr>
          <w:p w14:paraId="43F24C4D" w14:textId="77777777" w:rsidR="00292561" w:rsidRPr="00AE7EA4" w:rsidRDefault="00292561" w:rsidP="00292561">
            <w:pPr>
              <w:pStyle w:val="plat2xregelafstand"/>
              <w:tabs>
                <w:tab w:val="clear" w:pos="507"/>
                <w:tab w:val="clear" w:pos="960"/>
              </w:tabs>
              <w:spacing w:after="144" w:line="276" w:lineRule="auto"/>
              <w:ind w:left="309" w:hanging="309"/>
              <w:jc w:val="left"/>
              <w:rPr>
                <w:rFonts w:ascii="Arial" w:hAnsi="Arial" w:cs="Arial"/>
                <w:sz w:val="20"/>
              </w:rPr>
            </w:pPr>
            <w:r w:rsidRPr="00AE7EA4">
              <w:rPr>
                <w:rFonts w:ascii="Arial" w:hAnsi="Arial" w:cs="Arial"/>
                <w:sz w:val="20"/>
              </w:rPr>
              <w:t>- Startdatum opdracht</w:t>
            </w:r>
          </w:p>
          <w:p w14:paraId="13105DC2" w14:textId="4165FD1D" w:rsidR="00292561" w:rsidRPr="00497832" w:rsidRDefault="00292561" w:rsidP="00292561">
            <w:pPr>
              <w:pStyle w:val="plat2xregelafstand"/>
              <w:tabs>
                <w:tab w:val="clear" w:pos="507"/>
                <w:tab w:val="clear" w:pos="960"/>
              </w:tabs>
              <w:spacing w:after="144" w:line="276" w:lineRule="auto"/>
              <w:ind w:left="309" w:hanging="309"/>
              <w:jc w:val="left"/>
              <w:rPr>
                <w:rFonts w:ascii="Arial" w:hAnsi="Arial" w:cs="Arial"/>
                <w:sz w:val="18"/>
                <w:szCs w:val="18"/>
              </w:rPr>
            </w:pPr>
            <w:r w:rsidRPr="00AE7EA4">
              <w:rPr>
                <w:rFonts w:ascii="Arial" w:hAnsi="Arial" w:cs="Arial"/>
                <w:sz w:val="20"/>
              </w:rPr>
              <w:t>- Datum einde opdracht</w:t>
            </w:r>
          </w:p>
        </w:tc>
        <w:tc>
          <w:tcPr>
            <w:tcW w:w="3244" w:type="pct"/>
          </w:tcPr>
          <w:p w14:paraId="75E9A667" w14:textId="77777777" w:rsidR="00292561" w:rsidRPr="004D7072" w:rsidRDefault="00292561" w:rsidP="00292561">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bCs/>
                <w:iCs/>
                <w:noProof/>
                <w:sz w:val="22"/>
                <w:szCs w:val="22"/>
              </w:rPr>
            </w:pPr>
          </w:p>
        </w:tc>
      </w:tr>
      <w:tr w:rsidR="00292561" w:rsidRPr="004D7072" w14:paraId="31BC9AD1" w14:textId="77777777" w:rsidTr="009F5085">
        <w:trPr>
          <w:trHeight w:val="405"/>
        </w:trPr>
        <w:tc>
          <w:tcPr>
            <w:tcW w:w="1756" w:type="pct"/>
          </w:tcPr>
          <w:p w14:paraId="00AC24E5" w14:textId="77777777" w:rsidR="00292561" w:rsidRPr="004D7072" w:rsidRDefault="00292561" w:rsidP="00292561">
            <w:pPr>
              <w:pStyle w:val="platonderstreept"/>
              <w:spacing w:after="144"/>
              <w:jc w:val="left"/>
              <w:rPr>
                <w:rFonts w:ascii="Arial" w:hAnsi="Arial" w:cs="Arial"/>
                <w:sz w:val="20"/>
                <w:u w:val="none"/>
                <w:lang w:val="nl-NL"/>
              </w:rPr>
            </w:pPr>
            <w:r w:rsidRPr="4073BC5B">
              <w:rPr>
                <w:rFonts w:ascii="Arial" w:hAnsi="Arial" w:cs="Arial"/>
                <w:sz w:val="20"/>
                <w:u w:val="none"/>
                <w:lang w:val="nl-NL"/>
              </w:rPr>
              <w:t xml:space="preserve">Omschrijving van de </w:t>
            </w:r>
            <w:r w:rsidRPr="00FC09FE">
              <w:rPr>
                <w:rFonts w:ascii="Arial" w:hAnsi="Arial" w:cs="Arial"/>
                <w:sz w:val="20"/>
                <w:u w:val="none"/>
                <w:lang w:val="nl-NL"/>
              </w:rPr>
              <w:t>referentieopdracht</w:t>
            </w:r>
            <w:r w:rsidRPr="4073BC5B">
              <w:rPr>
                <w:rFonts w:ascii="Arial" w:hAnsi="Arial" w:cs="Arial"/>
                <w:sz w:val="20"/>
                <w:u w:val="none"/>
                <w:lang w:val="nl-NL"/>
              </w:rPr>
              <w:t xml:space="preserve"> (maximaal 1 A4)</w:t>
            </w:r>
          </w:p>
          <w:p w14:paraId="66D895B3" w14:textId="77777777" w:rsidR="00292561" w:rsidRPr="004F6E40" w:rsidRDefault="00292561" w:rsidP="00292561">
            <w:pPr>
              <w:widowControl w:val="0"/>
              <w:spacing w:before="60" w:after="60"/>
              <w:rPr>
                <w:rFonts w:ascii="Arial Rounded MT Bold" w:hAnsi="Arial Rounded MT Bold" w:cs="Arial"/>
                <w:sz w:val="22"/>
                <w:szCs w:val="18"/>
              </w:rPr>
            </w:pPr>
          </w:p>
        </w:tc>
        <w:tc>
          <w:tcPr>
            <w:tcW w:w="3244" w:type="pct"/>
          </w:tcPr>
          <w:p w14:paraId="1DF3EC4A" w14:textId="77777777" w:rsidR="00292561" w:rsidRPr="004D7072" w:rsidRDefault="00292561" w:rsidP="00292561">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bCs/>
                <w:iCs/>
                <w:noProof/>
                <w:sz w:val="22"/>
                <w:szCs w:val="22"/>
              </w:rPr>
            </w:pPr>
          </w:p>
        </w:tc>
      </w:tr>
      <w:tr w:rsidR="00292561" w:rsidRPr="004D7072" w14:paraId="4052AF8B" w14:textId="77777777" w:rsidTr="009F5085">
        <w:trPr>
          <w:trHeight w:val="405"/>
        </w:trPr>
        <w:tc>
          <w:tcPr>
            <w:tcW w:w="1756" w:type="pct"/>
          </w:tcPr>
          <w:p w14:paraId="2B8C05CA" w14:textId="6EBA735D" w:rsidR="00292561" w:rsidRPr="004D7072" w:rsidRDefault="00292561" w:rsidP="00292561">
            <w:pPr>
              <w:widowControl w:val="0"/>
              <w:spacing w:before="60" w:after="60"/>
              <w:rPr>
                <w:rFonts w:ascii="Arial Rounded MT Bold" w:hAnsi="Arial Rounded MT Bold" w:cs="Arial"/>
                <w:bCs/>
                <w:iCs/>
                <w:sz w:val="22"/>
                <w:szCs w:val="18"/>
              </w:rPr>
            </w:pPr>
            <w:r>
              <w:rPr>
                <w:bCs/>
                <w:iCs/>
                <w:noProof/>
                <w:szCs w:val="22"/>
              </w:rPr>
              <w:t>Referentieo</w:t>
            </w:r>
            <w:r w:rsidRPr="004D7072">
              <w:rPr>
                <w:bCs/>
                <w:iCs/>
                <w:noProof/>
                <w:szCs w:val="22"/>
              </w:rPr>
              <w:t>pdracht 100% zelfstandig uitgevoerd</w:t>
            </w:r>
          </w:p>
        </w:tc>
        <w:tc>
          <w:tcPr>
            <w:tcW w:w="3244" w:type="pct"/>
          </w:tcPr>
          <w:p w14:paraId="535CEC26" w14:textId="77777777" w:rsidR="00292561" w:rsidRPr="00E05EC3" w:rsidRDefault="00292561" w:rsidP="00292561">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noProof/>
              </w:rPr>
            </w:pPr>
            <w:r w:rsidRPr="00E05EC3">
              <w:rPr>
                <w:noProof/>
              </w:rPr>
              <w:fldChar w:fldCharType="begin">
                <w:ffData>
                  <w:name w:val="Selectievakje2"/>
                  <w:enabled/>
                  <w:calcOnExit w:val="0"/>
                  <w:checkBox>
                    <w:sizeAuto/>
                    <w:default w:val="0"/>
                  </w:checkBox>
                </w:ffData>
              </w:fldChar>
            </w:r>
            <w:r w:rsidRPr="00E05EC3">
              <w:rPr>
                <w:noProof/>
              </w:rPr>
              <w:instrText xml:space="preserve"> FORMCHECKBOX </w:instrText>
            </w:r>
            <w:r w:rsidRPr="00E05EC3">
              <w:rPr>
                <w:noProof/>
              </w:rPr>
            </w:r>
            <w:r w:rsidRPr="00E05EC3">
              <w:rPr>
                <w:noProof/>
              </w:rPr>
              <w:fldChar w:fldCharType="separate"/>
            </w:r>
            <w:r w:rsidRPr="00E05EC3">
              <w:rPr>
                <w:noProof/>
              </w:rPr>
              <w:fldChar w:fldCharType="end"/>
            </w:r>
            <w:r w:rsidRPr="00E05EC3">
              <w:rPr>
                <w:noProof/>
              </w:rPr>
              <w:t xml:space="preserve"> ja </w:t>
            </w:r>
          </w:p>
          <w:p w14:paraId="2A0942C1" w14:textId="2EDC4746" w:rsidR="00292561" w:rsidRPr="004D7072" w:rsidRDefault="00292561" w:rsidP="00292561">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bCs/>
                <w:iCs/>
                <w:noProof/>
                <w:sz w:val="22"/>
                <w:szCs w:val="22"/>
              </w:rPr>
            </w:pPr>
            <w:r w:rsidRPr="00E05EC3">
              <w:rPr>
                <w:noProof/>
              </w:rPr>
              <w:fldChar w:fldCharType="begin">
                <w:ffData>
                  <w:name w:val="Selectievakje2"/>
                  <w:enabled/>
                  <w:calcOnExit w:val="0"/>
                  <w:checkBox>
                    <w:sizeAuto/>
                    <w:default w:val="0"/>
                  </w:checkBox>
                </w:ffData>
              </w:fldChar>
            </w:r>
            <w:r w:rsidRPr="00E05EC3">
              <w:rPr>
                <w:noProof/>
              </w:rPr>
              <w:instrText xml:space="preserve"> FORMCHECKBOX </w:instrText>
            </w:r>
            <w:r w:rsidRPr="00E05EC3">
              <w:rPr>
                <w:noProof/>
              </w:rPr>
            </w:r>
            <w:r w:rsidRPr="00E05EC3">
              <w:rPr>
                <w:noProof/>
              </w:rPr>
              <w:fldChar w:fldCharType="separate"/>
            </w:r>
            <w:r w:rsidRPr="00E05EC3">
              <w:rPr>
                <w:noProof/>
              </w:rPr>
              <w:fldChar w:fldCharType="end"/>
            </w:r>
            <w:r w:rsidRPr="00E05EC3">
              <w:rPr>
                <w:noProof/>
              </w:rPr>
              <w:t xml:space="preserve"> nee (</w:t>
            </w:r>
            <w:r>
              <w:rPr>
                <w:noProof/>
              </w:rPr>
              <w:t xml:space="preserve">licht toe </w:t>
            </w:r>
            <w:r w:rsidRPr="00E05EC3">
              <w:rPr>
                <w:noProof/>
              </w:rPr>
              <w:t>wie wat heeft uitgevoerd)</w:t>
            </w:r>
          </w:p>
        </w:tc>
      </w:tr>
      <w:tr w:rsidR="00292561" w:rsidRPr="004D7072" w14:paraId="1194FEF7" w14:textId="77777777" w:rsidTr="009F5085">
        <w:trPr>
          <w:trHeight w:val="405"/>
        </w:trPr>
        <w:tc>
          <w:tcPr>
            <w:tcW w:w="1756" w:type="pct"/>
          </w:tcPr>
          <w:p w14:paraId="3F2541A3" w14:textId="4ADB0545" w:rsidR="00292561" w:rsidRPr="004D7072" w:rsidRDefault="00292561" w:rsidP="00292561">
            <w:pPr>
              <w:widowControl w:val="0"/>
              <w:spacing w:before="60" w:after="60"/>
              <w:rPr>
                <w:rFonts w:ascii="Arial Rounded MT Bold" w:hAnsi="Arial Rounded MT Bold" w:cs="Arial"/>
                <w:bCs/>
                <w:iCs/>
                <w:sz w:val="22"/>
                <w:szCs w:val="18"/>
              </w:rPr>
            </w:pPr>
            <w:r w:rsidRPr="004D7072">
              <w:rPr>
                <w:bCs/>
                <w:iCs/>
                <w:noProof/>
                <w:szCs w:val="22"/>
              </w:rPr>
              <w:t>Omzet</w:t>
            </w:r>
            <w:r>
              <w:rPr>
                <w:bCs/>
                <w:iCs/>
                <w:noProof/>
                <w:szCs w:val="22"/>
              </w:rPr>
              <w:t xml:space="preserve"> per jaar</w:t>
            </w:r>
            <w:r w:rsidRPr="004D7072">
              <w:rPr>
                <w:bCs/>
                <w:iCs/>
                <w:noProof/>
                <w:szCs w:val="22"/>
              </w:rPr>
              <w:t xml:space="preserve"> in </w:t>
            </w:r>
            <w:r>
              <w:rPr>
                <w:rFonts w:cs="Arial"/>
                <w:bCs/>
                <w:iCs/>
                <w:noProof/>
                <w:szCs w:val="22"/>
              </w:rPr>
              <w:t>€</w:t>
            </w:r>
          </w:p>
        </w:tc>
        <w:tc>
          <w:tcPr>
            <w:tcW w:w="3244" w:type="pct"/>
          </w:tcPr>
          <w:p w14:paraId="1353D166" w14:textId="77777777" w:rsidR="00292561" w:rsidRPr="004D7072" w:rsidRDefault="00292561" w:rsidP="00292561">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bCs/>
                <w:iCs/>
                <w:noProof/>
                <w:sz w:val="22"/>
                <w:szCs w:val="22"/>
              </w:rPr>
            </w:pPr>
          </w:p>
        </w:tc>
      </w:tr>
      <w:tr w:rsidR="00292561" w:rsidRPr="004D7072" w14:paraId="0EE1A540" w14:textId="77777777" w:rsidTr="009F5085">
        <w:trPr>
          <w:trHeight w:val="405"/>
        </w:trPr>
        <w:tc>
          <w:tcPr>
            <w:tcW w:w="1756" w:type="pct"/>
          </w:tcPr>
          <w:p w14:paraId="1C05F318" w14:textId="157E28D0" w:rsidR="00292561" w:rsidRPr="004D7072" w:rsidRDefault="00292561" w:rsidP="00292561">
            <w:pPr>
              <w:widowControl w:val="0"/>
              <w:spacing w:before="60" w:after="60"/>
              <w:rPr>
                <w:rFonts w:ascii="Arial Rounded MT Bold" w:hAnsi="Arial Rounded MT Bold" w:cs="Arial"/>
                <w:bCs/>
                <w:iCs/>
                <w:sz w:val="22"/>
                <w:szCs w:val="18"/>
              </w:rPr>
            </w:pPr>
            <w:r w:rsidRPr="004D7072">
              <w:rPr>
                <w:bCs/>
                <w:iCs/>
                <w:noProof/>
                <w:szCs w:val="22"/>
              </w:rPr>
              <w:t>Bijzonderheden</w:t>
            </w:r>
            <w:r>
              <w:rPr>
                <w:bCs/>
                <w:iCs/>
                <w:noProof/>
                <w:szCs w:val="22"/>
              </w:rPr>
              <w:t xml:space="preserve"> (indien aan de orde)</w:t>
            </w:r>
          </w:p>
        </w:tc>
        <w:tc>
          <w:tcPr>
            <w:tcW w:w="3244" w:type="pct"/>
          </w:tcPr>
          <w:p w14:paraId="2B4B9D63" w14:textId="77777777" w:rsidR="00292561" w:rsidRPr="004D7072" w:rsidRDefault="00292561" w:rsidP="00292561">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bCs/>
                <w:iCs/>
                <w:noProof/>
                <w:sz w:val="22"/>
                <w:szCs w:val="22"/>
              </w:rPr>
            </w:pPr>
          </w:p>
        </w:tc>
      </w:tr>
    </w:tbl>
    <w:p w14:paraId="018D4A44" w14:textId="77777777" w:rsidR="00472B96" w:rsidRDefault="00472B96" w:rsidP="00472B96"/>
    <w:p w14:paraId="79B3CE5B" w14:textId="77777777" w:rsidR="00175C32" w:rsidRDefault="00175C32" w:rsidP="00472B96">
      <w:pPr>
        <w:rPr>
          <w:b/>
          <w:bCs/>
        </w:rPr>
      </w:pPr>
    </w:p>
    <w:p w14:paraId="087E643B" w14:textId="77777777" w:rsidR="00472B96" w:rsidRDefault="00472B96" w:rsidP="00472B96"/>
    <w:p w14:paraId="543A783D" w14:textId="77777777" w:rsidR="00EB45F0" w:rsidRDefault="00EB45F0" w:rsidP="00472B96"/>
    <w:p w14:paraId="0D9CA8E1" w14:textId="77777777" w:rsidR="00EB45F0" w:rsidRDefault="00EB45F0" w:rsidP="00472B96"/>
    <w:p w14:paraId="0D7D266F" w14:textId="77777777" w:rsidR="00EB45F0" w:rsidRDefault="00EB45F0" w:rsidP="00472B96"/>
    <w:p w14:paraId="218EDE98" w14:textId="77777777" w:rsidR="00EB45F0" w:rsidRDefault="00EB45F0" w:rsidP="00472B96"/>
    <w:p w14:paraId="1B2E4DB8" w14:textId="77777777" w:rsidR="00472B96" w:rsidRDefault="00472B96" w:rsidP="00AF5E7E"/>
    <w:sectPr w:rsidR="00472B96" w:rsidSect="002C2E80">
      <w:headerReference w:type="even" r:id="rId11"/>
      <w:headerReference w:type="default" r:id="rId12"/>
      <w:footerReference w:type="even" r:id="rId13"/>
      <w:footerReference w:type="default" r:id="rId14"/>
      <w:headerReference w:type="first" r:id="rId15"/>
      <w:footerReference w:type="first" r:id="rId16"/>
      <w:pgSz w:w="11906" w:h="16838" w:code="9"/>
      <w:pgMar w:top="1871" w:right="1134" w:bottom="1418" w:left="1134" w:header="0" w:footer="0"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51932A" w14:textId="77777777" w:rsidR="0097798B" w:rsidRDefault="0097798B">
      <w:r>
        <w:separator/>
      </w:r>
    </w:p>
  </w:endnote>
  <w:endnote w:type="continuationSeparator" w:id="0">
    <w:p w14:paraId="1B280300" w14:textId="77777777" w:rsidR="0097798B" w:rsidRDefault="0097798B">
      <w:r>
        <w:continuationSeparator/>
      </w:r>
    </w:p>
  </w:endnote>
  <w:endnote w:type="continuationNotice" w:id="1">
    <w:p w14:paraId="6D9B9D36" w14:textId="77777777" w:rsidR="0097798B" w:rsidRDefault="0097798B">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Arial Rounded MT Bold">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68243984"/>
      <w:docPartObj>
        <w:docPartGallery w:val="Page Numbers (Bottom of Page)"/>
        <w:docPartUnique/>
      </w:docPartObj>
    </w:sdtPr>
    <w:sdtEndPr/>
    <w:sdtContent>
      <w:p w14:paraId="1E40F15C" w14:textId="77777777" w:rsidR="00B80EC3" w:rsidRDefault="00B80EC3">
        <w:pPr>
          <w:pStyle w:val="Voettekst"/>
          <w:jc w:val="right"/>
        </w:pPr>
        <w:r>
          <w:fldChar w:fldCharType="begin"/>
        </w:r>
        <w:r>
          <w:instrText>PAGE   \* MERGEFORMAT</w:instrText>
        </w:r>
        <w:r>
          <w:fldChar w:fldCharType="separate"/>
        </w:r>
        <w:r>
          <w:t>2</w:t>
        </w:r>
        <w:r>
          <w:fldChar w:fldCharType="end"/>
        </w:r>
      </w:p>
    </w:sdtContent>
  </w:sdt>
  <w:p w14:paraId="3C782745" w14:textId="77777777" w:rsidR="00713A38" w:rsidRDefault="00713A3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75296254"/>
      <w:docPartObj>
        <w:docPartGallery w:val="Page Numbers (Bottom of Page)"/>
        <w:docPartUnique/>
      </w:docPartObj>
    </w:sdtPr>
    <w:sdtEndPr/>
    <w:sdtContent>
      <w:p w14:paraId="6632196B" w14:textId="7D582309" w:rsidR="002C2E80" w:rsidRDefault="002C2E80" w:rsidP="002C2E80">
        <w:pPr>
          <w:pStyle w:val="Voettekst"/>
          <w:pBdr>
            <w:top w:val="single" w:sz="4" w:space="1" w:color="auto"/>
          </w:pBdr>
          <w:tabs>
            <w:tab w:val="clear" w:pos="4513"/>
            <w:tab w:val="center" w:pos="6946"/>
          </w:tabs>
          <w:rPr>
            <w:sz w:val="18"/>
          </w:rPr>
        </w:pPr>
        <w:r>
          <w:rPr>
            <w:sz w:val="18"/>
          </w:rPr>
          <w:t>Verklaring kerncompetenties bij</w:t>
        </w:r>
        <w:r w:rsidRPr="00407AE9">
          <w:rPr>
            <w:sz w:val="18"/>
          </w:rPr>
          <w:t xml:space="preserve"> </w:t>
        </w:r>
        <w:r>
          <w:rPr>
            <w:sz w:val="18"/>
          </w:rPr>
          <w:t>aanbesteding Inhuur uitzendkrachten -</w:t>
        </w:r>
        <w:r w:rsidRPr="00407AE9">
          <w:rPr>
            <w:sz w:val="18"/>
          </w:rPr>
          <w:t xml:space="preserve"> gemeente</w:t>
        </w:r>
        <w:r>
          <w:rPr>
            <w:sz w:val="18"/>
          </w:rPr>
          <w:t xml:space="preserve"> </w:t>
        </w:r>
        <w:r w:rsidR="00B83BA8">
          <w:rPr>
            <w:sz w:val="18"/>
          </w:rPr>
          <w:t>Maassluis</w:t>
        </w:r>
        <w:r>
          <w:rPr>
            <w:sz w:val="18"/>
          </w:rPr>
          <w:t xml:space="preserve"> </w:t>
        </w:r>
      </w:p>
      <w:p w14:paraId="2B0603C6" w14:textId="11216D0F" w:rsidR="002C2E80" w:rsidRDefault="002C2E80" w:rsidP="002C2E80">
        <w:pPr>
          <w:pStyle w:val="Voettekst"/>
          <w:pBdr>
            <w:top w:val="single" w:sz="4" w:space="1" w:color="auto"/>
          </w:pBdr>
          <w:tabs>
            <w:tab w:val="clear" w:pos="4513"/>
            <w:tab w:val="center" w:pos="6946"/>
          </w:tabs>
          <w:rPr>
            <w:noProof/>
            <w:sz w:val="18"/>
          </w:rPr>
        </w:pPr>
        <w:r>
          <w:rPr>
            <w:sz w:val="18"/>
          </w:rPr>
          <w:t xml:space="preserve">Ons Ref.nr.: </w:t>
        </w:r>
        <w:r w:rsidR="00B83BA8">
          <w:rPr>
            <w:sz w:val="18"/>
          </w:rPr>
          <w:t>960405</w:t>
        </w:r>
      </w:p>
      <w:p w14:paraId="20CB9DF8" w14:textId="77777777" w:rsidR="002C2E80" w:rsidRPr="00407AE9" w:rsidRDefault="002C2E80" w:rsidP="002C2E80">
        <w:pPr>
          <w:pStyle w:val="Voettekst"/>
          <w:pBdr>
            <w:top w:val="single" w:sz="4" w:space="1" w:color="auto"/>
          </w:pBdr>
          <w:tabs>
            <w:tab w:val="clear" w:pos="4513"/>
            <w:tab w:val="center" w:pos="6946"/>
          </w:tabs>
          <w:jc w:val="right"/>
          <w:rPr>
            <w:noProof/>
            <w:sz w:val="18"/>
          </w:rPr>
        </w:pPr>
        <w:r>
          <w:rPr>
            <w:sz w:val="18"/>
          </w:rPr>
          <w:t>Pagina</w:t>
        </w:r>
        <w:r w:rsidRPr="00370F36">
          <w:rPr>
            <w:sz w:val="18"/>
          </w:rPr>
          <w:t xml:space="preserve">. </w:t>
        </w:r>
        <w:r w:rsidRPr="00370F36">
          <w:rPr>
            <w:sz w:val="18"/>
          </w:rPr>
          <w:fldChar w:fldCharType="begin"/>
        </w:r>
        <w:r w:rsidRPr="00370F36">
          <w:rPr>
            <w:sz w:val="18"/>
          </w:rPr>
          <w:instrText xml:space="preserve"> PAGE   \* MERGEFORMAT </w:instrText>
        </w:r>
        <w:r w:rsidRPr="00370F36">
          <w:rPr>
            <w:sz w:val="18"/>
          </w:rPr>
          <w:fldChar w:fldCharType="separate"/>
        </w:r>
        <w:r>
          <w:rPr>
            <w:sz w:val="18"/>
          </w:rPr>
          <w:t>3</w:t>
        </w:r>
        <w:r w:rsidRPr="00370F36">
          <w:rPr>
            <w:sz w:val="18"/>
          </w:rPr>
          <w:fldChar w:fldCharType="end"/>
        </w:r>
        <w:r>
          <w:rPr>
            <w:sz w:val="18"/>
          </w:rPr>
          <w:t xml:space="preserve"> van </w:t>
        </w:r>
        <w:r w:rsidRPr="00370F36">
          <w:rPr>
            <w:sz w:val="18"/>
          </w:rPr>
          <w:fldChar w:fldCharType="begin"/>
        </w:r>
        <w:r w:rsidRPr="00370F36">
          <w:rPr>
            <w:sz w:val="18"/>
          </w:rPr>
          <w:instrText xml:space="preserve"> NUMPAGES   \* MERGEFORMAT </w:instrText>
        </w:r>
        <w:r w:rsidRPr="00370F36">
          <w:rPr>
            <w:sz w:val="18"/>
          </w:rPr>
          <w:fldChar w:fldCharType="separate"/>
        </w:r>
        <w:r>
          <w:rPr>
            <w:sz w:val="18"/>
          </w:rPr>
          <w:t>24</w:t>
        </w:r>
        <w:r w:rsidRPr="00370F36">
          <w:rPr>
            <w:noProof/>
            <w:sz w:val="18"/>
          </w:rPr>
          <w:fldChar w:fldCharType="end"/>
        </w:r>
      </w:p>
      <w:p w14:paraId="2BCF459A" w14:textId="3E78012B" w:rsidR="005C1431" w:rsidRDefault="005C49EC">
        <w:pPr>
          <w:pStyle w:val="Voettekst"/>
          <w:jc w:val="right"/>
        </w:pPr>
      </w:p>
    </w:sdtContent>
  </w:sdt>
  <w:p w14:paraId="49ADEC94" w14:textId="77777777" w:rsidR="005C1431" w:rsidRDefault="005C1431">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03021502"/>
      <w:docPartObj>
        <w:docPartGallery w:val="Page Numbers (Bottom of Page)"/>
        <w:docPartUnique/>
      </w:docPartObj>
    </w:sdtPr>
    <w:sdtEndPr/>
    <w:sdtContent>
      <w:p w14:paraId="5E07B0AC" w14:textId="77777777" w:rsidR="00B80EC3" w:rsidRDefault="00B80EC3">
        <w:pPr>
          <w:pStyle w:val="Voettekst"/>
          <w:jc w:val="right"/>
        </w:pPr>
        <w:r>
          <w:fldChar w:fldCharType="begin"/>
        </w:r>
        <w:r>
          <w:instrText>PAGE   \* MERGEFORMAT</w:instrText>
        </w:r>
        <w:r>
          <w:fldChar w:fldCharType="separate"/>
        </w:r>
        <w:r>
          <w:t>2</w:t>
        </w:r>
        <w:r>
          <w:fldChar w:fldCharType="end"/>
        </w:r>
      </w:p>
    </w:sdtContent>
  </w:sdt>
  <w:p w14:paraId="68119F88" w14:textId="77777777" w:rsidR="002E48FD" w:rsidRDefault="002E48F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08CB72" w14:textId="77777777" w:rsidR="0097798B" w:rsidRDefault="0097798B">
      <w:r>
        <w:separator/>
      </w:r>
    </w:p>
  </w:footnote>
  <w:footnote w:type="continuationSeparator" w:id="0">
    <w:p w14:paraId="6B81D8F1" w14:textId="77777777" w:rsidR="0097798B" w:rsidRDefault="0097798B">
      <w:r>
        <w:continuationSeparator/>
      </w:r>
    </w:p>
  </w:footnote>
  <w:footnote w:type="continuationNotice" w:id="1">
    <w:p w14:paraId="2FCBCC20" w14:textId="77777777" w:rsidR="0097798B" w:rsidRDefault="0097798B">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vertAnchor="page" w:horzAnchor="page" w:tblpX="1" w:tblpY="1"/>
      <w:tblOverlap w:val="never"/>
      <w:tblW w:w="11907" w:type="dxa"/>
      <w:tblLayout w:type="fixed"/>
      <w:tblCellMar>
        <w:left w:w="0" w:type="dxa"/>
        <w:right w:w="0" w:type="dxa"/>
      </w:tblCellMar>
      <w:tblLook w:val="04A0" w:firstRow="1" w:lastRow="0" w:firstColumn="1" w:lastColumn="0" w:noHBand="0" w:noVBand="1"/>
    </w:tblPr>
    <w:tblGrid>
      <w:gridCol w:w="1418"/>
      <w:gridCol w:w="10489"/>
    </w:tblGrid>
    <w:tr w:rsidR="00713A38" w14:paraId="38A43996" w14:textId="77777777" w:rsidTr="0023628B">
      <w:trPr>
        <w:cantSplit/>
        <w:trHeight w:val="397"/>
      </w:trPr>
      <w:tc>
        <w:tcPr>
          <w:tcW w:w="1418" w:type="dxa"/>
          <w:shd w:val="clear" w:color="auto" w:fill="auto"/>
        </w:tcPr>
        <w:p w14:paraId="1F40208C" w14:textId="77777777" w:rsidR="00713A38" w:rsidRDefault="00713A38" w:rsidP="0023628B">
          <w:pPr>
            <w:pStyle w:val="Koptekst"/>
          </w:pPr>
        </w:p>
      </w:tc>
      <w:tc>
        <w:tcPr>
          <w:tcW w:w="10490" w:type="dxa"/>
          <w:shd w:val="clear" w:color="auto" w:fill="auto"/>
        </w:tcPr>
        <w:p w14:paraId="7A2D585F" w14:textId="77777777" w:rsidR="00713A38" w:rsidRDefault="00713A38" w:rsidP="0023628B">
          <w:pPr>
            <w:pStyle w:val="Koptekst"/>
          </w:pPr>
        </w:p>
      </w:tc>
    </w:tr>
    <w:tr w:rsidR="00713A38" w14:paraId="17C6985B" w14:textId="77777777" w:rsidTr="0023628B">
      <w:trPr>
        <w:cantSplit/>
        <w:trHeight w:hRule="exact" w:val="737"/>
      </w:trPr>
      <w:tc>
        <w:tcPr>
          <w:tcW w:w="1418" w:type="dxa"/>
          <w:shd w:val="clear" w:color="auto" w:fill="auto"/>
        </w:tcPr>
        <w:p w14:paraId="0F41F9C0" w14:textId="77777777" w:rsidR="00713A38" w:rsidRDefault="00713A38" w:rsidP="0023628B">
          <w:pPr>
            <w:pStyle w:val="Koptekst"/>
          </w:pPr>
        </w:p>
      </w:tc>
      <w:tc>
        <w:tcPr>
          <w:tcW w:w="10490" w:type="dxa"/>
          <w:shd w:val="clear" w:color="auto" w:fill="auto"/>
        </w:tcPr>
        <w:p w14:paraId="7116EE73" w14:textId="77777777" w:rsidR="00713A38" w:rsidRDefault="00713A38" w:rsidP="0023628B">
          <w:pPr>
            <w:pStyle w:val="Koptekst"/>
          </w:pPr>
        </w:p>
      </w:tc>
    </w:tr>
  </w:tbl>
  <w:p w14:paraId="38CFA829" w14:textId="77777777" w:rsidR="00713A38" w:rsidRDefault="00713A3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0A6E33" w14:textId="21BF785D" w:rsidR="002C2E80" w:rsidRDefault="00B83BA8">
    <w:pPr>
      <w:pStyle w:val="Koptekst"/>
    </w:pPr>
    <w:r>
      <w:rPr>
        <w:noProof/>
      </w:rPr>
      <w:drawing>
        <wp:anchor distT="0" distB="0" distL="114300" distR="114300" simplePos="0" relativeHeight="251658240" behindDoc="1" locked="0" layoutInCell="1" allowOverlap="1" wp14:anchorId="50E90F4D" wp14:editId="41C1C356">
          <wp:simplePos x="0" y="0"/>
          <wp:positionH relativeFrom="column">
            <wp:posOffset>5175885</wp:posOffset>
          </wp:positionH>
          <wp:positionV relativeFrom="paragraph">
            <wp:posOffset>209550</wp:posOffset>
          </wp:positionV>
          <wp:extent cx="1133475" cy="742059"/>
          <wp:effectExtent l="0" t="0" r="0" b="1270"/>
          <wp:wrapNone/>
          <wp:docPr id="167002922" name="Afbeelding 1" descr="Nieuw logo voor Maasslu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ieuw logo voor Maasslui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33475" cy="742059"/>
                  </a:xfrm>
                  <a:prstGeom prst="rect">
                    <a:avLst/>
                  </a:prstGeom>
                  <a:noFill/>
                  <a:ln>
                    <a:noFill/>
                  </a:ln>
                </pic:spPr>
              </pic:pic>
            </a:graphicData>
          </a:graphic>
        </wp:anchor>
      </w:drawing>
    </w:r>
  </w:p>
  <w:p w14:paraId="161225C7" w14:textId="5BF6AFB4" w:rsidR="00713A38" w:rsidRPr="00037EEC" w:rsidRDefault="00713A38" w:rsidP="00037EEC">
    <w:pPr>
      <w:pStyle w:val="Koptekst"/>
      <w:rPr>
        <w:color w:val="BFBFBF" w:themeColor="background1" w:themeShade="BF"/>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vertAnchor="page" w:horzAnchor="page" w:tblpY="1"/>
      <w:tblW w:w="11907" w:type="dxa"/>
      <w:tblLayout w:type="fixed"/>
      <w:tblCellMar>
        <w:left w:w="0" w:type="dxa"/>
        <w:right w:w="0" w:type="dxa"/>
      </w:tblCellMar>
      <w:tblLook w:val="04A0" w:firstRow="1" w:lastRow="0" w:firstColumn="1" w:lastColumn="0" w:noHBand="0" w:noVBand="1"/>
    </w:tblPr>
    <w:tblGrid>
      <w:gridCol w:w="1144"/>
      <w:gridCol w:w="10763"/>
    </w:tblGrid>
    <w:tr w:rsidR="00713A38" w14:paraId="13D7C135" w14:textId="77777777" w:rsidTr="002D1748">
      <w:trPr>
        <w:trHeight w:hRule="exact" w:val="340"/>
      </w:trPr>
      <w:tc>
        <w:tcPr>
          <w:tcW w:w="1144" w:type="dxa"/>
          <w:shd w:val="clear" w:color="auto" w:fill="auto"/>
        </w:tcPr>
        <w:p w14:paraId="7CAC7A41" w14:textId="77777777" w:rsidR="00713A38" w:rsidRDefault="00713A38" w:rsidP="002D1748">
          <w:pPr>
            <w:pStyle w:val="Kenmerk"/>
          </w:pPr>
        </w:p>
      </w:tc>
      <w:tc>
        <w:tcPr>
          <w:tcW w:w="10763" w:type="dxa"/>
          <w:shd w:val="clear" w:color="auto" w:fill="auto"/>
        </w:tcPr>
        <w:p w14:paraId="7FDB1C40" w14:textId="77777777" w:rsidR="00713A38" w:rsidRDefault="00713A38" w:rsidP="002D1748">
          <w:pPr>
            <w:pStyle w:val="Kenmerk"/>
          </w:pPr>
        </w:p>
      </w:tc>
    </w:tr>
  </w:tbl>
  <w:p w14:paraId="571BCEC4" w14:textId="77777777" w:rsidR="00713A38" w:rsidRDefault="00713A38">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CF3A25AC"/>
    <w:multiLevelType w:val="hybridMultilevel"/>
    <w:tmpl w:val="FFFFFFFF"/>
    <w:lvl w:ilvl="0" w:tplc="FFFFFFFF">
      <w:start w:val="1"/>
      <w:numFmt w:val="decimal"/>
      <w:lvlText w:val="%1."/>
      <w:lvlJc w:val="left"/>
      <w:pPr>
        <w:ind w:left="0" w:firstLine="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1" w15:restartNumberingAfterBreak="0">
    <w:nsid w:val="FFFFFF82"/>
    <w:multiLevelType w:val="singleLevel"/>
    <w:tmpl w:val="B5F28D72"/>
    <w:lvl w:ilvl="0">
      <w:start w:val="1"/>
      <w:numFmt w:val="bullet"/>
      <w:lvlText w:val=""/>
      <w:lvlJc w:val="left"/>
      <w:pPr>
        <w:tabs>
          <w:tab w:val="num" w:pos="1080"/>
        </w:tabs>
        <w:ind w:left="1080" w:hanging="360"/>
      </w:pPr>
      <w:rPr>
        <w:rFonts w:ascii="Symbol" w:hAnsi="Symbol" w:hint="default"/>
      </w:rPr>
    </w:lvl>
  </w:abstractNum>
  <w:abstractNum w:abstractNumId="2" w15:restartNumberingAfterBreak="0">
    <w:nsid w:val="FFFFFF83"/>
    <w:multiLevelType w:val="singleLevel"/>
    <w:tmpl w:val="9F98094E"/>
    <w:lvl w:ilvl="0">
      <w:start w:val="1"/>
      <w:numFmt w:val="bullet"/>
      <w:lvlText w:val=""/>
      <w:lvlJc w:val="left"/>
      <w:pPr>
        <w:tabs>
          <w:tab w:val="num" w:pos="720"/>
        </w:tabs>
        <w:ind w:left="720" w:hanging="360"/>
      </w:pPr>
      <w:rPr>
        <w:rFonts w:ascii="Symbol" w:hAnsi="Symbol" w:hint="default"/>
      </w:rPr>
    </w:lvl>
  </w:abstractNum>
  <w:abstractNum w:abstractNumId="3" w15:restartNumberingAfterBreak="0">
    <w:nsid w:val="FFFFFF89"/>
    <w:multiLevelType w:val="singleLevel"/>
    <w:tmpl w:val="AE3811B8"/>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16A14844"/>
    <w:multiLevelType w:val="hybridMultilevel"/>
    <w:tmpl w:val="4F5037B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E03045A"/>
    <w:multiLevelType w:val="hybridMultilevel"/>
    <w:tmpl w:val="7F240334"/>
    <w:lvl w:ilvl="0" w:tplc="FFFFFFFF">
      <w:start w:val="1"/>
      <w:numFmt w:val="decimal"/>
      <w:lvlText w:val="%1."/>
      <w:lvlJc w:val="left"/>
      <w:pPr>
        <w:ind w:left="720" w:hanging="360"/>
      </w:pPr>
      <w:rPr>
        <w:rFonts w:ascii="Arial" w:eastAsiaTheme="minorHAnsi" w:hAnsi="Arial" w:cs="Arial"/>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35AA68FE"/>
    <w:multiLevelType w:val="hybridMultilevel"/>
    <w:tmpl w:val="7F240334"/>
    <w:lvl w:ilvl="0" w:tplc="FFFFFFFF">
      <w:start w:val="1"/>
      <w:numFmt w:val="decimal"/>
      <w:lvlText w:val="%1."/>
      <w:lvlJc w:val="left"/>
      <w:pPr>
        <w:ind w:left="720" w:hanging="360"/>
      </w:pPr>
      <w:rPr>
        <w:rFonts w:ascii="Arial" w:eastAsiaTheme="minorHAnsi" w:hAnsi="Arial" w:cs="Arial"/>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39BC1D90"/>
    <w:multiLevelType w:val="multilevel"/>
    <w:tmpl w:val="94D40DC2"/>
    <w:lvl w:ilvl="0">
      <w:start w:val="1"/>
      <w:numFmt w:val="decimal"/>
      <w:lvlText w:val="%1"/>
      <w:lvlJc w:val="left"/>
      <w:pPr>
        <w:tabs>
          <w:tab w:val="num" w:pos="357"/>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304"/>
        </w:tabs>
        <w:ind w:left="1304" w:hanging="584"/>
      </w:pPr>
      <w:rPr>
        <w:rFonts w:hint="default"/>
      </w:rPr>
    </w:lvl>
    <w:lvl w:ilvl="3">
      <w:start w:val="1"/>
      <w:numFmt w:val="decimal"/>
      <w:lvlText w:val="%1.%2.%3.%4."/>
      <w:lvlJc w:val="left"/>
      <w:pPr>
        <w:tabs>
          <w:tab w:val="num" w:pos="2880"/>
        </w:tabs>
        <w:ind w:left="1728" w:hanging="648"/>
      </w:pPr>
      <w:rPr>
        <w:rFonts w:hint="default"/>
      </w:rPr>
    </w:lvl>
    <w:lvl w:ilvl="4">
      <w:start w:val="1"/>
      <w:numFmt w:val="decimal"/>
      <w:lvlText w:val="%1.%2.%3.%4.%5."/>
      <w:lvlJc w:val="left"/>
      <w:pPr>
        <w:tabs>
          <w:tab w:val="num" w:pos="360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8" w15:restartNumberingAfterBreak="0">
    <w:nsid w:val="3C030EDB"/>
    <w:multiLevelType w:val="hybridMultilevel"/>
    <w:tmpl w:val="9112F184"/>
    <w:lvl w:ilvl="0" w:tplc="8C0AFE64">
      <w:start w:val="1"/>
      <w:numFmt w:val="decimal"/>
      <w:pStyle w:val="lijstopsommingnummering"/>
      <w:lvlText w:val="%1"/>
      <w:lvlJc w:val="left"/>
      <w:pPr>
        <w:ind w:left="720" w:hanging="72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9" w15:restartNumberingAfterBreak="0">
    <w:nsid w:val="3C775017"/>
    <w:multiLevelType w:val="multilevel"/>
    <w:tmpl w:val="399A54C0"/>
    <w:lvl w:ilvl="0">
      <w:start w:val="1"/>
      <w:numFmt w:val="decimal"/>
      <w:pStyle w:val="Kop1"/>
      <w:lvlText w:val="%1."/>
      <w:lvlJc w:val="left"/>
      <w:pPr>
        <w:tabs>
          <w:tab w:val="num" w:pos="1462"/>
        </w:tabs>
        <w:ind w:left="1462" w:hanging="1320"/>
      </w:pPr>
      <w:rPr>
        <w:rFonts w:hint="default"/>
        <w:b/>
        <w:i w:val="0"/>
        <w:sz w:val="32"/>
        <w:szCs w:val="44"/>
      </w:rPr>
    </w:lvl>
    <w:lvl w:ilvl="1">
      <w:start w:val="1"/>
      <w:numFmt w:val="decimal"/>
      <w:pStyle w:val="Kop2"/>
      <w:lvlText w:val="%1.%2"/>
      <w:lvlJc w:val="left"/>
      <w:pPr>
        <w:tabs>
          <w:tab w:val="num" w:pos="1462"/>
        </w:tabs>
        <w:ind w:left="1462" w:hanging="132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Kop3"/>
      <w:lvlText w:val="%1.%2.%3"/>
      <w:lvlJc w:val="left"/>
      <w:pPr>
        <w:tabs>
          <w:tab w:val="num" w:pos="1462"/>
        </w:tabs>
        <w:ind w:left="1462" w:hanging="1320"/>
      </w:pPr>
      <w:rPr>
        <w:rFonts w:ascii="Arial" w:hAnsi="Arial" w:hint="default"/>
        <w:b/>
        <w:i w:val="0"/>
        <w:sz w:val="22"/>
        <w:szCs w:val="22"/>
      </w:rPr>
    </w:lvl>
    <w:lvl w:ilvl="3">
      <w:start w:val="1"/>
      <w:numFmt w:val="decimal"/>
      <w:lvlText w:val="%1.%2.%3.%4."/>
      <w:lvlJc w:val="left"/>
      <w:pPr>
        <w:tabs>
          <w:tab w:val="num" w:pos="3862"/>
        </w:tabs>
        <w:ind w:left="3430" w:hanging="648"/>
      </w:pPr>
      <w:rPr>
        <w:rFonts w:hint="default"/>
      </w:rPr>
    </w:lvl>
    <w:lvl w:ilvl="4">
      <w:start w:val="1"/>
      <w:numFmt w:val="decimal"/>
      <w:lvlText w:val="%1.%2.%3.%4.%5."/>
      <w:lvlJc w:val="left"/>
      <w:pPr>
        <w:tabs>
          <w:tab w:val="num" w:pos="4222"/>
        </w:tabs>
        <w:ind w:left="3934" w:hanging="792"/>
      </w:pPr>
      <w:rPr>
        <w:rFonts w:hint="default"/>
      </w:rPr>
    </w:lvl>
    <w:lvl w:ilvl="5">
      <w:start w:val="1"/>
      <w:numFmt w:val="decimal"/>
      <w:lvlText w:val="%1.%2.%3.%4.%5.%6."/>
      <w:lvlJc w:val="left"/>
      <w:pPr>
        <w:tabs>
          <w:tab w:val="num" w:pos="4942"/>
        </w:tabs>
        <w:ind w:left="4438" w:hanging="936"/>
      </w:pPr>
      <w:rPr>
        <w:rFonts w:hint="default"/>
      </w:rPr>
    </w:lvl>
    <w:lvl w:ilvl="6">
      <w:start w:val="1"/>
      <w:numFmt w:val="decimal"/>
      <w:lvlText w:val="%1.%2.%3.%4.%5.%6.%7."/>
      <w:lvlJc w:val="left"/>
      <w:pPr>
        <w:tabs>
          <w:tab w:val="num" w:pos="5302"/>
        </w:tabs>
        <w:ind w:left="4942" w:hanging="1080"/>
      </w:pPr>
      <w:rPr>
        <w:rFonts w:hint="default"/>
      </w:rPr>
    </w:lvl>
    <w:lvl w:ilvl="7">
      <w:start w:val="1"/>
      <w:numFmt w:val="decimal"/>
      <w:lvlText w:val="%1.%2.%3.%4.%5.%6.%7.%8."/>
      <w:lvlJc w:val="left"/>
      <w:pPr>
        <w:tabs>
          <w:tab w:val="num" w:pos="6022"/>
        </w:tabs>
        <w:ind w:left="5446" w:hanging="1224"/>
      </w:pPr>
      <w:rPr>
        <w:rFonts w:hint="default"/>
      </w:rPr>
    </w:lvl>
    <w:lvl w:ilvl="8">
      <w:start w:val="1"/>
      <w:numFmt w:val="decimal"/>
      <w:lvlText w:val="%1.%2.%3.%4.%5.%6.%7.%8.%9."/>
      <w:lvlJc w:val="left"/>
      <w:pPr>
        <w:tabs>
          <w:tab w:val="num" w:pos="6382"/>
        </w:tabs>
        <w:ind w:left="6022" w:hanging="1440"/>
      </w:pPr>
      <w:rPr>
        <w:rFonts w:hint="default"/>
      </w:rPr>
    </w:lvl>
  </w:abstractNum>
  <w:abstractNum w:abstractNumId="10" w15:restartNumberingAfterBreak="0">
    <w:nsid w:val="3E835929"/>
    <w:multiLevelType w:val="hybridMultilevel"/>
    <w:tmpl w:val="8E700548"/>
    <w:lvl w:ilvl="0" w:tplc="437EA034">
      <w:start w:val="3"/>
      <w:numFmt w:val="bullet"/>
      <w:lvlText w:val="-"/>
      <w:lvlJc w:val="left"/>
      <w:pPr>
        <w:ind w:left="720" w:hanging="360"/>
      </w:pPr>
      <w:rPr>
        <w:rFonts w:ascii="Verdana" w:eastAsia="Times New Roman" w:hAnsi="Verdana"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44D60F65"/>
    <w:multiLevelType w:val="hybridMultilevel"/>
    <w:tmpl w:val="9A5E78F8"/>
    <w:lvl w:ilvl="0" w:tplc="04130001">
      <w:start w:val="1"/>
      <w:numFmt w:val="bullet"/>
      <w:lvlText w:val=""/>
      <w:lvlJc w:val="left"/>
      <w:pPr>
        <w:ind w:left="720" w:hanging="360"/>
      </w:pPr>
      <w:rPr>
        <w:rFonts w:ascii="Symbol" w:hAnsi="Symbol" w:hint="default"/>
      </w:rPr>
    </w:lvl>
    <w:lvl w:ilvl="1" w:tplc="2266FC42">
      <w:numFmt w:val="bullet"/>
      <w:lvlText w:val="•"/>
      <w:lvlJc w:val="left"/>
      <w:pPr>
        <w:ind w:left="1800" w:hanging="720"/>
      </w:pPr>
      <w:rPr>
        <w:rFonts w:ascii="Arial" w:eastAsia="Times New Roman" w:hAnsi="Arial" w:cs="Aria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46893DC9"/>
    <w:multiLevelType w:val="hybridMultilevel"/>
    <w:tmpl w:val="0A0CD69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48580A6F"/>
    <w:multiLevelType w:val="hybridMultilevel"/>
    <w:tmpl w:val="CFF2155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566C41AA"/>
    <w:multiLevelType w:val="hybridMultilevel"/>
    <w:tmpl w:val="AD8444C6"/>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6DB32875"/>
    <w:multiLevelType w:val="hybridMultilevel"/>
    <w:tmpl w:val="9E76AB12"/>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6" w15:restartNumberingAfterBreak="0">
    <w:nsid w:val="73E0251C"/>
    <w:multiLevelType w:val="hybridMultilevel"/>
    <w:tmpl w:val="9E18A1E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7FF3618B"/>
    <w:multiLevelType w:val="hybridMultilevel"/>
    <w:tmpl w:val="7F240334"/>
    <w:lvl w:ilvl="0" w:tplc="FFFFFFFF">
      <w:start w:val="1"/>
      <w:numFmt w:val="decimal"/>
      <w:lvlText w:val="%1."/>
      <w:lvlJc w:val="left"/>
      <w:pPr>
        <w:ind w:left="720" w:hanging="360"/>
      </w:pPr>
      <w:rPr>
        <w:rFonts w:ascii="Arial" w:eastAsiaTheme="minorHAnsi" w:hAnsi="Arial" w:cs="Arial"/>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824152315">
    <w:abstractNumId w:val="3"/>
  </w:num>
  <w:num w:numId="2" w16cid:durableId="68775602">
    <w:abstractNumId w:val="2"/>
  </w:num>
  <w:num w:numId="3" w16cid:durableId="78412786">
    <w:abstractNumId w:val="1"/>
  </w:num>
  <w:num w:numId="4" w16cid:durableId="701512718">
    <w:abstractNumId w:val="7"/>
  </w:num>
  <w:num w:numId="5" w16cid:durableId="477579973">
    <w:abstractNumId w:val="9"/>
  </w:num>
  <w:num w:numId="6" w16cid:durableId="410590885">
    <w:abstractNumId w:val="9"/>
  </w:num>
  <w:num w:numId="7" w16cid:durableId="658071033">
    <w:abstractNumId w:val="9"/>
  </w:num>
  <w:num w:numId="8" w16cid:durableId="1534340955">
    <w:abstractNumId w:val="9"/>
  </w:num>
  <w:num w:numId="9" w16cid:durableId="1415737599">
    <w:abstractNumId w:val="8"/>
  </w:num>
  <w:num w:numId="10" w16cid:durableId="1924412751">
    <w:abstractNumId w:val="8"/>
  </w:num>
  <w:num w:numId="11" w16cid:durableId="689570308">
    <w:abstractNumId w:val="9"/>
  </w:num>
  <w:num w:numId="12" w16cid:durableId="1218707852">
    <w:abstractNumId w:val="9"/>
  </w:num>
  <w:num w:numId="13" w16cid:durableId="1306857025">
    <w:abstractNumId w:val="9"/>
  </w:num>
  <w:num w:numId="14" w16cid:durableId="728530020">
    <w:abstractNumId w:val="12"/>
  </w:num>
  <w:num w:numId="15" w16cid:durableId="1353922333">
    <w:abstractNumId w:val="16"/>
  </w:num>
  <w:num w:numId="16" w16cid:durableId="1942882449">
    <w:abstractNumId w:val="11"/>
  </w:num>
  <w:num w:numId="17" w16cid:durableId="339043888">
    <w:abstractNumId w:val="13"/>
  </w:num>
  <w:num w:numId="18" w16cid:durableId="1941716441">
    <w:abstractNumId w:val="10"/>
  </w:num>
  <w:num w:numId="19" w16cid:durableId="1528175025">
    <w:abstractNumId w:val="4"/>
  </w:num>
  <w:num w:numId="20" w16cid:durableId="415324948">
    <w:abstractNumId w:val="14"/>
  </w:num>
  <w:num w:numId="21" w16cid:durableId="1890221972">
    <w:abstractNumId w:val="15"/>
  </w:num>
  <w:num w:numId="22" w16cid:durableId="748500960">
    <w:abstractNumId w:val="6"/>
  </w:num>
  <w:num w:numId="23" w16cid:durableId="1576628809">
    <w:abstractNumId w:val="17"/>
  </w:num>
  <w:num w:numId="24" w16cid:durableId="702708472">
    <w:abstractNumId w:val="5"/>
  </w:num>
  <w:num w:numId="25" w16cid:durableId="1119302434">
    <w:abstractNumId w:val="0"/>
    <w:lvlOverride w:ilvl="0">
      <w:startOverride w:val="1"/>
    </w:lvlOverride>
    <w:lvlOverride w:ilvl="1"/>
    <w:lvlOverride w:ilvl="2"/>
    <w:lvlOverride w:ilvl="3"/>
    <w:lvlOverride w:ilvl="4"/>
    <w:lvlOverride w:ilvl="5"/>
    <w:lvlOverride w:ilvl="6"/>
    <w:lvlOverride w:ilvl="7"/>
    <w:lvlOverride w:ilvl="8"/>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01DF"/>
    <w:rsid w:val="00002680"/>
    <w:rsid w:val="00015316"/>
    <w:rsid w:val="000221F4"/>
    <w:rsid w:val="00037EEC"/>
    <w:rsid w:val="00045278"/>
    <w:rsid w:val="0004737F"/>
    <w:rsid w:val="000609CA"/>
    <w:rsid w:val="00062E5C"/>
    <w:rsid w:val="000652D2"/>
    <w:rsid w:val="00066B4D"/>
    <w:rsid w:val="000700FE"/>
    <w:rsid w:val="00081E8B"/>
    <w:rsid w:val="00087F8F"/>
    <w:rsid w:val="000B0647"/>
    <w:rsid w:val="000D2944"/>
    <w:rsid w:val="000D7F29"/>
    <w:rsid w:val="000E1C1F"/>
    <w:rsid w:val="000E3391"/>
    <w:rsid w:val="000E4C4B"/>
    <w:rsid w:val="000F2D4E"/>
    <w:rsid w:val="000F3274"/>
    <w:rsid w:val="000F32D3"/>
    <w:rsid w:val="000F5E05"/>
    <w:rsid w:val="000F5F8B"/>
    <w:rsid w:val="000F728F"/>
    <w:rsid w:val="00101DFF"/>
    <w:rsid w:val="0012192D"/>
    <w:rsid w:val="00127826"/>
    <w:rsid w:val="00130C9A"/>
    <w:rsid w:val="00146ED6"/>
    <w:rsid w:val="00153860"/>
    <w:rsid w:val="00153893"/>
    <w:rsid w:val="00155D2D"/>
    <w:rsid w:val="001737AD"/>
    <w:rsid w:val="00175C32"/>
    <w:rsid w:val="00193FA0"/>
    <w:rsid w:val="001A1C14"/>
    <w:rsid w:val="001B1F7E"/>
    <w:rsid w:val="001C5E61"/>
    <w:rsid w:val="001D450F"/>
    <w:rsid w:val="001E2B72"/>
    <w:rsid w:val="001E2D3E"/>
    <w:rsid w:val="001E4B93"/>
    <w:rsid w:val="001F4E6D"/>
    <w:rsid w:val="00203BC1"/>
    <w:rsid w:val="00222D71"/>
    <w:rsid w:val="002304A9"/>
    <w:rsid w:val="0023628B"/>
    <w:rsid w:val="002367F5"/>
    <w:rsid w:val="00245C63"/>
    <w:rsid w:val="0025365F"/>
    <w:rsid w:val="002644B1"/>
    <w:rsid w:val="00270385"/>
    <w:rsid w:val="002838F5"/>
    <w:rsid w:val="00292561"/>
    <w:rsid w:val="00292E1D"/>
    <w:rsid w:val="002936E3"/>
    <w:rsid w:val="00294087"/>
    <w:rsid w:val="002960F9"/>
    <w:rsid w:val="002A0D66"/>
    <w:rsid w:val="002A16DF"/>
    <w:rsid w:val="002A4F79"/>
    <w:rsid w:val="002B42E8"/>
    <w:rsid w:val="002C2E80"/>
    <w:rsid w:val="002C492C"/>
    <w:rsid w:val="002C5B50"/>
    <w:rsid w:val="002D1748"/>
    <w:rsid w:val="002D64B8"/>
    <w:rsid w:val="002E0806"/>
    <w:rsid w:val="002E1D90"/>
    <w:rsid w:val="002E48FD"/>
    <w:rsid w:val="002F4685"/>
    <w:rsid w:val="003018AB"/>
    <w:rsid w:val="00317079"/>
    <w:rsid w:val="003369A3"/>
    <w:rsid w:val="00352E6E"/>
    <w:rsid w:val="00370A69"/>
    <w:rsid w:val="00373C81"/>
    <w:rsid w:val="003867FA"/>
    <w:rsid w:val="003A4A36"/>
    <w:rsid w:val="003E0A90"/>
    <w:rsid w:val="0041111C"/>
    <w:rsid w:val="00413744"/>
    <w:rsid w:val="0042259D"/>
    <w:rsid w:val="004259EB"/>
    <w:rsid w:val="004317A3"/>
    <w:rsid w:val="00444721"/>
    <w:rsid w:val="0045443E"/>
    <w:rsid w:val="00454906"/>
    <w:rsid w:val="00464D2A"/>
    <w:rsid w:val="00471103"/>
    <w:rsid w:val="00472B96"/>
    <w:rsid w:val="0049169D"/>
    <w:rsid w:val="00497832"/>
    <w:rsid w:val="004A2836"/>
    <w:rsid w:val="004B2BF2"/>
    <w:rsid w:val="004C7994"/>
    <w:rsid w:val="004E2F3F"/>
    <w:rsid w:val="004F2305"/>
    <w:rsid w:val="004F6E40"/>
    <w:rsid w:val="00507B79"/>
    <w:rsid w:val="00527FFC"/>
    <w:rsid w:val="00543508"/>
    <w:rsid w:val="00547595"/>
    <w:rsid w:val="005576FD"/>
    <w:rsid w:val="00573DEF"/>
    <w:rsid w:val="005769AD"/>
    <w:rsid w:val="00595803"/>
    <w:rsid w:val="00597891"/>
    <w:rsid w:val="005B1943"/>
    <w:rsid w:val="005B3679"/>
    <w:rsid w:val="005B6D4C"/>
    <w:rsid w:val="005C1431"/>
    <w:rsid w:val="005D04E3"/>
    <w:rsid w:val="005D4605"/>
    <w:rsid w:val="005D74B1"/>
    <w:rsid w:val="005E2A66"/>
    <w:rsid w:val="006019E7"/>
    <w:rsid w:val="006029F6"/>
    <w:rsid w:val="006114DD"/>
    <w:rsid w:val="00612F23"/>
    <w:rsid w:val="006139E7"/>
    <w:rsid w:val="006201DF"/>
    <w:rsid w:val="00625A55"/>
    <w:rsid w:val="006270D4"/>
    <w:rsid w:val="006445DE"/>
    <w:rsid w:val="00644793"/>
    <w:rsid w:val="00657D34"/>
    <w:rsid w:val="00663D80"/>
    <w:rsid w:val="00665F82"/>
    <w:rsid w:val="0066705F"/>
    <w:rsid w:val="00697F8D"/>
    <w:rsid w:val="006D7921"/>
    <w:rsid w:val="006D7C68"/>
    <w:rsid w:val="006D7F5E"/>
    <w:rsid w:val="006E0F52"/>
    <w:rsid w:val="00704C08"/>
    <w:rsid w:val="00713A38"/>
    <w:rsid w:val="00715C0F"/>
    <w:rsid w:val="00745264"/>
    <w:rsid w:val="00747D70"/>
    <w:rsid w:val="00752E48"/>
    <w:rsid w:val="007669E9"/>
    <w:rsid w:val="00770C43"/>
    <w:rsid w:val="00772A61"/>
    <w:rsid w:val="00780498"/>
    <w:rsid w:val="00781755"/>
    <w:rsid w:val="007825BE"/>
    <w:rsid w:val="007839C9"/>
    <w:rsid w:val="007A77A4"/>
    <w:rsid w:val="007B1F44"/>
    <w:rsid w:val="007D21F3"/>
    <w:rsid w:val="007D4666"/>
    <w:rsid w:val="007D5C3C"/>
    <w:rsid w:val="007E165D"/>
    <w:rsid w:val="00801950"/>
    <w:rsid w:val="00815F61"/>
    <w:rsid w:val="00816AF9"/>
    <w:rsid w:val="008320BC"/>
    <w:rsid w:val="008335AB"/>
    <w:rsid w:val="0084090D"/>
    <w:rsid w:val="00844BEB"/>
    <w:rsid w:val="00851215"/>
    <w:rsid w:val="008560F7"/>
    <w:rsid w:val="0085611E"/>
    <w:rsid w:val="00865FD3"/>
    <w:rsid w:val="008702E6"/>
    <w:rsid w:val="008760CE"/>
    <w:rsid w:val="0088501C"/>
    <w:rsid w:val="008873D0"/>
    <w:rsid w:val="008A09B5"/>
    <w:rsid w:val="008A0A7D"/>
    <w:rsid w:val="008A3EA8"/>
    <w:rsid w:val="008A75F1"/>
    <w:rsid w:val="008B060D"/>
    <w:rsid w:val="008D30CA"/>
    <w:rsid w:val="008D33C4"/>
    <w:rsid w:val="008D4C91"/>
    <w:rsid w:val="008E2206"/>
    <w:rsid w:val="008E4DFC"/>
    <w:rsid w:val="00905574"/>
    <w:rsid w:val="00907863"/>
    <w:rsid w:val="00911E57"/>
    <w:rsid w:val="00923CEE"/>
    <w:rsid w:val="009246DA"/>
    <w:rsid w:val="00926422"/>
    <w:rsid w:val="009307EF"/>
    <w:rsid w:val="00930C49"/>
    <w:rsid w:val="009325FB"/>
    <w:rsid w:val="00944C45"/>
    <w:rsid w:val="009742A8"/>
    <w:rsid w:val="0097798B"/>
    <w:rsid w:val="009813C9"/>
    <w:rsid w:val="00982DBD"/>
    <w:rsid w:val="00987CB6"/>
    <w:rsid w:val="00993528"/>
    <w:rsid w:val="009A0D2B"/>
    <w:rsid w:val="009A2E59"/>
    <w:rsid w:val="009B0D8B"/>
    <w:rsid w:val="009B5BA2"/>
    <w:rsid w:val="009C5116"/>
    <w:rsid w:val="009C72F0"/>
    <w:rsid w:val="009D102C"/>
    <w:rsid w:val="009D1B54"/>
    <w:rsid w:val="009F1BCA"/>
    <w:rsid w:val="009F6175"/>
    <w:rsid w:val="00A15FFA"/>
    <w:rsid w:val="00A1688D"/>
    <w:rsid w:val="00A20FF7"/>
    <w:rsid w:val="00A254C8"/>
    <w:rsid w:val="00A323A8"/>
    <w:rsid w:val="00A34A14"/>
    <w:rsid w:val="00A47FAB"/>
    <w:rsid w:val="00A53B15"/>
    <w:rsid w:val="00A55EEA"/>
    <w:rsid w:val="00A56C97"/>
    <w:rsid w:val="00A77031"/>
    <w:rsid w:val="00A96A06"/>
    <w:rsid w:val="00A96A89"/>
    <w:rsid w:val="00AA38FE"/>
    <w:rsid w:val="00AD3DF5"/>
    <w:rsid w:val="00AE334B"/>
    <w:rsid w:val="00AE7EA4"/>
    <w:rsid w:val="00AF0F98"/>
    <w:rsid w:val="00AF1115"/>
    <w:rsid w:val="00AF1471"/>
    <w:rsid w:val="00AF48F9"/>
    <w:rsid w:val="00AF5E7E"/>
    <w:rsid w:val="00B13A1B"/>
    <w:rsid w:val="00B30FA7"/>
    <w:rsid w:val="00B4408E"/>
    <w:rsid w:val="00B47772"/>
    <w:rsid w:val="00B550B9"/>
    <w:rsid w:val="00B731E4"/>
    <w:rsid w:val="00B76ACE"/>
    <w:rsid w:val="00B77818"/>
    <w:rsid w:val="00B80EC3"/>
    <w:rsid w:val="00B83BA8"/>
    <w:rsid w:val="00B8655F"/>
    <w:rsid w:val="00BA51C5"/>
    <w:rsid w:val="00BA6D84"/>
    <w:rsid w:val="00BB1CB3"/>
    <w:rsid w:val="00BC2211"/>
    <w:rsid w:val="00BC3ADA"/>
    <w:rsid w:val="00BD32CD"/>
    <w:rsid w:val="00BF0858"/>
    <w:rsid w:val="00BF63CE"/>
    <w:rsid w:val="00C07437"/>
    <w:rsid w:val="00C10DA1"/>
    <w:rsid w:val="00C14108"/>
    <w:rsid w:val="00C24684"/>
    <w:rsid w:val="00C32970"/>
    <w:rsid w:val="00C42533"/>
    <w:rsid w:val="00C612F9"/>
    <w:rsid w:val="00C9222C"/>
    <w:rsid w:val="00CA14F4"/>
    <w:rsid w:val="00CB2121"/>
    <w:rsid w:val="00CC406D"/>
    <w:rsid w:val="00CF2186"/>
    <w:rsid w:val="00D05FC7"/>
    <w:rsid w:val="00D17E42"/>
    <w:rsid w:val="00D40560"/>
    <w:rsid w:val="00D4268A"/>
    <w:rsid w:val="00D54DEA"/>
    <w:rsid w:val="00D57B19"/>
    <w:rsid w:val="00D8453C"/>
    <w:rsid w:val="00DA7EF0"/>
    <w:rsid w:val="00DC210E"/>
    <w:rsid w:val="00DC3AD8"/>
    <w:rsid w:val="00DC7A91"/>
    <w:rsid w:val="00DD1C06"/>
    <w:rsid w:val="00DD5045"/>
    <w:rsid w:val="00DE21C8"/>
    <w:rsid w:val="00DE517F"/>
    <w:rsid w:val="00E107BC"/>
    <w:rsid w:val="00E70C32"/>
    <w:rsid w:val="00E83488"/>
    <w:rsid w:val="00E9456E"/>
    <w:rsid w:val="00EB45F0"/>
    <w:rsid w:val="00EC3AD8"/>
    <w:rsid w:val="00ED3122"/>
    <w:rsid w:val="00ED3DEB"/>
    <w:rsid w:val="00ED6943"/>
    <w:rsid w:val="00EE6ED6"/>
    <w:rsid w:val="00F02071"/>
    <w:rsid w:val="00F10F4C"/>
    <w:rsid w:val="00F23CC1"/>
    <w:rsid w:val="00F349BD"/>
    <w:rsid w:val="00F439A7"/>
    <w:rsid w:val="00F46E1D"/>
    <w:rsid w:val="00F524CB"/>
    <w:rsid w:val="00F70DCF"/>
    <w:rsid w:val="00F860AD"/>
    <w:rsid w:val="00F92976"/>
    <w:rsid w:val="00F97258"/>
    <w:rsid w:val="00FA5214"/>
    <w:rsid w:val="00FA6B78"/>
    <w:rsid w:val="00FC7A75"/>
    <w:rsid w:val="00FF499E"/>
    <w:rsid w:val="37D2B793"/>
    <w:rsid w:val="7FD9F5EB"/>
  </w:rsids>
  <m:mathPr>
    <m:mathFont m:val="Cambria Math"/>
    <m:brkBin m:val="before"/>
    <m:brkBinSub m:val="--"/>
    <m:smallFrac m:val="0"/>
    <m:dispDef/>
    <m:lMargin m:val="0"/>
    <m:rMargin m:val="0"/>
    <m:defJc m:val="centerGroup"/>
    <m:wrapIndent m:val="1440"/>
    <m:intLim m:val="subSup"/>
    <m:naryLim m:val="undOvr"/>
  </m:mathPr>
  <w:themeFontLang w:val="nl-NL"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E61C995"/>
  <w15:chartTrackingRefBased/>
  <w15:docId w15:val="{92955D9A-B183-4AE3-AE3F-32F90A3D98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aliases w:val="Standaard tekst"/>
    <w:qFormat/>
    <w:rsid w:val="006139E7"/>
    <w:pPr>
      <w:spacing w:line="360" w:lineRule="auto"/>
    </w:pPr>
    <w:rPr>
      <w:rFonts w:ascii="Arial" w:hAnsi="Arial"/>
      <w:lang w:eastAsia="en-US"/>
    </w:rPr>
  </w:style>
  <w:style w:type="paragraph" w:styleId="Kop1">
    <w:name w:val="heading 1"/>
    <w:aliases w:val="Heading 1 met nummering"/>
    <w:basedOn w:val="Standaard"/>
    <w:next w:val="Standaard"/>
    <w:link w:val="Kop1Char"/>
    <w:qFormat/>
    <w:rsid w:val="006139E7"/>
    <w:pPr>
      <w:keepNext/>
      <w:numPr>
        <w:numId w:val="13"/>
      </w:numPr>
      <w:spacing w:before="360"/>
      <w:outlineLvl w:val="0"/>
    </w:pPr>
    <w:rPr>
      <w:b/>
      <w:color w:val="0076A8"/>
      <w:sz w:val="32"/>
      <w:szCs w:val="32"/>
    </w:rPr>
  </w:style>
  <w:style w:type="paragraph" w:styleId="Kop2">
    <w:name w:val="heading 2"/>
    <w:aliases w:val="Heading 2 met nummering"/>
    <w:basedOn w:val="Kop1"/>
    <w:next w:val="Standaard"/>
    <w:link w:val="Kop2Char"/>
    <w:qFormat/>
    <w:rsid w:val="008A0A7D"/>
    <w:pPr>
      <w:numPr>
        <w:ilvl w:val="1"/>
      </w:numPr>
      <w:outlineLvl w:val="1"/>
    </w:pPr>
    <w:rPr>
      <w:sz w:val="26"/>
    </w:rPr>
  </w:style>
  <w:style w:type="paragraph" w:styleId="Kop3">
    <w:name w:val="heading 3"/>
    <w:aliases w:val="Heading 3 met nummering"/>
    <w:basedOn w:val="Kop2"/>
    <w:next w:val="Standaard"/>
    <w:link w:val="Kop3Char"/>
    <w:qFormat/>
    <w:rsid w:val="006139E7"/>
    <w:pPr>
      <w:numPr>
        <w:ilvl w:val="2"/>
      </w:numPr>
      <w:outlineLvl w:val="2"/>
    </w:pPr>
    <w:rPr>
      <w:sz w:val="24"/>
      <w:szCs w:val="22"/>
    </w:rPr>
  </w:style>
  <w:style w:type="paragraph" w:styleId="Kop4">
    <w:name w:val="heading 4"/>
    <w:basedOn w:val="Standaard"/>
    <w:next w:val="Standaard"/>
    <w:link w:val="Kop4Char"/>
    <w:semiHidden/>
    <w:unhideWhenUsed/>
    <w:qFormat/>
    <w:rsid w:val="00C612F9"/>
    <w:pPr>
      <w:keepNext/>
      <w:spacing w:before="240" w:after="60"/>
      <w:outlineLvl w:val="3"/>
    </w:pPr>
    <w:rPr>
      <w:rFonts w:ascii="Calibri" w:hAnsi="Calibri"/>
      <w:b/>
      <w:bCs/>
      <w:sz w:val="28"/>
      <w:szCs w:val="28"/>
    </w:rPr>
  </w:style>
  <w:style w:type="paragraph" w:styleId="Kop5">
    <w:name w:val="heading 5"/>
    <w:basedOn w:val="Standaard"/>
    <w:next w:val="Standaard"/>
    <w:link w:val="Kop5Char"/>
    <w:semiHidden/>
    <w:unhideWhenUsed/>
    <w:qFormat/>
    <w:rsid w:val="00C612F9"/>
    <w:pPr>
      <w:spacing w:before="240" w:after="60"/>
      <w:outlineLvl w:val="4"/>
    </w:pPr>
    <w:rPr>
      <w:rFonts w:ascii="Calibri" w:hAnsi="Calibri"/>
      <w:b/>
      <w:bCs/>
      <w:i/>
      <w:iCs/>
      <w:sz w:val="26"/>
      <w:szCs w:val="26"/>
    </w:rPr>
  </w:style>
  <w:style w:type="paragraph" w:styleId="Kop6">
    <w:name w:val="heading 6"/>
    <w:basedOn w:val="Standaard"/>
    <w:next w:val="Standaard"/>
    <w:link w:val="Kop6Char"/>
    <w:semiHidden/>
    <w:unhideWhenUsed/>
    <w:qFormat/>
    <w:rsid w:val="00C612F9"/>
    <w:pPr>
      <w:spacing w:before="240" w:after="60"/>
      <w:outlineLvl w:val="5"/>
    </w:pPr>
    <w:rPr>
      <w:rFonts w:ascii="Calibri" w:hAnsi="Calibri"/>
      <w:b/>
      <w:bCs/>
      <w:szCs w:val="22"/>
    </w:rPr>
  </w:style>
  <w:style w:type="paragraph" w:styleId="Kop7">
    <w:name w:val="heading 7"/>
    <w:basedOn w:val="Standaard"/>
    <w:next w:val="Standaard"/>
    <w:link w:val="Kop7Char"/>
    <w:semiHidden/>
    <w:unhideWhenUsed/>
    <w:qFormat/>
    <w:rsid w:val="00C612F9"/>
    <w:pPr>
      <w:spacing w:before="240" w:after="60"/>
      <w:outlineLvl w:val="6"/>
    </w:pPr>
    <w:rPr>
      <w:rFonts w:ascii="Calibri" w:hAnsi="Calibri"/>
      <w:sz w:val="24"/>
      <w:szCs w:val="24"/>
    </w:rPr>
  </w:style>
  <w:style w:type="paragraph" w:styleId="Kop8">
    <w:name w:val="heading 8"/>
    <w:basedOn w:val="Standaard"/>
    <w:next w:val="Standaard"/>
    <w:link w:val="Kop8Char"/>
    <w:semiHidden/>
    <w:unhideWhenUsed/>
    <w:qFormat/>
    <w:rsid w:val="00C612F9"/>
    <w:pPr>
      <w:spacing w:before="240" w:after="60"/>
      <w:outlineLvl w:val="7"/>
    </w:pPr>
    <w:rPr>
      <w:rFonts w:ascii="Calibri" w:hAnsi="Calibri"/>
      <w:i/>
      <w:iCs/>
      <w:sz w:val="24"/>
      <w:szCs w:val="24"/>
    </w:rPr>
  </w:style>
  <w:style w:type="paragraph" w:styleId="Kop9">
    <w:name w:val="heading 9"/>
    <w:basedOn w:val="Standaard"/>
    <w:next w:val="Standaard"/>
    <w:link w:val="Kop9Char"/>
    <w:semiHidden/>
    <w:unhideWhenUsed/>
    <w:qFormat/>
    <w:rsid w:val="00C612F9"/>
    <w:pPr>
      <w:spacing w:before="240" w:after="60"/>
      <w:outlineLvl w:val="8"/>
    </w:pPr>
    <w:rPr>
      <w:rFonts w:ascii="Cambria" w:hAnsi="Cambria"/>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Inhopg1">
    <w:name w:val="toc 1"/>
    <w:basedOn w:val="Standaard"/>
    <w:next w:val="Standaard"/>
    <w:autoRedefine/>
    <w:uiPriority w:val="39"/>
    <w:rsid w:val="00BA6D84"/>
    <w:pPr>
      <w:tabs>
        <w:tab w:val="left" w:pos="709"/>
        <w:tab w:val="right" w:pos="9628"/>
      </w:tabs>
      <w:ind w:left="709" w:hanging="709"/>
    </w:pPr>
  </w:style>
  <w:style w:type="paragraph" w:styleId="Koptekst">
    <w:name w:val="header"/>
    <w:basedOn w:val="Standaard"/>
    <w:link w:val="KoptekstChar"/>
    <w:rsid w:val="00A254C8"/>
    <w:pPr>
      <w:tabs>
        <w:tab w:val="center" w:pos="4513"/>
        <w:tab w:val="right" w:pos="9026"/>
      </w:tabs>
    </w:pPr>
  </w:style>
  <w:style w:type="character" w:customStyle="1" w:styleId="KoptekstChar">
    <w:name w:val="Koptekst Char"/>
    <w:link w:val="Koptekst"/>
    <w:rsid w:val="00A254C8"/>
    <w:rPr>
      <w:rFonts w:ascii="Arial" w:hAnsi="Arial"/>
      <w:sz w:val="22"/>
      <w:lang w:eastAsia="en-US"/>
    </w:rPr>
  </w:style>
  <w:style w:type="paragraph" w:styleId="Voettekst">
    <w:name w:val="footer"/>
    <w:basedOn w:val="Standaard"/>
    <w:link w:val="VoettekstChar"/>
    <w:uiPriority w:val="99"/>
    <w:rsid w:val="00A254C8"/>
    <w:pPr>
      <w:tabs>
        <w:tab w:val="center" w:pos="4513"/>
        <w:tab w:val="right" w:pos="9026"/>
      </w:tabs>
    </w:pPr>
  </w:style>
  <w:style w:type="character" w:customStyle="1" w:styleId="VoettekstChar">
    <w:name w:val="Voettekst Char"/>
    <w:link w:val="Voettekst"/>
    <w:uiPriority w:val="99"/>
    <w:rsid w:val="00A254C8"/>
    <w:rPr>
      <w:rFonts w:ascii="Arial" w:hAnsi="Arial"/>
      <w:sz w:val="22"/>
      <w:lang w:eastAsia="en-US"/>
    </w:rPr>
  </w:style>
  <w:style w:type="table" w:styleId="Tabelraster">
    <w:name w:val="Table Grid"/>
    <w:basedOn w:val="Standaardtabel"/>
    <w:rsid w:val="00A254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ferentie">
    <w:name w:val="Referentie"/>
    <w:basedOn w:val="Standaard"/>
    <w:qFormat/>
    <w:rsid w:val="00BA6D84"/>
    <w:rPr>
      <w:sz w:val="16"/>
    </w:rPr>
  </w:style>
  <w:style w:type="paragraph" w:customStyle="1" w:styleId="Kenmerk">
    <w:name w:val="Kenmerk"/>
    <w:basedOn w:val="Standaard"/>
    <w:qFormat/>
    <w:rsid w:val="006139E7"/>
    <w:rPr>
      <w:i/>
    </w:rPr>
  </w:style>
  <w:style w:type="paragraph" w:customStyle="1" w:styleId="Referentietitel">
    <w:name w:val="Referentie titel"/>
    <w:basedOn w:val="Referentie"/>
    <w:qFormat/>
    <w:rsid w:val="006139E7"/>
    <w:rPr>
      <w:b/>
      <w:color w:val="0076A8"/>
      <w:lang w:val="en-US"/>
    </w:rPr>
  </w:style>
  <w:style w:type="character" w:customStyle="1" w:styleId="Kop1Char">
    <w:name w:val="Kop 1 Char"/>
    <w:aliases w:val="Heading 1 met nummering Char"/>
    <w:link w:val="Kop1"/>
    <w:rsid w:val="006139E7"/>
    <w:rPr>
      <w:rFonts w:ascii="Arial" w:hAnsi="Arial"/>
      <w:b/>
      <w:color w:val="0076A8"/>
      <w:sz w:val="32"/>
      <w:szCs w:val="32"/>
      <w:lang w:eastAsia="en-US"/>
    </w:rPr>
  </w:style>
  <w:style w:type="character" w:customStyle="1" w:styleId="Kop2Char">
    <w:name w:val="Kop 2 Char"/>
    <w:aliases w:val="Heading 2 met nummering Char"/>
    <w:link w:val="Kop2"/>
    <w:rsid w:val="008A0A7D"/>
    <w:rPr>
      <w:rFonts w:ascii="Arial" w:hAnsi="Arial"/>
      <w:b/>
      <w:color w:val="0076A8"/>
      <w:sz w:val="26"/>
      <w:szCs w:val="32"/>
      <w:lang w:eastAsia="en-US"/>
    </w:rPr>
  </w:style>
  <w:style w:type="character" w:customStyle="1" w:styleId="Kop3Char">
    <w:name w:val="Kop 3 Char"/>
    <w:aliases w:val="Heading 3 met nummering Char"/>
    <w:link w:val="Kop3"/>
    <w:rsid w:val="006139E7"/>
    <w:rPr>
      <w:rFonts w:ascii="Arial" w:hAnsi="Arial"/>
      <w:b/>
      <w:color w:val="0076A8"/>
      <w:sz w:val="24"/>
      <w:szCs w:val="22"/>
      <w:lang w:eastAsia="en-US"/>
    </w:rPr>
  </w:style>
  <w:style w:type="character" w:customStyle="1" w:styleId="Kop4Char">
    <w:name w:val="Kop 4 Char"/>
    <w:link w:val="Kop4"/>
    <w:semiHidden/>
    <w:rsid w:val="00C612F9"/>
    <w:rPr>
      <w:rFonts w:ascii="Calibri" w:eastAsia="Times New Roman" w:hAnsi="Calibri" w:cs="Times New Roman"/>
      <w:b/>
      <w:bCs/>
      <w:sz w:val="28"/>
      <w:szCs w:val="28"/>
    </w:rPr>
  </w:style>
  <w:style w:type="character" w:customStyle="1" w:styleId="Kop5Char">
    <w:name w:val="Kop 5 Char"/>
    <w:link w:val="Kop5"/>
    <w:semiHidden/>
    <w:rsid w:val="00C612F9"/>
    <w:rPr>
      <w:rFonts w:ascii="Calibri" w:eastAsia="Times New Roman" w:hAnsi="Calibri" w:cs="Times New Roman"/>
      <w:b/>
      <w:bCs/>
      <w:i/>
      <w:iCs/>
      <w:sz w:val="26"/>
      <w:szCs w:val="26"/>
    </w:rPr>
  </w:style>
  <w:style w:type="character" w:customStyle="1" w:styleId="Kop6Char">
    <w:name w:val="Kop 6 Char"/>
    <w:link w:val="Kop6"/>
    <w:semiHidden/>
    <w:rsid w:val="00C612F9"/>
    <w:rPr>
      <w:rFonts w:ascii="Calibri" w:eastAsia="Times New Roman" w:hAnsi="Calibri" w:cs="Times New Roman"/>
      <w:b/>
      <w:bCs/>
      <w:sz w:val="22"/>
      <w:szCs w:val="22"/>
    </w:rPr>
  </w:style>
  <w:style w:type="character" w:customStyle="1" w:styleId="Kop7Char">
    <w:name w:val="Kop 7 Char"/>
    <w:link w:val="Kop7"/>
    <w:semiHidden/>
    <w:rsid w:val="00C612F9"/>
    <w:rPr>
      <w:rFonts w:ascii="Calibri" w:eastAsia="Times New Roman" w:hAnsi="Calibri" w:cs="Times New Roman"/>
      <w:sz w:val="24"/>
      <w:szCs w:val="24"/>
    </w:rPr>
  </w:style>
  <w:style w:type="character" w:customStyle="1" w:styleId="Kop8Char">
    <w:name w:val="Kop 8 Char"/>
    <w:link w:val="Kop8"/>
    <w:semiHidden/>
    <w:rsid w:val="00C612F9"/>
    <w:rPr>
      <w:rFonts w:ascii="Calibri" w:eastAsia="Times New Roman" w:hAnsi="Calibri" w:cs="Times New Roman"/>
      <w:i/>
      <w:iCs/>
      <w:sz w:val="24"/>
      <w:szCs w:val="24"/>
    </w:rPr>
  </w:style>
  <w:style w:type="character" w:customStyle="1" w:styleId="Kop9Char">
    <w:name w:val="Kop 9 Char"/>
    <w:link w:val="Kop9"/>
    <w:semiHidden/>
    <w:rsid w:val="00C612F9"/>
    <w:rPr>
      <w:rFonts w:ascii="Cambria" w:eastAsia="Times New Roman" w:hAnsi="Cambria" w:cs="Times New Roman"/>
      <w:sz w:val="22"/>
      <w:szCs w:val="22"/>
    </w:rPr>
  </w:style>
  <w:style w:type="paragraph" w:customStyle="1" w:styleId="TitelMemo">
    <w:name w:val="Titel Memo"/>
    <w:basedOn w:val="Standaard"/>
    <w:rsid w:val="008A09B5"/>
    <w:rPr>
      <w:b/>
      <w:color w:val="005F94"/>
    </w:rPr>
  </w:style>
  <w:style w:type="paragraph" w:styleId="Inhopg2">
    <w:name w:val="toc 2"/>
    <w:basedOn w:val="Standaard"/>
    <w:next w:val="Standaard"/>
    <w:autoRedefine/>
    <w:uiPriority w:val="39"/>
    <w:rsid w:val="00BA6D84"/>
    <w:pPr>
      <w:tabs>
        <w:tab w:val="left" w:pos="709"/>
        <w:tab w:val="right" w:pos="9628"/>
      </w:tabs>
      <w:ind w:left="709" w:hanging="709"/>
    </w:pPr>
  </w:style>
  <w:style w:type="paragraph" w:styleId="Inhopg3">
    <w:name w:val="toc 3"/>
    <w:basedOn w:val="Standaard"/>
    <w:next w:val="Standaard"/>
    <w:autoRedefine/>
    <w:uiPriority w:val="39"/>
    <w:rsid w:val="00BA6D84"/>
    <w:pPr>
      <w:tabs>
        <w:tab w:val="left" w:pos="709"/>
        <w:tab w:val="right" w:pos="9628"/>
      </w:tabs>
      <w:ind w:left="709" w:hanging="709"/>
    </w:pPr>
  </w:style>
  <w:style w:type="paragraph" w:customStyle="1" w:styleId="Extratiteltekst">
    <w:name w:val="Extra titeltekst"/>
    <w:basedOn w:val="Standaard"/>
    <w:rsid w:val="006139E7"/>
    <w:rPr>
      <w:b/>
    </w:rPr>
  </w:style>
  <w:style w:type="paragraph" w:customStyle="1" w:styleId="lijstopsommingnummering">
    <w:name w:val="lijstopsomming nummering"/>
    <w:basedOn w:val="Standaard"/>
    <w:qFormat/>
    <w:rsid w:val="006139E7"/>
    <w:pPr>
      <w:numPr>
        <w:numId w:val="10"/>
      </w:numPr>
      <w:tabs>
        <w:tab w:val="left" w:pos="851"/>
      </w:tabs>
    </w:pPr>
  </w:style>
  <w:style w:type="paragraph" w:customStyle="1" w:styleId="Paginanummering">
    <w:name w:val="Paginanummering"/>
    <w:basedOn w:val="Referentie"/>
    <w:qFormat/>
    <w:rsid w:val="006139E7"/>
    <w:pPr>
      <w:framePr w:wrap="around" w:vAnchor="page" w:hAnchor="page" w:y="15423"/>
      <w:jc w:val="center"/>
    </w:pPr>
    <w:rPr>
      <w:b/>
      <w:color w:val="C9E8FB"/>
    </w:rPr>
  </w:style>
  <w:style w:type="paragraph" w:customStyle="1" w:styleId="Heading2kop">
    <w:name w:val="Heading 2 (kop)"/>
    <w:basedOn w:val="Standaard"/>
    <w:qFormat/>
    <w:rsid w:val="006139E7"/>
    <w:rPr>
      <w:b/>
      <w:color w:val="0076A8"/>
      <w:sz w:val="26"/>
    </w:rPr>
  </w:style>
  <w:style w:type="table" w:customStyle="1" w:styleId="SSCTabel">
    <w:name w:val="SSC Tabel"/>
    <w:basedOn w:val="Standaardtabel"/>
    <w:uiPriority w:val="99"/>
    <w:rsid w:val="00C24684"/>
    <w:tblPr>
      <w:tblBorders>
        <w:top w:val="single" w:sz="12" w:space="0" w:color="auto"/>
        <w:left w:val="single" w:sz="12" w:space="0" w:color="auto"/>
        <w:bottom w:val="single" w:sz="12" w:space="0" w:color="auto"/>
        <w:right w:val="single" w:sz="12" w:space="0" w:color="auto"/>
        <w:insideV w:val="single" w:sz="2" w:space="0" w:color="auto"/>
      </w:tblBorders>
    </w:tblPr>
    <w:tblStylePr w:type="firstRow">
      <w:rPr>
        <w:rFonts w:ascii="Arial" w:hAnsi="Arial"/>
        <w:b/>
        <w:color w:val="FFFFFF"/>
      </w:rPr>
      <w:tblPr/>
      <w:tcPr>
        <w:shd w:val="clear" w:color="auto" w:fill="005F94"/>
      </w:tcPr>
    </w:tblStylePr>
  </w:style>
  <w:style w:type="table" w:customStyle="1" w:styleId="SSCTabelUitgebreid">
    <w:name w:val="SSC Tabel Uitgebreid"/>
    <w:basedOn w:val="SSCTabel"/>
    <w:uiPriority w:val="99"/>
    <w:rsid w:val="00C24684"/>
    <w:tblPr>
      <w:tblStyleRowBandSize w:val="1"/>
    </w:tblPr>
    <w:tblStylePr w:type="firstRow">
      <w:rPr>
        <w:rFonts w:ascii="Arial" w:hAnsi="Arial"/>
        <w:b/>
        <w:color w:val="FFFFFF"/>
      </w:rPr>
      <w:tblPr/>
      <w:tcPr>
        <w:tcBorders>
          <w:insideH w:val="nil"/>
          <w:insideV w:val="single" w:sz="4" w:space="0" w:color="auto"/>
        </w:tcBorders>
        <w:shd w:val="clear" w:color="auto" w:fill="005F94"/>
      </w:tcPr>
    </w:tblStylePr>
    <w:tblStylePr w:type="firstCol">
      <w:rPr>
        <w:b w:val="0"/>
      </w:rPr>
    </w:tblStylePr>
    <w:tblStylePr w:type="band1Horz">
      <w:tblPr/>
      <w:tcPr>
        <w:shd w:val="clear" w:color="auto" w:fill="BFD7E4"/>
      </w:tcPr>
    </w:tblStylePr>
  </w:style>
  <w:style w:type="paragraph" w:customStyle="1" w:styleId="SSCTitel">
    <w:name w:val="SSC Titel"/>
    <w:basedOn w:val="Standaard"/>
    <w:rsid w:val="007D4666"/>
    <w:rPr>
      <w:b/>
      <w:color w:val="005F94"/>
      <w:sz w:val="48"/>
    </w:rPr>
  </w:style>
  <w:style w:type="paragraph" w:customStyle="1" w:styleId="SSCTitelMemo">
    <w:name w:val="SSC Titel Memo"/>
    <w:basedOn w:val="Standaard"/>
    <w:rsid w:val="00BA6D84"/>
    <w:rPr>
      <w:b/>
      <w:color w:val="005F94"/>
    </w:rPr>
  </w:style>
  <w:style w:type="paragraph" w:customStyle="1" w:styleId="SSCTussenkop">
    <w:name w:val="SSC Tussenkop"/>
    <w:basedOn w:val="Standaard"/>
    <w:rsid w:val="00926422"/>
    <w:rPr>
      <w:b/>
      <w:color w:val="005F94"/>
      <w:sz w:val="32"/>
      <w:szCs w:val="32"/>
    </w:rPr>
  </w:style>
  <w:style w:type="paragraph" w:customStyle="1" w:styleId="voettekst0">
    <w:name w:val="voettekst"/>
    <w:basedOn w:val="Referentie"/>
    <w:qFormat/>
    <w:rsid w:val="007D4666"/>
    <w:pPr>
      <w:framePr w:wrap="around" w:vAnchor="page" w:hAnchor="page" w:y="15423"/>
      <w:jc w:val="center"/>
    </w:pPr>
    <w:rPr>
      <w:color w:val="005F94"/>
    </w:rPr>
  </w:style>
  <w:style w:type="paragraph" w:customStyle="1" w:styleId="SSCVersie">
    <w:name w:val="SSC Versie"/>
    <w:basedOn w:val="voettekst0"/>
    <w:rsid w:val="007D4666"/>
    <w:pPr>
      <w:framePr w:wrap="around"/>
    </w:pPr>
    <w:rPr>
      <w:noProof/>
      <w:color w:val="CF5200"/>
    </w:rPr>
  </w:style>
  <w:style w:type="character" w:customStyle="1" w:styleId="SSCToelichtingInhoud">
    <w:name w:val="SSC Toelichting Inhoud"/>
    <w:rsid w:val="001D450F"/>
    <w:rPr>
      <w:b/>
      <w:bCs/>
      <w:color w:val="005F94"/>
      <w:sz w:val="32"/>
    </w:rPr>
  </w:style>
  <w:style w:type="paragraph" w:styleId="Lijstalinea">
    <w:name w:val="List Paragraph"/>
    <w:basedOn w:val="Standaard"/>
    <w:link w:val="LijstalineaChar"/>
    <w:uiPriority w:val="34"/>
    <w:qFormat/>
    <w:rsid w:val="000F728F"/>
    <w:pPr>
      <w:ind w:left="720"/>
      <w:contextualSpacing/>
    </w:pPr>
  </w:style>
  <w:style w:type="paragraph" w:customStyle="1" w:styleId="Heading1titel">
    <w:name w:val="Heading 1 (titel)"/>
    <w:basedOn w:val="Kop1"/>
    <w:link w:val="Heading1titelChar"/>
    <w:qFormat/>
    <w:rsid w:val="009C72F0"/>
    <w:pPr>
      <w:numPr>
        <w:numId w:val="0"/>
      </w:numPr>
    </w:pPr>
  </w:style>
  <w:style w:type="paragraph" w:customStyle="1" w:styleId="Heading3tussenkop">
    <w:name w:val="Heading 3 (tussenkop)"/>
    <w:basedOn w:val="Standaard"/>
    <w:link w:val="Heading3tussenkopChar"/>
    <w:qFormat/>
    <w:rsid w:val="009C72F0"/>
    <w:pPr>
      <w:spacing w:line="240" w:lineRule="auto"/>
    </w:pPr>
    <w:rPr>
      <w:rFonts w:cs="Arial"/>
      <w:b/>
      <w:color w:val="0076A8"/>
      <w:sz w:val="24"/>
      <w:szCs w:val="24"/>
    </w:rPr>
  </w:style>
  <w:style w:type="character" w:customStyle="1" w:styleId="Heading1titelChar">
    <w:name w:val="Heading 1 (titel) Char"/>
    <w:basedOn w:val="Kop1Char"/>
    <w:link w:val="Heading1titel"/>
    <w:rsid w:val="009C72F0"/>
    <w:rPr>
      <w:rFonts w:ascii="Arial" w:hAnsi="Arial"/>
      <w:b/>
      <w:color w:val="0076A8"/>
      <w:sz w:val="32"/>
      <w:szCs w:val="32"/>
      <w:lang w:eastAsia="en-US"/>
    </w:rPr>
  </w:style>
  <w:style w:type="character" w:customStyle="1" w:styleId="Heading3tussenkopChar">
    <w:name w:val="Heading 3 (tussenkop) Char"/>
    <w:basedOn w:val="Standaardalinea-lettertype"/>
    <w:link w:val="Heading3tussenkop"/>
    <w:rsid w:val="009C72F0"/>
    <w:rPr>
      <w:rFonts w:ascii="Arial" w:hAnsi="Arial" w:cs="Arial"/>
      <w:b/>
      <w:color w:val="0076A8"/>
      <w:sz w:val="24"/>
      <w:szCs w:val="24"/>
      <w:lang w:eastAsia="en-US"/>
    </w:rPr>
  </w:style>
  <w:style w:type="paragraph" w:styleId="Geenafstand">
    <w:name w:val="No Spacing"/>
    <w:link w:val="GeenafstandChar"/>
    <w:uiPriority w:val="1"/>
    <w:qFormat/>
    <w:rsid w:val="001B1F7E"/>
    <w:rPr>
      <w:rFonts w:asciiTheme="minorHAnsi" w:eastAsiaTheme="minorEastAsia" w:hAnsiTheme="minorHAnsi" w:cstheme="minorBidi"/>
      <w:sz w:val="22"/>
      <w:szCs w:val="22"/>
    </w:rPr>
  </w:style>
  <w:style w:type="character" w:customStyle="1" w:styleId="GeenafstandChar">
    <w:name w:val="Geen afstand Char"/>
    <w:basedOn w:val="Standaardalinea-lettertype"/>
    <w:link w:val="Geenafstand"/>
    <w:uiPriority w:val="1"/>
    <w:rsid w:val="001B1F7E"/>
    <w:rPr>
      <w:rFonts w:asciiTheme="minorHAnsi" w:eastAsiaTheme="minorEastAsia" w:hAnsiTheme="minorHAnsi" w:cstheme="minorBidi"/>
      <w:sz w:val="22"/>
      <w:szCs w:val="22"/>
    </w:rPr>
  </w:style>
  <w:style w:type="character" w:styleId="Hyperlink">
    <w:name w:val="Hyperlink"/>
    <w:basedOn w:val="Standaardalinea-lettertype"/>
    <w:uiPriority w:val="99"/>
    <w:unhideWhenUsed/>
    <w:rsid w:val="007D21F3"/>
    <w:rPr>
      <w:color w:val="0000FF" w:themeColor="hyperlink"/>
      <w:u w:val="single"/>
    </w:rPr>
  </w:style>
  <w:style w:type="table" w:styleId="Rastertabel7kleurrijk-Accent1">
    <w:name w:val="Grid Table 7 Colorful Accent 1"/>
    <w:basedOn w:val="Standaardtabel"/>
    <w:uiPriority w:val="52"/>
    <w:rsid w:val="007D21F3"/>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Rastertabel5donker-Accent1">
    <w:name w:val="Grid Table 5 Dark Accent 1"/>
    <w:basedOn w:val="Standaardtabel"/>
    <w:uiPriority w:val="50"/>
    <w:rsid w:val="007D21F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styleId="Kopvaninhoudsopgave">
    <w:name w:val="TOC Heading"/>
    <w:basedOn w:val="Kop1"/>
    <w:next w:val="Standaard"/>
    <w:uiPriority w:val="39"/>
    <w:unhideWhenUsed/>
    <w:qFormat/>
    <w:rsid w:val="008E2206"/>
    <w:pPr>
      <w:keepLines/>
      <w:numPr>
        <w:numId w:val="0"/>
      </w:numPr>
      <w:spacing w:before="240" w:line="259" w:lineRule="auto"/>
      <w:outlineLvl w:val="9"/>
    </w:pPr>
    <w:rPr>
      <w:rFonts w:eastAsiaTheme="majorEastAsia" w:cstheme="majorBidi"/>
      <w:lang w:eastAsia="nl-NL"/>
    </w:rPr>
  </w:style>
  <w:style w:type="paragraph" w:customStyle="1" w:styleId="platonderstreept">
    <w:name w:val="plat onderstreept"/>
    <w:basedOn w:val="Plattetekst"/>
    <w:link w:val="platonderstreeptChar"/>
    <w:rsid w:val="00865FD3"/>
    <w:pPr>
      <w:widowControl w:val="0"/>
      <w:tabs>
        <w:tab w:val="left" w:pos="507"/>
        <w:tab w:val="left" w:pos="960"/>
        <w:tab w:val="left" w:pos="1133"/>
        <w:tab w:val="left" w:pos="1920"/>
        <w:tab w:val="left" w:pos="2880"/>
        <w:tab w:val="left" w:pos="3840"/>
        <w:tab w:val="left" w:pos="4800"/>
        <w:tab w:val="left" w:pos="5760"/>
        <w:tab w:val="left" w:pos="6720"/>
        <w:tab w:val="left" w:pos="7680"/>
        <w:tab w:val="left" w:pos="8640"/>
        <w:tab w:val="left" w:pos="9600"/>
        <w:tab w:val="left" w:pos="10560"/>
        <w:tab w:val="left" w:pos="11520"/>
      </w:tabs>
      <w:overflowPunct w:val="0"/>
      <w:autoSpaceDE w:val="0"/>
      <w:autoSpaceDN w:val="0"/>
      <w:adjustRightInd w:val="0"/>
      <w:spacing w:before="120" w:afterLines="60" w:after="0" w:line="220" w:lineRule="exact"/>
      <w:contextualSpacing/>
      <w:jc w:val="both"/>
      <w:textAlignment w:val="baseline"/>
    </w:pPr>
    <w:rPr>
      <w:rFonts w:ascii="Verdana" w:hAnsi="Verdana"/>
      <w:sz w:val="16"/>
      <w:u w:val="single"/>
      <w:lang w:val="x-none" w:eastAsia="x-none"/>
    </w:rPr>
  </w:style>
  <w:style w:type="character" w:customStyle="1" w:styleId="platonderstreeptChar">
    <w:name w:val="plat onderstreept Char"/>
    <w:link w:val="platonderstreept"/>
    <w:rsid w:val="00865FD3"/>
    <w:rPr>
      <w:rFonts w:ascii="Verdana" w:hAnsi="Verdana"/>
      <w:sz w:val="16"/>
      <w:u w:val="single"/>
      <w:lang w:val="x-none" w:eastAsia="x-none"/>
    </w:rPr>
  </w:style>
  <w:style w:type="paragraph" w:styleId="Plattetekst">
    <w:name w:val="Body Text"/>
    <w:basedOn w:val="Standaard"/>
    <w:link w:val="PlattetekstChar"/>
    <w:semiHidden/>
    <w:unhideWhenUsed/>
    <w:rsid w:val="00865FD3"/>
    <w:pPr>
      <w:spacing w:after="120"/>
    </w:pPr>
  </w:style>
  <w:style w:type="character" w:customStyle="1" w:styleId="PlattetekstChar">
    <w:name w:val="Platte tekst Char"/>
    <w:basedOn w:val="Standaardalinea-lettertype"/>
    <w:link w:val="Plattetekst"/>
    <w:semiHidden/>
    <w:rsid w:val="00865FD3"/>
    <w:rPr>
      <w:rFonts w:ascii="Arial" w:hAnsi="Arial"/>
      <w:lang w:eastAsia="en-US"/>
    </w:rPr>
  </w:style>
  <w:style w:type="paragraph" w:customStyle="1" w:styleId="plat2xregelafstand">
    <w:name w:val="plat 2 x regelafstand"/>
    <w:basedOn w:val="Plattetekst"/>
    <w:rsid w:val="002367F5"/>
    <w:pPr>
      <w:widowControl w:val="0"/>
      <w:tabs>
        <w:tab w:val="left" w:pos="507"/>
        <w:tab w:val="left" w:pos="960"/>
        <w:tab w:val="left" w:pos="1133"/>
        <w:tab w:val="left" w:pos="1920"/>
        <w:tab w:val="left" w:pos="2880"/>
        <w:tab w:val="left" w:pos="3840"/>
        <w:tab w:val="left" w:pos="4800"/>
        <w:tab w:val="left" w:pos="5760"/>
        <w:tab w:val="left" w:pos="6720"/>
        <w:tab w:val="left" w:pos="7680"/>
        <w:tab w:val="left" w:pos="8640"/>
        <w:tab w:val="left" w:pos="9600"/>
        <w:tab w:val="left" w:pos="10560"/>
        <w:tab w:val="left" w:pos="11520"/>
      </w:tabs>
      <w:overflowPunct w:val="0"/>
      <w:autoSpaceDE w:val="0"/>
      <w:autoSpaceDN w:val="0"/>
      <w:adjustRightInd w:val="0"/>
      <w:spacing w:before="120" w:afterLines="60" w:after="0" w:line="480" w:lineRule="auto"/>
      <w:contextualSpacing/>
      <w:jc w:val="both"/>
      <w:textAlignment w:val="baseline"/>
    </w:pPr>
    <w:rPr>
      <w:rFonts w:ascii="Verdana" w:hAnsi="Verdana"/>
      <w:sz w:val="16"/>
      <w:lang w:eastAsia="nl-NL"/>
    </w:rPr>
  </w:style>
  <w:style w:type="character" w:customStyle="1" w:styleId="LijstalineaChar">
    <w:name w:val="Lijstalinea Char"/>
    <w:basedOn w:val="Standaardalinea-lettertype"/>
    <w:link w:val="Lijstalinea"/>
    <w:uiPriority w:val="34"/>
    <w:rsid w:val="00472B96"/>
    <w:rPr>
      <w:rFonts w:ascii="Arial" w:hAnsi="Arial"/>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0622729">
      <w:bodyDiv w:val="1"/>
      <w:marLeft w:val="0"/>
      <w:marRight w:val="0"/>
      <w:marTop w:val="0"/>
      <w:marBottom w:val="0"/>
      <w:divBdr>
        <w:top w:val="none" w:sz="0" w:space="0" w:color="auto"/>
        <w:left w:val="none" w:sz="0" w:space="0" w:color="auto"/>
        <w:bottom w:val="none" w:sz="0" w:space="0" w:color="auto"/>
        <w:right w:val="none" w:sz="0" w:space="0" w:color="auto"/>
      </w:divBdr>
    </w:div>
    <w:div w:id="860357207">
      <w:bodyDiv w:val="1"/>
      <w:marLeft w:val="0"/>
      <w:marRight w:val="0"/>
      <w:marTop w:val="0"/>
      <w:marBottom w:val="0"/>
      <w:divBdr>
        <w:top w:val="none" w:sz="0" w:space="0" w:color="auto"/>
        <w:left w:val="none" w:sz="0" w:space="0" w:color="auto"/>
        <w:bottom w:val="none" w:sz="0" w:space="0" w:color="auto"/>
        <w:right w:val="none" w:sz="0" w:space="0" w:color="auto"/>
      </w:divBdr>
    </w:div>
    <w:div w:id="1517309794">
      <w:bodyDiv w:val="1"/>
      <w:marLeft w:val="0"/>
      <w:marRight w:val="0"/>
      <w:marTop w:val="0"/>
      <w:marBottom w:val="0"/>
      <w:divBdr>
        <w:top w:val="none" w:sz="0" w:space="0" w:color="auto"/>
        <w:left w:val="none" w:sz="0" w:space="0" w:color="auto"/>
        <w:bottom w:val="none" w:sz="0" w:space="0" w:color="auto"/>
        <w:right w:val="none" w:sz="0" w:space="0" w:color="auto"/>
      </w:divBdr>
    </w:div>
    <w:div w:id="1583445908">
      <w:bodyDiv w:val="1"/>
      <w:marLeft w:val="0"/>
      <w:marRight w:val="0"/>
      <w:marTop w:val="0"/>
      <w:marBottom w:val="0"/>
      <w:divBdr>
        <w:top w:val="none" w:sz="0" w:space="0" w:color="auto"/>
        <w:left w:val="none" w:sz="0" w:space="0" w:color="auto"/>
        <w:bottom w:val="none" w:sz="0" w:space="0" w:color="auto"/>
        <w:right w:val="none" w:sz="0" w:space="0" w:color="auto"/>
      </w:divBdr>
    </w:div>
    <w:div w:id="1938634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bb1dc6c4-a8db-4b83-b1e6-88c30d21de08">
      <Terms xmlns="http://schemas.microsoft.com/office/infopath/2007/PartnerControls"/>
    </lcf76f155ced4ddcb4097134ff3c332f>
    <TaxCatchAll xmlns="34266705-92d3-4612-8d53-4cba1c4adf6b"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974B84783BDCB54BA60E651C4925AFAD" ma:contentTypeVersion="15" ma:contentTypeDescription="Een nieuw document maken." ma:contentTypeScope="" ma:versionID="e23b65c00795aa60c993561c6524fdf0">
  <xsd:schema xmlns:xsd="http://www.w3.org/2001/XMLSchema" xmlns:xs="http://www.w3.org/2001/XMLSchema" xmlns:p="http://schemas.microsoft.com/office/2006/metadata/properties" xmlns:ns2="bb1dc6c4-a8db-4b83-b1e6-88c30d21de08" xmlns:ns3="34266705-92d3-4612-8d53-4cba1c4adf6b" targetNamespace="http://schemas.microsoft.com/office/2006/metadata/properties" ma:root="true" ma:fieldsID="9c16c2736c952831f119e36e50b17e16" ns2:_="" ns3:_="">
    <xsd:import namespace="bb1dc6c4-a8db-4b83-b1e6-88c30d21de08"/>
    <xsd:import namespace="34266705-92d3-4612-8d53-4cba1c4adf6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SearchProperties" minOccurs="0"/>
                <xsd:element ref="ns2:MediaServiceObjectDetectorVersion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b1dc6c4-a8db-4b83-b1e6-88c30d21de0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Afbeeldingtags" ma:readOnly="false" ma:fieldId="{5cf76f15-5ced-4ddc-b409-7134ff3c332f}" ma:taxonomyMulti="true" ma:sspId="e28705f3-4002-4adf-9a9a-1a292fec0443" ma:termSetId="09814cd3-568e-fe90-9814-8d621ff8fb84" ma:anchorId="fba54fb3-c3e1-fe81-a776-ca4b69148c4d" ma:open="true" ma:isKeyword="false">
      <xsd:complexType>
        <xsd:sequence>
          <xsd:element ref="pc:Terms" minOccurs="0" maxOccurs="1"/>
        </xsd:sequence>
      </xsd:complex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4266705-92d3-4612-8d53-4cba1c4adf6b"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19" nillable="true" ma:displayName="Taxonomy Catch All Column" ma:hidden="true" ma:list="{4f8ebeaa-5944-4fd2-a8e0-f9f7fce3b162}" ma:internalName="TaxCatchAll" ma:showField="CatchAllData" ma:web="34266705-92d3-4612-8d53-4cba1c4adf6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607F4C3-0574-49D3-836C-BFC887E173F8}">
  <ds:schemaRefs>
    <ds:schemaRef ds:uri="http://schemas.openxmlformats.org/officeDocument/2006/bibliography"/>
  </ds:schemaRefs>
</ds:datastoreItem>
</file>

<file path=customXml/itemProps2.xml><?xml version="1.0" encoding="utf-8"?>
<ds:datastoreItem xmlns:ds="http://schemas.openxmlformats.org/officeDocument/2006/customXml" ds:itemID="{488C61C7-761B-4873-87FD-63347F67A947}">
  <ds:schemaRefs>
    <ds:schemaRef ds:uri="http://schemas.microsoft.com/sharepoint/v3/contenttype/forms"/>
  </ds:schemaRefs>
</ds:datastoreItem>
</file>

<file path=customXml/itemProps3.xml><?xml version="1.0" encoding="utf-8"?>
<ds:datastoreItem xmlns:ds="http://schemas.openxmlformats.org/officeDocument/2006/customXml" ds:itemID="{4F586629-AE00-475E-A377-6C216057BF35}">
  <ds:schemaRefs>
    <ds:schemaRef ds:uri="http://schemas.microsoft.com/office/2006/metadata/properties"/>
    <ds:schemaRef ds:uri="http://schemas.microsoft.com/office/infopath/2007/PartnerControls"/>
    <ds:schemaRef ds:uri="bb1dc6c4-a8db-4b83-b1e6-88c30d21de08"/>
    <ds:schemaRef ds:uri="34266705-92d3-4612-8d53-4cba1c4adf6b"/>
  </ds:schemaRefs>
</ds:datastoreItem>
</file>

<file path=customXml/itemProps4.xml><?xml version="1.0" encoding="utf-8"?>
<ds:datastoreItem xmlns:ds="http://schemas.openxmlformats.org/officeDocument/2006/customXml" ds:itemID="{AC81F0D8-7516-495D-8FAF-D94769FA20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b1dc6c4-a8db-4b83-b1e6-88c30d21de08"/>
    <ds:schemaRef ds:uri="34266705-92d3-4612-8d53-4cba1c4adf6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656</Words>
  <Characters>3608</Characters>
  <Application>Microsoft Office Word</Application>
  <DocSecurity>0</DocSecurity>
  <Lines>30</Lines>
  <Paragraphs>8</Paragraphs>
  <ScaleCrop>false</ScaleCrop>
  <Company>SSC Ons</Company>
  <LinksUpToDate>false</LinksUpToDate>
  <CharactersWithSpaces>4256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Otten, Margreet</dc:creator>
  <cp:keywords/>
  <dc:description/>
  <cp:lastModifiedBy>Zandman, B. (Bart)</cp:lastModifiedBy>
  <cp:revision>2</cp:revision>
  <cp:lastPrinted>2025-09-17T09:20:00Z</cp:lastPrinted>
  <dcterms:created xsi:type="dcterms:W3CDTF">2025-09-30T09:01:00Z</dcterms:created>
  <dcterms:modified xsi:type="dcterms:W3CDTF">2025-09-30T09:01:00Z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0x010100974B84783BDCB54BA60E651C4925AFAD</vt:lpwstr>
  </property>
  <property fmtid="{D5CDD505-2E9C-101B-9397-08002B2CF9AE}" pid="3" name="_dlc_DocIdItemGuid">
    <vt:lpwstr>b5e8db21-61ed-494b-a96e-06ed5522221e</vt:lpwstr>
  </property>
  <property fmtid="{D5CDD505-2E9C-101B-9397-08002B2CF9AE}" pid="4" name="MediaServiceImageTags">
    <vt:lpwstr/>
  </property>
</Properties>
</file>