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9599D" w14:textId="0E7C805C" w:rsidR="00C77559" w:rsidRPr="00C77559" w:rsidRDefault="00C77559" w:rsidP="00C77559">
      <w:pPr>
        <w:pStyle w:val="Kop1"/>
        <w:numPr>
          <w:ilvl w:val="0"/>
          <w:numId w:val="0"/>
        </w:numPr>
        <w:spacing w:before="120"/>
        <w:rPr>
          <w:rFonts w:cs="Arial"/>
          <w:b w:val="0"/>
          <w:bCs/>
          <w:color w:val="365F91" w:themeColor="accent1" w:themeShade="BF"/>
          <w:sz w:val="28"/>
          <w:szCs w:val="28"/>
        </w:rPr>
      </w:pPr>
      <w:bookmarkStart w:id="0" w:name="_Toc67055751"/>
      <w:r w:rsidRPr="00C77559">
        <w:rPr>
          <w:rFonts w:cs="Arial"/>
          <w:bCs/>
          <w:color w:val="365F91" w:themeColor="accent1" w:themeShade="BF"/>
          <w:sz w:val="28"/>
          <w:szCs w:val="28"/>
        </w:rPr>
        <w:t xml:space="preserve">Bijlage </w:t>
      </w:r>
      <w:r>
        <w:rPr>
          <w:rFonts w:cs="Arial"/>
          <w:bCs/>
          <w:color w:val="365F91" w:themeColor="accent1" w:themeShade="BF"/>
          <w:sz w:val="28"/>
          <w:szCs w:val="28"/>
        </w:rPr>
        <w:t>6</w:t>
      </w:r>
      <w:r w:rsidRPr="00C77559">
        <w:rPr>
          <w:rFonts w:cs="Arial"/>
          <w:bCs/>
          <w:color w:val="365F91" w:themeColor="accent1" w:themeShade="BF"/>
          <w:sz w:val="28"/>
          <w:szCs w:val="28"/>
        </w:rPr>
        <w:tab/>
      </w:r>
      <w:bookmarkEnd w:id="0"/>
      <w:r>
        <w:rPr>
          <w:rFonts w:cs="Arial"/>
          <w:bCs/>
          <w:color w:val="365F91" w:themeColor="accent1" w:themeShade="BF"/>
          <w:sz w:val="28"/>
          <w:szCs w:val="28"/>
        </w:rPr>
        <w:t>Verklaring Russische partijen</w:t>
      </w:r>
    </w:p>
    <w:p w14:paraId="445CEF81" w14:textId="77777777" w:rsidR="002D674A" w:rsidRDefault="002D674A" w:rsidP="002D674A"/>
    <w:p w14:paraId="496FA929" w14:textId="5DE39D20" w:rsidR="002D674A" w:rsidRPr="00F818B9" w:rsidRDefault="002D674A" w:rsidP="002D674A">
      <w:r w:rsidRPr="00F818B9">
        <w:t>Naam bedrijf</w:t>
      </w:r>
      <w:r w:rsidR="008E278A" w:rsidRPr="00F818B9">
        <w:tab/>
      </w:r>
      <w:r w:rsidR="008E278A" w:rsidRPr="00F818B9">
        <w:tab/>
        <w:t>:</w:t>
      </w:r>
      <w:r w:rsidRPr="00F818B9">
        <w:tab/>
      </w:r>
      <w:r w:rsidRPr="00F818B9">
        <w:tab/>
      </w:r>
    </w:p>
    <w:p w14:paraId="5BB9653B" w14:textId="742C2255" w:rsidR="002D674A" w:rsidRPr="00F818B9" w:rsidRDefault="002D674A" w:rsidP="002D674A">
      <w:r w:rsidRPr="00F818B9">
        <w:t xml:space="preserve">Adres           </w:t>
      </w:r>
      <w:r w:rsidRPr="00F818B9">
        <w:tab/>
      </w:r>
      <w:r w:rsidR="008E278A" w:rsidRPr="00F818B9">
        <w:tab/>
        <w:t>:</w:t>
      </w:r>
    </w:p>
    <w:p w14:paraId="726D7261" w14:textId="5C2E03E6" w:rsidR="002D674A" w:rsidRPr="00F818B9" w:rsidRDefault="002D674A" w:rsidP="002D674A">
      <w:r w:rsidRPr="00F818B9">
        <w:t xml:space="preserve">Postcode en plaats </w:t>
      </w:r>
      <w:r w:rsidRPr="00F818B9">
        <w:tab/>
      </w:r>
      <w:r w:rsidR="008E278A" w:rsidRPr="00F818B9">
        <w:t>:</w:t>
      </w:r>
    </w:p>
    <w:p w14:paraId="35D6EE31" w14:textId="4B0285D9" w:rsidR="00675DFF" w:rsidRPr="00F818B9" w:rsidRDefault="00675DFF" w:rsidP="002D674A">
      <w:r w:rsidRPr="00F818B9">
        <w:t>Aanbesteding</w:t>
      </w:r>
      <w:r w:rsidRPr="00F818B9">
        <w:tab/>
      </w:r>
      <w:r w:rsidRPr="00F818B9">
        <w:tab/>
        <w:t xml:space="preserve">:  </w:t>
      </w:r>
      <w:r w:rsidR="00C77559" w:rsidRPr="00F818B9">
        <w:t>Raamovereenkomst Uitzenden</w:t>
      </w:r>
    </w:p>
    <w:p w14:paraId="6BC9ED4B" w14:textId="22A52DB3" w:rsidR="002D674A" w:rsidRPr="00F818B9" w:rsidRDefault="002D674A" w:rsidP="002D674A">
      <w:r w:rsidRPr="00F818B9">
        <w:tab/>
      </w:r>
      <w:r w:rsidRPr="00F818B9">
        <w:tab/>
      </w:r>
      <w:r w:rsidRPr="00F818B9">
        <w:tab/>
      </w:r>
    </w:p>
    <w:p w14:paraId="0673CC40" w14:textId="77777777" w:rsidR="009F46C3" w:rsidRPr="00F818B9" w:rsidRDefault="009F46C3" w:rsidP="009F46C3">
      <w:pPr>
        <w:pStyle w:val="Normaalweb"/>
        <w:rPr>
          <w:rFonts w:ascii="Arial" w:hAnsi="Arial" w:cs="Arial"/>
          <w:sz w:val="20"/>
          <w:szCs w:val="20"/>
        </w:rPr>
      </w:pPr>
      <w:r w:rsidRPr="00F818B9">
        <w:rPr>
          <w:rFonts w:ascii="Arial" w:hAnsi="Arial" w:cs="Arial"/>
          <w:sz w:val="20"/>
          <w:szCs w:val="20"/>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236F6694" w14:textId="77777777" w:rsidR="009F46C3" w:rsidRPr="00F818B9" w:rsidRDefault="009F46C3" w:rsidP="009F46C3">
      <w:pPr>
        <w:pStyle w:val="Normaalweb"/>
        <w:rPr>
          <w:rFonts w:ascii="Arial" w:hAnsi="Arial" w:cs="Arial"/>
          <w:sz w:val="20"/>
          <w:szCs w:val="20"/>
        </w:rPr>
      </w:pPr>
      <w:r w:rsidRPr="00F818B9">
        <w:rPr>
          <w:rFonts w:ascii="Arial" w:hAnsi="Arial" w:cs="Arial"/>
          <w:sz w:val="20"/>
          <w:szCs w:val="20"/>
        </w:rPr>
        <w:t>Ik verklaar in het bijzonder dat:</w:t>
      </w:r>
    </w:p>
    <w:p w14:paraId="03BEFF81" w14:textId="663D061D" w:rsidR="009F46C3" w:rsidRPr="00F818B9" w:rsidRDefault="009F46C3" w:rsidP="009F46C3">
      <w:pPr>
        <w:pStyle w:val="Normaalweb"/>
        <w:rPr>
          <w:rFonts w:ascii="Arial" w:hAnsi="Arial" w:cs="Arial"/>
          <w:sz w:val="20"/>
          <w:szCs w:val="20"/>
        </w:rPr>
      </w:pPr>
      <w:r w:rsidRPr="00F818B9">
        <w:rPr>
          <w:rFonts w:ascii="Arial" w:hAnsi="Arial" w:cs="Arial"/>
          <w:sz w:val="20"/>
          <w:szCs w:val="20"/>
        </w:rPr>
        <w:t>a) de opdrachtnemer die ik vertegenwoordig (en de bedrijven die een onderdeel zijn van ons consortium</w:t>
      </w:r>
      <w:r w:rsidR="00FE4492" w:rsidRPr="00F818B9">
        <w:rPr>
          <w:rStyle w:val="Voetnootmarkering"/>
          <w:rFonts w:ascii="Arial" w:hAnsi="Arial" w:cs="Arial"/>
          <w:sz w:val="20"/>
          <w:szCs w:val="20"/>
        </w:rPr>
        <w:footnoteReference w:id="1"/>
      </w:r>
      <w:r w:rsidRPr="00F818B9">
        <w:rPr>
          <w:rFonts w:ascii="Arial" w:hAnsi="Arial" w:cs="Arial"/>
          <w:sz w:val="20"/>
          <w:szCs w:val="20"/>
        </w:rPr>
        <w:t>) geen (rechts)personen zijn met een Russische nationaliteit en deze (rechts) personen (natuurlijke personen, bedrijven, entiteiten of organen) niet gevestigd zijn in Rusland;</w:t>
      </w:r>
    </w:p>
    <w:p w14:paraId="515CB321" w14:textId="77777777" w:rsidR="009F46C3" w:rsidRPr="00F818B9" w:rsidRDefault="009F46C3" w:rsidP="009F46C3">
      <w:pPr>
        <w:pStyle w:val="Normaalweb"/>
        <w:rPr>
          <w:rFonts w:ascii="Arial" w:hAnsi="Arial" w:cs="Arial"/>
          <w:sz w:val="20"/>
          <w:szCs w:val="20"/>
        </w:rPr>
      </w:pPr>
      <w:r w:rsidRPr="00F818B9">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6C50ECD3" w14:textId="77777777" w:rsidR="009F46C3" w:rsidRPr="00F818B9" w:rsidRDefault="009F46C3" w:rsidP="009F46C3">
      <w:pPr>
        <w:pStyle w:val="Normaalweb"/>
        <w:rPr>
          <w:rFonts w:ascii="Arial" w:hAnsi="Arial" w:cs="Arial"/>
          <w:sz w:val="20"/>
          <w:szCs w:val="20"/>
        </w:rPr>
      </w:pPr>
      <w:r w:rsidRPr="00F818B9">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779A53CF" w14:textId="77777777" w:rsidR="009F46C3" w:rsidRPr="00F818B9" w:rsidRDefault="009F46C3" w:rsidP="009F46C3">
      <w:pPr>
        <w:pStyle w:val="Normaalweb"/>
        <w:rPr>
          <w:rFonts w:ascii="Arial" w:hAnsi="Arial" w:cs="Arial"/>
          <w:sz w:val="20"/>
          <w:szCs w:val="20"/>
        </w:rPr>
      </w:pPr>
      <w:r w:rsidRPr="00F818B9">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84A0404" w14:textId="77777777" w:rsidR="00E83B82" w:rsidRPr="00F818B9" w:rsidRDefault="00E83B82" w:rsidP="00247A23"/>
    <w:p w14:paraId="1005AE74" w14:textId="77777777" w:rsidR="00247A23" w:rsidRPr="00F818B9" w:rsidRDefault="00247A23" w:rsidP="00247A23">
      <w:r w:rsidRPr="00F818B9">
        <w:t>Plaats</w:t>
      </w:r>
      <w:r w:rsidRPr="00F818B9">
        <w:tab/>
      </w:r>
      <w:r w:rsidRPr="00F818B9">
        <w:tab/>
      </w:r>
      <w:r w:rsidRPr="00F818B9">
        <w:tab/>
      </w:r>
      <w:r w:rsidRPr="00F818B9">
        <w:tab/>
      </w:r>
      <w:r w:rsidRPr="00F818B9">
        <w:tab/>
      </w:r>
      <w:r w:rsidRPr="00F818B9">
        <w:tab/>
        <w:t>Datum</w:t>
      </w:r>
    </w:p>
    <w:p w14:paraId="45026159" w14:textId="77777777" w:rsidR="00247A23" w:rsidRPr="00F818B9" w:rsidRDefault="00247A23" w:rsidP="00247A23"/>
    <w:p w14:paraId="075D6412" w14:textId="77777777" w:rsidR="00247A23" w:rsidRPr="00F818B9" w:rsidRDefault="00247A23" w:rsidP="00247A23">
      <w:r w:rsidRPr="00F818B9">
        <w:t>………………</w:t>
      </w:r>
      <w:r w:rsidRPr="00F818B9">
        <w:tab/>
      </w:r>
      <w:r w:rsidRPr="00F818B9">
        <w:tab/>
      </w:r>
      <w:r w:rsidRPr="00F818B9">
        <w:tab/>
      </w:r>
      <w:r w:rsidRPr="00F818B9">
        <w:tab/>
      </w:r>
      <w:r w:rsidRPr="00F818B9">
        <w:tab/>
        <w:t>………………</w:t>
      </w:r>
    </w:p>
    <w:p w14:paraId="24D4C255" w14:textId="77777777" w:rsidR="00247A23" w:rsidRPr="00F818B9" w:rsidRDefault="00247A23" w:rsidP="00247A23">
      <w:r w:rsidRPr="00F818B9">
        <w:t>Naam</w:t>
      </w:r>
      <w:r w:rsidRPr="00F818B9">
        <w:tab/>
      </w:r>
      <w:r w:rsidRPr="00F818B9">
        <w:tab/>
      </w:r>
      <w:r w:rsidRPr="00F818B9">
        <w:tab/>
      </w:r>
      <w:r w:rsidRPr="00F818B9">
        <w:tab/>
      </w:r>
      <w:r w:rsidRPr="00F818B9">
        <w:tab/>
      </w:r>
      <w:r w:rsidRPr="00F818B9">
        <w:tab/>
        <w:t>Functie</w:t>
      </w:r>
    </w:p>
    <w:p w14:paraId="11300EC6" w14:textId="77777777" w:rsidR="00247A23" w:rsidRPr="00F818B9" w:rsidRDefault="00247A23" w:rsidP="00247A23"/>
    <w:p w14:paraId="7BB377E0" w14:textId="77777777" w:rsidR="00247A23" w:rsidRPr="00F818B9" w:rsidRDefault="00247A23" w:rsidP="00247A23">
      <w:r w:rsidRPr="00F818B9">
        <w:t>………………</w:t>
      </w:r>
      <w:r w:rsidRPr="00F818B9">
        <w:tab/>
      </w:r>
      <w:r w:rsidRPr="00F818B9">
        <w:tab/>
      </w:r>
      <w:r w:rsidRPr="00F818B9">
        <w:tab/>
      </w:r>
      <w:r w:rsidRPr="00F818B9">
        <w:tab/>
      </w:r>
      <w:r w:rsidRPr="00F818B9">
        <w:tab/>
        <w:t>………………</w:t>
      </w:r>
    </w:p>
    <w:p w14:paraId="2F0AC430" w14:textId="77777777" w:rsidR="00247A23" w:rsidRPr="00F818B9" w:rsidRDefault="00247A23" w:rsidP="00247A23"/>
    <w:p w14:paraId="60DC7B8D" w14:textId="751FB023" w:rsidR="00ED3322" w:rsidRDefault="00247A23" w:rsidP="00247A23">
      <w:r w:rsidRPr="00F818B9">
        <w:t>Handtekening</w:t>
      </w:r>
    </w:p>
    <w:p w14:paraId="48A8F8E4" w14:textId="77777777" w:rsidR="00E85208" w:rsidRDefault="00E85208" w:rsidP="00247A23"/>
    <w:p w14:paraId="49F75965" w14:textId="4E54BBE2" w:rsidR="00E85208" w:rsidRPr="00F818B9" w:rsidRDefault="00ED3322" w:rsidP="00247A23">
      <w:r>
        <w:rPr>
          <w:rStyle w:val="Voetnootmarkering"/>
        </w:rPr>
        <w:t>*</w:t>
      </w:r>
      <w:r>
        <w:t xml:space="preserve"> </w:t>
      </w:r>
      <w:r w:rsidRPr="00F818B9">
        <w:rPr>
          <w:i/>
          <w:iCs/>
        </w:rPr>
        <w:t xml:space="preserve">Indien er sprake is van een combinatie </w:t>
      </w:r>
      <w:r>
        <w:rPr>
          <w:i/>
          <w:iCs/>
        </w:rPr>
        <w:t>moete</w:t>
      </w:r>
      <w:r w:rsidRPr="00F818B9">
        <w:rPr>
          <w:i/>
          <w:iCs/>
        </w:rPr>
        <w:t>n alle deelnemers in de combinatie deze verklaring i</w:t>
      </w:r>
      <w:r>
        <w:rPr>
          <w:i/>
          <w:iCs/>
        </w:rPr>
        <w:t>n</w:t>
      </w:r>
      <w:r w:rsidRPr="00F818B9">
        <w:rPr>
          <w:i/>
          <w:iCs/>
        </w:rPr>
        <w:t>vullen.</w:t>
      </w:r>
    </w:p>
    <w:sectPr w:rsidR="00E85208" w:rsidRPr="00F818B9" w:rsidSect="00B36015">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57" w:footer="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59B02" w14:textId="77777777" w:rsidR="004D6A42" w:rsidRDefault="004D6A42">
      <w:r>
        <w:separator/>
      </w:r>
    </w:p>
  </w:endnote>
  <w:endnote w:type="continuationSeparator" w:id="0">
    <w:p w14:paraId="18E51FF9" w14:textId="77777777" w:rsidR="004D6A42" w:rsidRDefault="004D6A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09E130CB"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1F199751"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0DE2A20A" w14:textId="509E5DE3" w:rsidR="00B36015" w:rsidRDefault="00B36015" w:rsidP="00B36015">
        <w:pPr>
          <w:pStyle w:val="Voettekst"/>
          <w:pBdr>
            <w:top w:val="single" w:sz="4" w:space="1" w:color="auto"/>
          </w:pBdr>
          <w:tabs>
            <w:tab w:val="clear" w:pos="4513"/>
            <w:tab w:val="center" w:pos="6946"/>
          </w:tabs>
          <w:rPr>
            <w:sz w:val="18"/>
          </w:rPr>
        </w:pPr>
        <w:r>
          <w:rPr>
            <w:sz w:val="18"/>
          </w:rPr>
          <w:t>Verklaring Russische partijen bij</w:t>
        </w:r>
        <w:r w:rsidRPr="00407AE9">
          <w:rPr>
            <w:sz w:val="18"/>
          </w:rPr>
          <w:t xml:space="preserve"> </w:t>
        </w:r>
        <w:r>
          <w:rPr>
            <w:sz w:val="18"/>
          </w:rPr>
          <w:t>aanbesteding Inhuur uitzendkrachten -</w:t>
        </w:r>
        <w:r w:rsidRPr="00407AE9">
          <w:rPr>
            <w:sz w:val="18"/>
          </w:rPr>
          <w:t xml:space="preserve"> gemeente</w:t>
        </w:r>
        <w:r>
          <w:rPr>
            <w:sz w:val="18"/>
          </w:rPr>
          <w:t xml:space="preserve"> </w:t>
        </w:r>
        <w:r w:rsidR="00C5062B">
          <w:rPr>
            <w:sz w:val="18"/>
          </w:rPr>
          <w:t>Maassluis</w:t>
        </w:r>
        <w:r>
          <w:rPr>
            <w:sz w:val="18"/>
          </w:rPr>
          <w:t xml:space="preserve"> </w:t>
        </w:r>
      </w:p>
      <w:p w14:paraId="4A6F1CFE" w14:textId="4E03C19A" w:rsidR="00B36015" w:rsidRDefault="00B36015" w:rsidP="00B36015">
        <w:pPr>
          <w:pStyle w:val="Voettekst"/>
          <w:pBdr>
            <w:top w:val="single" w:sz="4" w:space="1" w:color="auto"/>
          </w:pBdr>
          <w:tabs>
            <w:tab w:val="clear" w:pos="4513"/>
            <w:tab w:val="center" w:pos="6946"/>
          </w:tabs>
          <w:rPr>
            <w:noProof/>
            <w:sz w:val="18"/>
          </w:rPr>
        </w:pPr>
        <w:r>
          <w:rPr>
            <w:sz w:val="18"/>
          </w:rPr>
          <w:t xml:space="preserve">Ons Ref.nr.: </w:t>
        </w:r>
        <w:r w:rsidR="00C5062B">
          <w:rPr>
            <w:sz w:val="18"/>
          </w:rPr>
          <w:t>960405</w:t>
        </w:r>
      </w:p>
      <w:p w14:paraId="23B8216E" w14:textId="77777777" w:rsidR="00B36015" w:rsidRPr="00407AE9" w:rsidRDefault="00B36015" w:rsidP="00B36015">
        <w:pPr>
          <w:pStyle w:val="Voettekst"/>
          <w:pBdr>
            <w:top w:val="single" w:sz="4" w:space="1" w:color="auto"/>
          </w:pBdr>
          <w:tabs>
            <w:tab w:val="clear" w:pos="4513"/>
            <w:tab w:val="center" w:pos="6946"/>
          </w:tabs>
          <w:jc w:val="right"/>
          <w:rPr>
            <w:noProof/>
            <w:sz w:val="18"/>
          </w:rPr>
        </w:pPr>
        <w:r>
          <w:rPr>
            <w:sz w:val="18"/>
          </w:rPr>
          <w:t>Pagina</w:t>
        </w:r>
        <w:r w:rsidRPr="00370F36">
          <w:rPr>
            <w:sz w:val="18"/>
          </w:rPr>
          <w:t xml:space="preserve">. </w:t>
        </w:r>
        <w:r w:rsidRPr="00370F36">
          <w:rPr>
            <w:sz w:val="18"/>
          </w:rPr>
          <w:fldChar w:fldCharType="begin"/>
        </w:r>
        <w:r w:rsidRPr="00370F36">
          <w:rPr>
            <w:sz w:val="18"/>
          </w:rPr>
          <w:instrText xml:space="preserve"> PAGE   \* MERGEFORMAT </w:instrText>
        </w:r>
        <w:r w:rsidRPr="00370F36">
          <w:rPr>
            <w:sz w:val="18"/>
          </w:rPr>
          <w:fldChar w:fldCharType="separate"/>
        </w:r>
        <w:r>
          <w:rPr>
            <w:sz w:val="18"/>
          </w:rPr>
          <w:t>22</w:t>
        </w:r>
        <w:r w:rsidRPr="00370F36">
          <w:rPr>
            <w:sz w:val="18"/>
          </w:rPr>
          <w:fldChar w:fldCharType="end"/>
        </w:r>
        <w:r>
          <w:rPr>
            <w:sz w:val="18"/>
          </w:rPr>
          <w:t xml:space="preserve"> van </w:t>
        </w:r>
        <w:r w:rsidRPr="00370F36">
          <w:rPr>
            <w:sz w:val="18"/>
          </w:rPr>
          <w:fldChar w:fldCharType="begin"/>
        </w:r>
        <w:r w:rsidRPr="00370F36">
          <w:rPr>
            <w:sz w:val="18"/>
          </w:rPr>
          <w:instrText xml:space="preserve"> NUMPAGES   \* MERGEFORMAT </w:instrText>
        </w:r>
        <w:r w:rsidRPr="00370F36">
          <w:rPr>
            <w:sz w:val="18"/>
          </w:rPr>
          <w:fldChar w:fldCharType="separate"/>
        </w:r>
        <w:r>
          <w:rPr>
            <w:sz w:val="18"/>
          </w:rPr>
          <w:t>24</w:t>
        </w:r>
        <w:r w:rsidRPr="00370F36">
          <w:rPr>
            <w:noProof/>
            <w:sz w:val="18"/>
          </w:rPr>
          <w:fldChar w:fldCharType="end"/>
        </w:r>
      </w:p>
      <w:p w14:paraId="1DDEC1D2" w14:textId="69E734AD" w:rsidR="005C1431" w:rsidRDefault="007177BE" w:rsidP="00800420">
        <w:pPr>
          <w:pStyle w:val="Voettekst"/>
          <w:jc w:val="center"/>
        </w:pPr>
      </w:p>
    </w:sdtContent>
  </w:sdt>
  <w:p w14:paraId="05BE659E"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40D55F9E"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54C205BE"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65E20" w14:textId="77777777" w:rsidR="004D6A42" w:rsidRDefault="004D6A42">
      <w:r>
        <w:separator/>
      </w:r>
    </w:p>
  </w:footnote>
  <w:footnote w:type="continuationSeparator" w:id="0">
    <w:p w14:paraId="35121A27" w14:textId="77777777" w:rsidR="004D6A42" w:rsidRDefault="004D6A42">
      <w:r>
        <w:continuationSeparator/>
      </w:r>
    </w:p>
  </w:footnote>
  <w:footnote w:id="1">
    <w:p w14:paraId="7B9E3967" w14:textId="7B1F50B8" w:rsidR="00FE4492" w:rsidRDefault="00FE4492" w:rsidP="00FE4492">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09494FC1" w14:textId="77777777" w:rsidTr="0023628B">
      <w:trPr>
        <w:cantSplit/>
        <w:trHeight w:val="397"/>
      </w:trPr>
      <w:tc>
        <w:tcPr>
          <w:tcW w:w="1418" w:type="dxa"/>
          <w:shd w:val="clear" w:color="auto" w:fill="auto"/>
        </w:tcPr>
        <w:p w14:paraId="332396EF" w14:textId="77777777" w:rsidR="00713A38" w:rsidRDefault="00713A38" w:rsidP="0023628B">
          <w:pPr>
            <w:pStyle w:val="Koptekst"/>
          </w:pPr>
        </w:p>
      </w:tc>
      <w:tc>
        <w:tcPr>
          <w:tcW w:w="10490" w:type="dxa"/>
          <w:shd w:val="clear" w:color="auto" w:fill="auto"/>
        </w:tcPr>
        <w:p w14:paraId="77621840" w14:textId="77777777" w:rsidR="00713A38" w:rsidRDefault="00713A38" w:rsidP="0023628B">
          <w:pPr>
            <w:pStyle w:val="Koptekst"/>
          </w:pPr>
        </w:p>
      </w:tc>
    </w:tr>
    <w:tr w:rsidR="00713A38" w14:paraId="32C21392" w14:textId="77777777" w:rsidTr="0023628B">
      <w:trPr>
        <w:cantSplit/>
        <w:trHeight w:hRule="exact" w:val="737"/>
      </w:trPr>
      <w:tc>
        <w:tcPr>
          <w:tcW w:w="1418" w:type="dxa"/>
          <w:shd w:val="clear" w:color="auto" w:fill="auto"/>
        </w:tcPr>
        <w:p w14:paraId="5C85665E" w14:textId="77777777" w:rsidR="00713A38" w:rsidRDefault="00713A38" w:rsidP="0023628B">
          <w:pPr>
            <w:pStyle w:val="Koptekst"/>
          </w:pPr>
        </w:p>
      </w:tc>
      <w:tc>
        <w:tcPr>
          <w:tcW w:w="10490" w:type="dxa"/>
          <w:shd w:val="clear" w:color="auto" w:fill="auto"/>
        </w:tcPr>
        <w:p w14:paraId="04B51A64" w14:textId="77777777" w:rsidR="00713A38" w:rsidRDefault="00713A38" w:rsidP="0023628B">
          <w:pPr>
            <w:pStyle w:val="Koptekst"/>
          </w:pPr>
        </w:p>
      </w:tc>
    </w:tr>
  </w:tbl>
  <w:p w14:paraId="5A758614" w14:textId="1749316B"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F625C" w14:textId="719FF03A" w:rsidR="00F818B9" w:rsidRDefault="00C5062B">
    <w:pPr>
      <w:pStyle w:val="Koptekst"/>
    </w:pPr>
    <w:r>
      <w:rPr>
        <w:noProof/>
      </w:rPr>
      <w:drawing>
        <wp:anchor distT="0" distB="0" distL="114300" distR="114300" simplePos="0" relativeHeight="251658240" behindDoc="1" locked="0" layoutInCell="1" allowOverlap="1" wp14:anchorId="23343D22" wp14:editId="159EB75E">
          <wp:simplePos x="0" y="0"/>
          <wp:positionH relativeFrom="column">
            <wp:posOffset>5233035</wp:posOffset>
          </wp:positionH>
          <wp:positionV relativeFrom="paragraph">
            <wp:posOffset>125730</wp:posOffset>
          </wp:positionV>
          <wp:extent cx="1114425" cy="729588"/>
          <wp:effectExtent l="0" t="0" r="0" b="0"/>
          <wp:wrapNone/>
          <wp:docPr id="465146650" name="Afbeelding 1" descr="Nieuw logo voor Maassl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uw logo voor Maasslu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4425" cy="729588"/>
                  </a:xfrm>
                  <a:prstGeom prst="rect">
                    <a:avLst/>
                  </a:prstGeom>
                  <a:noFill/>
                  <a:ln>
                    <a:noFill/>
                  </a:ln>
                </pic:spPr>
              </pic:pic>
            </a:graphicData>
          </a:graphic>
        </wp:anchor>
      </w:drawing>
    </w:r>
  </w:p>
  <w:p w14:paraId="5B1F8612" w14:textId="5F58ED99"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325E3785" w14:textId="77777777" w:rsidTr="002D1748">
      <w:trPr>
        <w:trHeight w:hRule="exact" w:val="340"/>
      </w:trPr>
      <w:tc>
        <w:tcPr>
          <w:tcW w:w="1144" w:type="dxa"/>
          <w:shd w:val="clear" w:color="auto" w:fill="auto"/>
        </w:tcPr>
        <w:p w14:paraId="4A15A2AB" w14:textId="77777777" w:rsidR="00713A38" w:rsidRDefault="00713A38" w:rsidP="002D1748">
          <w:pPr>
            <w:pStyle w:val="Kenmerk"/>
          </w:pPr>
        </w:p>
      </w:tc>
      <w:tc>
        <w:tcPr>
          <w:tcW w:w="10763" w:type="dxa"/>
          <w:shd w:val="clear" w:color="auto" w:fill="auto"/>
        </w:tcPr>
        <w:p w14:paraId="3B0E65A5" w14:textId="77777777" w:rsidR="00713A38" w:rsidRDefault="00713A38" w:rsidP="002D1748">
          <w:pPr>
            <w:pStyle w:val="Kenmerk"/>
          </w:pPr>
        </w:p>
      </w:tc>
    </w:tr>
  </w:tbl>
  <w:p w14:paraId="6384B538" w14:textId="3D5F97A4"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BA14855"/>
    <w:multiLevelType w:val="hybridMultilevel"/>
    <w:tmpl w:val="739230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BF57856"/>
    <w:multiLevelType w:val="hybridMultilevel"/>
    <w:tmpl w:val="9C10C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9281841">
    <w:abstractNumId w:val="2"/>
  </w:num>
  <w:num w:numId="2" w16cid:durableId="549347151">
    <w:abstractNumId w:val="1"/>
  </w:num>
  <w:num w:numId="3" w16cid:durableId="1823036803">
    <w:abstractNumId w:val="0"/>
  </w:num>
  <w:num w:numId="4" w16cid:durableId="1346126510">
    <w:abstractNumId w:val="3"/>
  </w:num>
  <w:num w:numId="5" w16cid:durableId="1339651799">
    <w:abstractNumId w:val="7"/>
  </w:num>
  <w:num w:numId="6" w16cid:durableId="625694481">
    <w:abstractNumId w:val="7"/>
  </w:num>
  <w:num w:numId="7" w16cid:durableId="1564490825">
    <w:abstractNumId w:val="7"/>
  </w:num>
  <w:num w:numId="8" w16cid:durableId="758870141">
    <w:abstractNumId w:val="7"/>
  </w:num>
  <w:num w:numId="9" w16cid:durableId="2016760516">
    <w:abstractNumId w:val="6"/>
  </w:num>
  <w:num w:numId="10" w16cid:durableId="735201669">
    <w:abstractNumId w:val="6"/>
  </w:num>
  <w:num w:numId="11" w16cid:durableId="784079169">
    <w:abstractNumId w:val="7"/>
  </w:num>
  <w:num w:numId="12" w16cid:durableId="477842395">
    <w:abstractNumId w:val="7"/>
  </w:num>
  <w:num w:numId="13" w16cid:durableId="493758969">
    <w:abstractNumId w:val="7"/>
  </w:num>
  <w:num w:numId="14" w16cid:durableId="766509233">
    <w:abstractNumId w:val="8"/>
  </w:num>
  <w:num w:numId="15" w16cid:durableId="1754860853">
    <w:abstractNumId w:val="9"/>
  </w:num>
  <w:num w:numId="16" w16cid:durableId="241524503">
    <w:abstractNumId w:val="4"/>
  </w:num>
  <w:num w:numId="17" w16cid:durableId="907836966">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E22"/>
    <w:rsid w:val="000221F4"/>
    <w:rsid w:val="00045278"/>
    <w:rsid w:val="000609CA"/>
    <w:rsid w:val="00062A14"/>
    <w:rsid w:val="00062E5C"/>
    <w:rsid w:val="000652D2"/>
    <w:rsid w:val="000700FE"/>
    <w:rsid w:val="00081E8B"/>
    <w:rsid w:val="00087F8F"/>
    <w:rsid w:val="000B0647"/>
    <w:rsid w:val="000D2944"/>
    <w:rsid w:val="000D7F29"/>
    <w:rsid w:val="000F2D4E"/>
    <w:rsid w:val="000F5E05"/>
    <w:rsid w:val="000F5F8B"/>
    <w:rsid w:val="000F728F"/>
    <w:rsid w:val="00101DFF"/>
    <w:rsid w:val="001203B9"/>
    <w:rsid w:val="00130C9A"/>
    <w:rsid w:val="00146ED6"/>
    <w:rsid w:val="00153860"/>
    <w:rsid w:val="00155D2D"/>
    <w:rsid w:val="001737AD"/>
    <w:rsid w:val="00193FA0"/>
    <w:rsid w:val="001A1C14"/>
    <w:rsid w:val="001B1F7E"/>
    <w:rsid w:val="001C5E61"/>
    <w:rsid w:val="001D450F"/>
    <w:rsid w:val="001E2B72"/>
    <w:rsid w:val="001E2D3E"/>
    <w:rsid w:val="001F2636"/>
    <w:rsid w:val="00222D71"/>
    <w:rsid w:val="002304A9"/>
    <w:rsid w:val="0023628B"/>
    <w:rsid w:val="00245C63"/>
    <w:rsid w:val="00247A23"/>
    <w:rsid w:val="002644B1"/>
    <w:rsid w:val="00270385"/>
    <w:rsid w:val="002936E3"/>
    <w:rsid w:val="00293A5A"/>
    <w:rsid w:val="00294087"/>
    <w:rsid w:val="002960F9"/>
    <w:rsid w:val="002A16DF"/>
    <w:rsid w:val="002C492C"/>
    <w:rsid w:val="002D1748"/>
    <w:rsid w:val="002D674A"/>
    <w:rsid w:val="002E0806"/>
    <w:rsid w:val="002E1D90"/>
    <w:rsid w:val="002E48FD"/>
    <w:rsid w:val="002F4685"/>
    <w:rsid w:val="003018AB"/>
    <w:rsid w:val="00317079"/>
    <w:rsid w:val="00322C02"/>
    <w:rsid w:val="003369A3"/>
    <w:rsid w:val="00352E6E"/>
    <w:rsid w:val="00370A69"/>
    <w:rsid w:val="00373C81"/>
    <w:rsid w:val="003867FA"/>
    <w:rsid w:val="00391E4F"/>
    <w:rsid w:val="003A4A36"/>
    <w:rsid w:val="003B1337"/>
    <w:rsid w:val="003E0A90"/>
    <w:rsid w:val="003F4952"/>
    <w:rsid w:val="00413744"/>
    <w:rsid w:val="0042259D"/>
    <w:rsid w:val="004317A3"/>
    <w:rsid w:val="00444721"/>
    <w:rsid w:val="00454906"/>
    <w:rsid w:val="00464D2A"/>
    <w:rsid w:val="00471103"/>
    <w:rsid w:val="0049169D"/>
    <w:rsid w:val="004A2836"/>
    <w:rsid w:val="004C2DA4"/>
    <w:rsid w:val="004D6A42"/>
    <w:rsid w:val="004E0777"/>
    <w:rsid w:val="004E2F3F"/>
    <w:rsid w:val="004F2305"/>
    <w:rsid w:val="0051179C"/>
    <w:rsid w:val="00543508"/>
    <w:rsid w:val="00544872"/>
    <w:rsid w:val="00545E62"/>
    <w:rsid w:val="00547595"/>
    <w:rsid w:val="005576FD"/>
    <w:rsid w:val="005619EA"/>
    <w:rsid w:val="00573DEF"/>
    <w:rsid w:val="005769AD"/>
    <w:rsid w:val="00595803"/>
    <w:rsid w:val="00597891"/>
    <w:rsid w:val="005B1943"/>
    <w:rsid w:val="005B6D4C"/>
    <w:rsid w:val="005C1431"/>
    <w:rsid w:val="005D04E3"/>
    <w:rsid w:val="005D4605"/>
    <w:rsid w:val="006019E7"/>
    <w:rsid w:val="006029F6"/>
    <w:rsid w:val="00607BCF"/>
    <w:rsid w:val="006114DD"/>
    <w:rsid w:val="00612F23"/>
    <w:rsid w:val="006139E7"/>
    <w:rsid w:val="00625A55"/>
    <w:rsid w:val="006270D4"/>
    <w:rsid w:val="006445DE"/>
    <w:rsid w:val="00644793"/>
    <w:rsid w:val="00657D34"/>
    <w:rsid w:val="00663D80"/>
    <w:rsid w:val="00665F82"/>
    <w:rsid w:val="0066705F"/>
    <w:rsid w:val="00675DFF"/>
    <w:rsid w:val="006B0E21"/>
    <w:rsid w:val="006D7F5E"/>
    <w:rsid w:val="00704C08"/>
    <w:rsid w:val="00713A38"/>
    <w:rsid w:val="007177BE"/>
    <w:rsid w:val="00723DDF"/>
    <w:rsid w:val="00752E48"/>
    <w:rsid w:val="00780498"/>
    <w:rsid w:val="00781755"/>
    <w:rsid w:val="007825BE"/>
    <w:rsid w:val="007839C9"/>
    <w:rsid w:val="007D21F3"/>
    <w:rsid w:val="007D4666"/>
    <w:rsid w:val="007F2783"/>
    <w:rsid w:val="007F3132"/>
    <w:rsid w:val="00800420"/>
    <w:rsid w:val="00815F61"/>
    <w:rsid w:val="00816AF9"/>
    <w:rsid w:val="008320BC"/>
    <w:rsid w:val="0084090D"/>
    <w:rsid w:val="00844BEB"/>
    <w:rsid w:val="00851215"/>
    <w:rsid w:val="0085611E"/>
    <w:rsid w:val="008702E6"/>
    <w:rsid w:val="008760CE"/>
    <w:rsid w:val="0088501C"/>
    <w:rsid w:val="008A09B5"/>
    <w:rsid w:val="008A0A7D"/>
    <w:rsid w:val="008D33C4"/>
    <w:rsid w:val="008D4C91"/>
    <w:rsid w:val="008E2206"/>
    <w:rsid w:val="008E278A"/>
    <w:rsid w:val="00905574"/>
    <w:rsid w:val="00907863"/>
    <w:rsid w:val="00911E57"/>
    <w:rsid w:val="00923CEE"/>
    <w:rsid w:val="009246DA"/>
    <w:rsid w:val="00926422"/>
    <w:rsid w:val="00930C49"/>
    <w:rsid w:val="009325FB"/>
    <w:rsid w:val="00967E22"/>
    <w:rsid w:val="009742A8"/>
    <w:rsid w:val="00982DBD"/>
    <w:rsid w:val="00993528"/>
    <w:rsid w:val="009A0D2B"/>
    <w:rsid w:val="009B5BA2"/>
    <w:rsid w:val="009C5116"/>
    <w:rsid w:val="009C72F0"/>
    <w:rsid w:val="009D102C"/>
    <w:rsid w:val="009F1BCA"/>
    <w:rsid w:val="009F46C3"/>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F1471"/>
    <w:rsid w:val="00AF48F9"/>
    <w:rsid w:val="00B13A1B"/>
    <w:rsid w:val="00B36015"/>
    <w:rsid w:val="00B413AE"/>
    <w:rsid w:val="00B4408E"/>
    <w:rsid w:val="00B47772"/>
    <w:rsid w:val="00B550B9"/>
    <w:rsid w:val="00B731E4"/>
    <w:rsid w:val="00B77818"/>
    <w:rsid w:val="00B80EC3"/>
    <w:rsid w:val="00B8655F"/>
    <w:rsid w:val="00BA04CB"/>
    <w:rsid w:val="00BA51C5"/>
    <w:rsid w:val="00BA6D84"/>
    <w:rsid w:val="00BB1CB3"/>
    <w:rsid w:val="00BC2211"/>
    <w:rsid w:val="00BE4747"/>
    <w:rsid w:val="00BF0858"/>
    <w:rsid w:val="00BF63CE"/>
    <w:rsid w:val="00C04567"/>
    <w:rsid w:val="00C10DA1"/>
    <w:rsid w:val="00C14108"/>
    <w:rsid w:val="00C24684"/>
    <w:rsid w:val="00C32970"/>
    <w:rsid w:val="00C42533"/>
    <w:rsid w:val="00C5062B"/>
    <w:rsid w:val="00C612F9"/>
    <w:rsid w:val="00C77559"/>
    <w:rsid w:val="00C777FD"/>
    <w:rsid w:val="00C85586"/>
    <w:rsid w:val="00CA14F4"/>
    <w:rsid w:val="00CA468C"/>
    <w:rsid w:val="00CC406D"/>
    <w:rsid w:val="00D047C3"/>
    <w:rsid w:val="00D05FC7"/>
    <w:rsid w:val="00D17E42"/>
    <w:rsid w:val="00D33ACC"/>
    <w:rsid w:val="00D40560"/>
    <w:rsid w:val="00D4268A"/>
    <w:rsid w:val="00D54DEA"/>
    <w:rsid w:val="00D57B19"/>
    <w:rsid w:val="00D8453C"/>
    <w:rsid w:val="00DA7EF0"/>
    <w:rsid w:val="00DB7B72"/>
    <w:rsid w:val="00DC210E"/>
    <w:rsid w:val="00DC3AD8"/>
    <w:rsid w:val="00DC7A91"/>
    <w:rsid w:val="00DD1C06"/>
    <w:rsid w:val="00E107BC"/>
    <w:rsid w:val="00E225D2"/>
    <w:rsid w:val="00E70C32"/>
    <w:rsid w:val="00E83488"/>
    <w:rsid w:val="00E83B82"/>
    <w:rsid w:val="00E85208"/>
    <w:rsid w:val="00E9456E"/>
    <w:rsid w:val="00EA4759"/>
    <w:rsid w:val="00EC3AD8"/>
    <w:rsid w:val="00ED3122"/>
    <w:rsid w:val="00ED3322"/>
    <w:rsid w:val="00ED3DEB"/>
    <w:rsid w:val="00ED6943"/>
    <w:rsid w:val="00F02071"/>
    <w:rsid w:val="00F10F4C"/>
    <w:rsid w:val="00F23CC1"/>
    <w:rsid w:val="00F349BD"/>
    <w:rsid w:val="00F46E1D"/>
    <w:rsid w:val="00F524CB"/>
    <w:rsid w:val="00F70DCF"/>
    <w:rsid w:val="00F818B9"/>
    <w:rsid w:val="00F860AD"/>
    <w:rsid w:val="00F92976"/>
    <w:rsid w:val="00F97258"/>
    <w:rsid w:val="00FA5214"/>
    <w:rsid w:val="00FA6B78"/>
    <w:rsid w:val="00FC7A75"/>
    <w:rsid w:val="00FE4492"/>
    <w:rsid w:val="00FF499E"/>
    <w:rsid w:val="677D7A97"/>
    <w:rsid w:val="6E10F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2A4B4"/>
  <w15:chartTrackingRefBased/>
  <w15:docId w15:val="{01DD7918-C43C-44EE-BB1D-4BEB5FAB5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styleId="Voetnoottekst">
    <w:name w:val="footnote text"/>
    <w:basedOn w:val="Standaard"/>
    <w:link w:val="VoetnoottekstChar"/>
    <w:semiHidden/>
    <w:unhideWhenUsed/>
    <w:rsid w:val="00E83B82"/>
    <w:pPr>
      <w:spacing w:line="240" w:lineRule="auto"/>
    </w:pPr>
  </w:style>
  <w:style w:type="character" w:customStyle="1" w:styleId="VoetnoottekstChar">
    <w:name w:val="Voetnoottekst Char"/>
    <w:basedOn w:val="Standaardalinea-lettertype"/>
    <w:link w:val="Voetnoottekst"/>
    <w:semiHidden/>
    <w:rsid w:val="00E83B82"/>
    <w:rPr>
      <w:rFonts w:ascii="Arial" w:hAnsi="Arial"/>
      <w:lang w:eastAsia="en-US"/>
    </w:rPr>
  </w:style>
  <w:style w:type="character" w:styleId="Voetnootmarkering">
    <w:name w:val="footnote reference"/>
    <w:basedOn w:val="Standaardalinea-lettertype"/>
    <w:semiHidden/>
    <w:unhideWhenUsed/>
    <w:rsid w:val="00E83B82"/>
    <w:rPr>
      <w:vertAlign w:val="superscript"/>
    </w:rPr>
  </w:style>
  <w:style w:type="paragraph" w:styleId="Normaalweb">
    <w:name w:val="Normal (Web)"/>
    <w:basedOn w:val="Standaard"/>
    <w:uiPriority w:val="99"/>
    <w:unhideWhenUsed/>
    <w:rsid w:val="009F46C3"/>
    <w:pPr>
      <w:spacing w:before="100" w:beforeAutospacing="1" w:after="100" w:afterAutospacing="1" w:line="240"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389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235;lleSchuurman\SSC%20ONS\SSCONSBranding%20-%20SSCONS%20Sjablonen\Leeg%20document%20met%20kop-%20en%20voetteks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B84783BDCB54BA60E651C4925AFAD" ma:contentTypeVersion="15" ma:contentTypeDescription="Een nieuw document maken." ma:contentTypeScope="" ma:versionID="e23b65c00795aa60c993561c6524fdf0">
  <xsd:schema xmlns:xsd="http://www.w3.org/2001/XMLSchema" xmlns:xs="http://www.w3.org/2001/XMLSchema" xmlns:p="http://schemas.microsoft.com/office/2006/metadata/properties" xmlns:ns2="bb1dc6c4-a8db-4b83-b1e6-88c30d21de08" xmlns:ns3="34266705-92d3-4612-8d53-4cba1c4adf6b" targetNamespace="http://schemas.microsoft.com/office/2006/metadata/properties" ma:root="true" ma:fieldsID="9c16c2736c952831f119e36e50b17e16" ns2:_="" ns3:_="">
    <xsd:import namespace="bb1dc6c4-a8db-4b83-b1e6-88c30d21de08"/>
    <xsd:import namespace="34266705-92d3-4612-8d53-4cba1c4adf6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dc6c4-a8db-4b83-b1e6-88c30d21d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28705f3-4002-4adf-9a9a-1a292fec0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4266705-92d3-4612-8d53-4cba1c4adf6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4f8ebeaa-5944-4fd2-a8e0-f9f7fce3b162}" ma:internalName="TaxCatchAll" ma:showField="CatchAllData" ma:web="34266705-92d3-4612-8d53-4cba1c4adf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dc6c4-a8db-4b83-b1e6-88c30d21de08">
      <Terms xmlns="http://schemas.microsoft.com/office/infopath/2007/PartnerControls"/>
    </lcf76f155ced4ddcb4097134ff3c332f>
    <TaxCatchAll xmlns="34266705-92d3-4612-8d53-4cba1c4adf6b" xsi:nil="true"/>
    <SharedWithUsers xmlns="34266705-92d3-4612-8d53-4cba1c4adf6b">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4BCBE6-8513-4B1D-A348-99DEB942F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1dc6c4-a8db-4b83-b1e6-88c30d21de08"/>
    <ds:schemaRef ds:uri="34266705-92d3-4612-8d53-4cba1c4adf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 ds:uri="bb1dc6c4-a8db-4b83-b1e6-88c30d21de08"/>
    <ds:schemaRef ds:uri="34266705-92d3-4612-8d53-4cba1c4adf6b"/>
  </ds:schemaRefs>
</ds:datastoreItem>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Leeg document met kop- en voettekst</Template>
  <TotalTime>0</TotalTime>
  <Pages>1</Pages>
  <Words>282</Words>
  <Characters>1552</Characters>
  <Application>Microsoft Office Word</Application>
  <DocSecurity>0</DocSecurity>
  <Lines>12</Lines>
  <Paragraphs>3</Paragraphs>
  <ScaleCrop>false</ScaleCrop>
  <Company>SSC Ons</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 - de Leeuw, Karin van</dc:creator>
  <cp:keywords/>
  <dc:description/>
  <cp:lastModifiedBy>Zandman, B. (Bart)</cp:lastModifiedBy>
  <cp:revision>2</cp:revision>
  <cp:lastPrinted>2024-10-01T07:13:00Z</cp:lastPrinted>
  <dcterms:created xsi:type="dcterms:W3CDTF">2025-07-22T06:34:00Z</dcterms:created>
  <dcterms:modified xsi:type="dcterms:W3CDTF">2025-07-22T06:34:00Z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0x010100974B84783BDCB54BA60E651C4925AFAD</vt:lpwstr>
  </property>
  <property fmtid="{D5CDD505-2E9C-101B-9397-08002B2CF9AE}" pid="3" name="_dlc_DocIdItemGuid">
    <vt:lpwstr>49e75143-46a9-489c-858b-badaaa34cbdf</vt:lpwstr>
  </property>
  <property fmtid="{D5CDD505-2E9C-101B-9397-08002B2CF9AE}" pid="4" name="MediaServiceImageTags">
    <vt:lpwstr/>
  </property>
  <property fmtid="{D5CDD505-2E9C-101B-9397-08002B2CF9AE}" pid="5" name="Order">
    <vt:r8>9200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