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22A05DF3" w:rsidR="00D822D3" w:rsidRPr="00BC3B38" w:rsidRDefault="00D822D3" w:rsidP="00B367BD">
      <w:pPr>
        <w:pStyle w:val="BijlageInhKop"/>
        <w:spacing w:after="0"/>
        <w:rPr>
          <w:rFonts w:ascii="Tahoma" w:hAnsi="Tahoma" w:cs="Tahoma"/>
        </w:rPr>
      </w:pPr>
      <w:r w:rsidRPr="00BC3B38">
        <w:rPr>
          <w:rFonts w:ascii="Tahoma" w:hAnsi="Tahoma" w:cs="Tahoma"/>
        </w:rPr>
        <w:t xml:space="preserve">Bijlage </w:t>
      </w:r>
      <w:r w:rsidR="00487EBE" w:rsidRPr="00B13CD1">
        <w:rPr>
          <w:rFonts w:ascii="Tahoma" w:hAnsi="Tahoma" w:cs="Tahoma"/>
        </w:rPr>
        <w:t>4</w:t>
      </w:r>
      <w:r w:rsidR="00487EBE" w:rsidRPr="00BC3B38">
        <w:rPr>
          <w:rFonts w:ascii="Tahoma" w:hAnsi="Tahoma" w:cs="Tahoma"/>
        </w:rPr>
        <w:t xml:space="preserve"> </w:t>
      </w:r>
      <w:r w:rsidR="00A84746" w:rsidRPr="00BC3B38">
        <w:rPr>
          <w:rFonts w:ascii="Tahoma" w:hAnsi="Tahoma" w:cs="Tahoma"/>
        </w:rPr>
        <w:t>Garantieverklaring</w:t>
      </w:r>
    </w:p>
    <w:p w14:paraId="531A366A" w14:textId="77777777" w:rsidR="0082097A" w:rsidRPr="00974F87" w:rsidRDefault="0082097A" w:rsidP="00B367BD">
      <w:pPr>
        <w:spacing w:after="0"/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B367B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BC3B38" w:rsidRDefault="008C25D1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Inschrijver 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BC3B38" w:rsidRDefault="0082097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7777777" w:rsidR="0082097A" w:rsidRPr="00BC3B38" w:rsidRDefault="001E758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3541E7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 in combinatie met andere c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BB1219" w:rsidRDefault="0082097A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2" w14:textId="77777777" w:rsidR="00EB7964" w:rsidRPr="00BB1219" w:rsidRDefault="00EB7964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3" w14:textId="46889F5A" w:rsidR="00590718" w:rsidRPr="00BC3B38" w:rsidRDefault="00EB7964" w:rsidP="00B13CD1">
      <w:pPr>
        <w:rPr>
          <w:rFonts w:ascii="Tahoma" w:hAnsi="Tahoma" w:cs="Tahoma"/>
          <w:sz w:val="20"/>
          <w:szCs w:val="20"/>
        </w:rPr>
      </w:pPr>
      <w:r w:rsidRPr="00B13CD1">
        <w:rPr>
          <w:rFonts w:ascii="Tahoma" w:hAnsi="Tahoma" w:cs="Tahoma"/>
          <w:sz w:val="20"/>
          <w:szCs w:val="20"/>
        </w:rPr>
        <w:t>Onde</w:t>
      </w:r>
      <w:r w:rsidR="009C28B1" w:rsidRPr="00B13CD1">
        <w:rPr>
          <w:rFonts w:ascii="Tahoma" w:hAnsi="Tahoma" w:cs="Tahoma"/>
          <w:sz w:val="20"/>
          <w:szCs w:val="20"/>
        </w:rPr>
        <w:t>rgetekende verklaart inzake de o</w:t>
      </w:r>
      <w:r w:rsidRPr="00B13CD1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B13CD1">
        <w:rPr>
          <w:rFonts w:ascii="Tahoma" w:hAnsi="Tahoma" w:cs="Tahoma"/>
          <w:sz w:val="20"/>
          <w:szCs w:val="20"/>
        </w:rPr>
        <w:t>Europese openbare</w:t>
      </w:r>
      <w:r w:rsidR="003F12AE" w:rsidRPr="00B13CD1">
        <w:rPr>
          <w:rFonts w:ascii="Tahoma" w:hAnsi="Tahoma" w:cs="Tahoma"/>
          <w:sz w:val="20"/>
          <w:szCs w:val="20"/>
        </w:rPr>
        <w:t xml:space="preserve"> </w:t>
      </w:r>
      <w:r w:rsidR="00C66D46" w:rsidRPr="00B13CD1">
        <w:rPr>
          <w:rFonts w:ascii="Tahoma" w:hAnsi="Tahoma" w:cs="Tahoma"/>
          <w:sz w:val="20"/>
          <w:szCs w:val="20"/>
        </w:rPr>
        <w:t>aanbesteding</w:t>
      </w:r>
      <w:r w:rsidRPr="00B13CD1">
        <w:rPr>
          <w:rFonts w:ascii="Tahoma" w:hAnsi="Tahoma" w:cs="Tahoma"/>
          <w:sz w:val="20"/>
          <w:szCs w:val="20"/>
        </w:rPr>
        <w:t xml:space="preserve"> </w:t>
      </w:r>
      <w:r w:rsidR="005C6CCF" w:rsidRPr="00B13CD1">
        <w:rPr>
          <w:rFonts w:ascii="Tahoma" w:hAnsi="Tahoma" w:cs="Tahoma"/>
          <w:sz w:val="20"/>
          <w:szCs w:val="20"/>
        </w:rPr>
        <w:t>“</w:t>
      </w:r>
      <w:r w:rsidR="00B13CD1" w:rsidRPr="00B13CD1">
        <w:rPr>
          <w:rFonts w:ascii="Tahoma" w:hAnsi="Tahoma" w:cs="Tahoma"/>
          <w:sz w:val="20"/>
          <w:szCs w:val="20"/>
        </w:rPr>
        <w:t>Accountancydiensten Bommelerwaard</w:t>
      </w:r>
      <w:r w:rsidR="00B13CD1" w:rsidRPr="00B13CD1">
        <w:rPr>
          <w:rFonts w:ascii="Tahoma" w:hAnsi="Tahoma" w:cs="Tahoma"/>
          <w:sz w:val="20"/>
          <w:szCs w:val="20"/>
        </w:rPr>
        <w:t xml:space="preserve"> </w:t>
      </w:r>
      <w:r w:rsidR="00B13CD1" w:rsidRPr="00B13CD1">
        <w:rPr>
          <w:rFonts w:ascii="Tahoma" w:hAnsi="Tahoma" w:cs="Tahoma"/>
          <w:sz w:val="20"/>
          <w:szCs w:val="20"/>
        </w:rPr>
        <w:t xml:space="preserve">(gemeente Zaltbommel, gemeente Maasdriel en </w:t>
      </w:r>
      <w:proofErr w:type="spellStart"/>
      <w:r w:rsidR="00B13CD1" w:rsidRPr="00B13CD1">
        <w:rPr>
          <w:rFonts w:ascii="Tahoma" w:hAnsi="Tahoma" w:cs="Tahoma"/>
          <w:sz w:val="20"/>
          <w:szCs w:val="20"/>
        </w:rPr>
        <w:t>bedrijfsvoeringseenheid</w:t>
      </w:r>
      <w:proofErr w:type="spellEnd"/>
      <w:r w:rsidR="00B13CD1" w:rsidRPr="00B13CD1">
        <w:rPr>
          <w:rFonts w:ascii="Tahoma" w:hAnsi="Tahoma" w:cs="Tahoma"/>
          <w:sz w:val="20"/>
          <w:szCs w:val="20"/>
        </w:rPr>
        <w:t xml:space="preserve"> Bommelerwaard</w:t>
      </w:r>
      <w:r w:rsidR="00B13CD1" w:rsidRPr="00B13CD1">
        <w:rPr>
          <w:rFonts w:ascii="Tahoma" w:hAnsi="Tahoma" w:cs="Tahoma"/>
          <w:sz w:val="20"/>
          <w:szCs w:val="20"/>
        </w:rPr>
        <w:t>)</w:t>
      </w:r>
      <w:r w:rsidR="005C6CCF" w:rsidRPr="00B13CD1">
        <w:rPr>
          <w:rFonts w:ascii="Tahoma" w:hAnsi="Tahoma" w:cs="Tahoma"/>
          <w:i/>
          <w:sz w:val="20"/>
          <w:szCs w:val="20"/>
        </w:rPr>
        <w:t xml:space="preserve">” </w:t>
      </w:r>
      <w:r w:rsidRPr="00B13CD1">
        <w:rPr>
          <w:rFonts w:ascii="Tahoma" w:hAnsi="Tahoma" w:cs="Tahoma"/>
          <w:sz w:val="20"/>
          <w:szCs w:val="20"/>
        </w:rPr>
        <w:t>dat</w:t>
      </w:r>
      <w:r w:rsidRPr="00BC3B38">
        <w:rPr>
          <w:rFonts w:ascii="Tahoma" w:hAnsi="Tahoma" w:cs="Tahoma"/>
          <w:sz w:val="20"/>
          <w:szCs w:val="20"/>
        </w:rPr>
        <w:t>:</w:t>
      </w:r>
    </w:p>
    <w:p w14:paraId="531A3674" w14:textId="77777777" w:rsidR="005C6CCF" w:rsidRDefault="0082097A" w:rsidP="00BB1219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V</w:t>
      </w:r>
      <w:r w:rsidR="00794736" w:rsidRPr="00BC3B38">
        <w:rPr>
          <w:rFonts w:ascii="Tahoma" w:hAnsi="Tahoma" w:cs="Tahoma"/>
          <w:sz w:val="20"/>
          <w:szCs w:val="20"/>
        </w:rPr>
        <w:t>anuit de o</w:t>
      </w:r>
      <w:r w:rsidR="001E758A" w:rsidRPr="00BC3B38">
        <w:rPr>
          <w:rFonts w:ascii="Tahoma" w:hAnsi="Tahoma" w:cs="Tahoma"/>
          <w:sz w:val="20"/>
          <w:szCs w:val="20"/>
        </w:rPr>
        <w:t xml:space="preserve">nderneming 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geen informatie die in het kader van dit project besch</w:t>
      </w:r>
      <w:r w:rsidR="001E758A" w:rsidRPr="00BC3B38">
        <w:rPr>
          <w:rFonts w:ascii="Tahoma" w:hAnsi="Tahoma" w:cs="Tahoma"/>
          <w:sz w:val="20"/>
          <w:szCs w:val="20"/>
        </w:rPr>
        <w:t xml:space="preserve">ikbaar bij hem komt en waarvan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nderaannemers en/of hulppersonen.</w:t>
      </w:r>
    </w:p>
    <w:p w14:paraId="177B19EC" w14:textId="77777777" w:rsidR="00BB1219" w:rsidRPr="00BC3B38" w:rsidRDefault="00BB1219" w:rsidP="00BB1219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2866000F" w14:textId="77777777" w:rsidR="009610DE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Bij gunning van de o</w:t>
      </w:r>
      <w:r w:rsidR="008A358A" w:rsidRPr="00BC3B38">
        <w:rPr>
          <w:rFonts w:ascii="Tahoma" w:hAnsi="Tahoma" w:cs="Tahoma"/>
          <w:sz w:val="20"/>
          <w:szCs w:val="20"/>
        </w:rPr>
        <w:t xml:space="preserve">pdracht al </w:t>
      </w:r>
      <w:r w:rsidRPr="00BC3B38">
        <w:rPr>
          <w:rFonts w:ascii="Tahoma" w:hAnsi="Tahoma" w:cs="Tahoma"/>
          <w:sz w:val="20"/>
          <w:szCs w:val="20"/>
        </w:rPr>
        <w:t>hetgeen i</w:t>
      </w:r>
      <w:r w:rsidR="008A358A" w:rsidRPr="00BC3B38">
        <w:rPr>
          <w:rFonts w:ascii="Tahoma" w:hAnsi="Tahoma" w:cs="Tahoma"/>
          <w:sz w:val="20"/>
          <w:szCs w:val="20"/>
        </w:rPr>
        <w:t>nschr</w:t>
      </w:r>
      <w:r w:rsidRPr="00BC3B38">
        <w:rPr>
          <w:rFonts w:ascii="Tahoma" w:hAnsi="Tahoma" w:cs="Tahoma"/>
          <w:sz w:val="20"/>
          <w:szCs w:val="20"/>
        </w:rPr>
        <w:t>ijver bij de uitvoering van de o</w:t>
      </w:r>
      <w:r w:rsidR="008A358A" w:rsidRPr="00BC3B38">
        <w:rPr>
          <w:rFonts w:ascii="Tahoma" w:hAnsi="Tahoma" w:cs="Tahoma"/>
          <w:sz w:val="20"/>
          <w:szCs w:val="20"/>
        </w:rPr>
        <w:t>pdrac</w:t>
      </w:r>
      <w:r w:rsidRPr="00BC3B38">
        <w:rPr>
          <w:rFonts w:ascii="Tahoma" w:hAnsi="Tahoma" w:cs="Tahoma"/>
          <w:sz w:val="20"/>
          <w:szCs w:val="20"/>
        </w:rPr>
        <w:t>ht ter kennis komt, en waarvan i</w:t>
      </w:r>
      <w:r w:rsidR="008A358A" w:rsidRPr="00BC3B38">
        <w:rPr>
          <w:rFonts w:ascii="Tahoma" w:hAnsi="Tahoma" w:cs="Tahoma"/>
          <w:sz w:val="20"/>
          <w:szCs w:val="20"/>
        </w:rPr>
        <w:t>nschrijver het vertrouwelijke karakter kent of redelijkerwijs kunt vermoeden, op generlei wijze bekend te maken.</w:t>
      </w:r>
    </w:p>
    <w:p w14:paraId="531A3675" w14:textId="5406EAAE" w:rsidR="008A358A" w:rsidRPr="00BC3B38" w:rsidRDefault="008A358A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color w:val="0070C0"/>
          <w:sz w:val="20"/>
          <w:szCs w:val="20"/>
        </w:rPr>
        <w:t xml:space="preserve"> </w:t>
      </w:r>
    </w:p>
    <w:p w14:paraId="531A3676" w14:textId="77777777" w:rsidR="008A358A" w:rsidRDefault="008A358A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ook na het beëindigen van de werkzaamheden voornoemde geheimhouding en restricties in acht te zullen nemen.</w:t>
      </w:r>
    </w:p>
    <w:p w14:paraId="6FB7AFFF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7" w14:textId="77777777" w:rsidR="008A358A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Opdrachtgever</w:t>
      </w:r>
      <w:r w:rsidR="008A358A" w:rsidRPr="00BC3B38">
        <w:rPr>
          <w:rFonts w:ascii="Tahoma" w:hAnsi="Tahoma" w:cs="Tahoma"/>
          <w:sz w:val="20"/>
          <w:szCs w:val="20"/>
        </w:rPr>
        <w:t xml:space="preserve"> vooraf te informeren als deze geheimhoudingsverklaring de uitvoering van de opdracht belemmert.</w:t>
      </w:r>
    </w:p>
    <w:p w14:paraId="796563CD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8" w14:textId="77777777" w:rsidR="00EB7964" w:rsidRDefault="0082097A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V</w:t>
      </w:r>
      <w:r w:rsidR="00EB7964" w:rsidRPr="00BC3B38">
        <w:rPr>
          <w:rFonts w:ascii="Tahoma" w:hAnsi="Tahoma" w:cs="Tahoma"/>
          <w:sz w:val="20"/>
          <w:szCs w:val="20"/>
        </w:rPr>
        <w:t xml:space="preserve">anuit de onderneming 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>, c.q. door de onderneming van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EB7964" w:rsidRPr="00BC3B38">
        <w:rPr>
          <w:rFonts w:ascii="Tahoma" w:hAnsi="Tahoma" w:cs="Tahoma"/>
          <w:sz w:val="20"/>
          <w:szCs w:val="20"/>
        </w:rPr>
        <w:t xml:space="preserve">voor het onderhavige project eventueel in te schakelen partners,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nderaannemers en/of hulppersonen geen publiciteit aan dit project zal worden gegeven, anders dan na voorgaande s</w:t>
      </w:r>
      <w:r w:rsidR="007A4859" w:rsidRPr="00BC3B38">
        <w:rPr>
          <w:rFonts w:ascii="Tahoma" w:hAnsi="Tahoma" w:cs="Tahoma"/>
          <w:sz w:val="20"/>
          <w:szCs w:val="20"/>
        </w:rPr>
        <w:t xml:space="preserve">chriftelijke toestemming van </w:t>
      </w:r>
      <w:r w:rsidR="009C28B1" w:rsidRPr="00BC3B38">
        <w:rPr>
          <w:rFonts w:ascii="Tahoma" w:hAnsi="Tahoma" w:cs="Tahoma"/>
          <w:sz w:val="20"/>
          <w:szCs w:val="20"/>
        </w:rPr>
        <w:t>opdrachtgever</w:t>
      </w:r>
      <w:r w:rsidR="00EB7964" w:rsidRPr="00BC3B38">
        <w:rPr>
          <w:rFonts w:ascii="Tahoma" w:hAnsi="Tahoma" w:cs="Tahoma"/>
          <w:sz w:val="20"/>
          <w:szCs w:val="20"/>
        </w:rPr>
        <w:t>.</w:t>
      </w:r>
    </w:p>
    <w:p w14:paraId="3EB35D86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9" w14:textId="77777777" w:rsidR="00EB7964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zich zal onthouden van gedragi</w:t>
      </w:r>
      <w:r w:rsidR="001E758A" w:rsidRPr="00BC3B38">
        <w:rPr>
          <w:rFonts w:ascii="Tahoma" w:hAnsi="Tahoma" w:cs="Tahoma"/>
          <w:sz w:val="20"/>
          <w:szCs w:val="20"/>
        </w:rPr>
        <w:t xml:space="preserve">ngen die de mededinging tussen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>s</w:t>
      </w:r>
      <w:r w:rsidR="00EB7964" w:rsidRPr="00BC3B38">
        <w:rPr>
          <w:rFonts w:ascii="Tahoma" w:hAnsi="Tahoma" w:cs="Tahoma"/>
          <w:sz w:val="20"/>
          <w:szCs w:val="20"/>
        </w:rPr>
        <w:t xml:space="preserve"> kan beperken.</w:t>
      </w:r>
    </w:p>
    <w:p w14:paraId="6255A195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A" w14:textId="77777777" w:rsidR="009C28B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onverkort akk</w:t>
      </w:r>
      <w:r w:rsidR="009C28B1" w:rsidRPr="00BC3B38">
        <w:rPr>
          <w:rFonts w:ascii="Tahoma" w:hAnsi="Tahoma" w:cs="Tahoma"/>
          <w:sz w:val="20"/>
          <w:szCs w:val="20"/>
        </w:rPr>
        <w:t>oord gaat met de inhoud van de a</w:t>
      </w:r>
      <w:r w:rsidRPr="00BC3B38">
        <w:rPr>
          <w:rFonts w:ascii="Tahoma" w:hAnsi="Tahoma" w:cs="Tahoma"/>
          <w:sz w:val="20"/>
          <w:szCs w:val="20"/>
        </w:rPr>
        <w:t>anbestedingsdo</w:t>
      </w:r>
      <w:r w:rsidR="00F92797" w:rsidRPr="00BC3B38">
        <w:rPr>
          <w:rFonts w:ascii="Tahoma" w:hAnsi="Tahoma" w:cs="Tahoma"/>
          <w:sz w:val="20"/>
          <w:szCs w:val="20"/>
        </w:rPr>
        <w:t>cu</w:t>
      </w:r>
      <w:r w:rsidRPr="00BC3B38">
        <w:rPr>
          <w:rFonts w:ascii="Tahoma" w:hAnsi="Tahoma" w:cs="Tahoma"/>
          <w:sz w:val="20"/>
          <w:szCs w:val="20"/>
        </w:rPr>
        <w:t xml:space="preserve">menten en met name </w:t>
      </w:r>
      <w:r w:rsidR="00BB467F" w:rsidRPr="00BC3B38">
        <w:rPr>
          <w:rFonts w:ascii="Tahoma" w:hAnsi="Tahoma" w:cs="Tahoma"/>
          <w:sz w:val="20"/>
          <w:szCs w:val="20"/>
        </w:rPr>
        <w:t xml:space="preserve">akkoord is met </w:t>
      </w:r>
      <w:r w:rsidRPr="00BC3B38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3E6ED5DC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B" w14:textId="591A12B8" w:rsidR="008C25D1" w:rsidRPr="004D487B" w:rsidRDefault="008C25D1" w:rsidP="004D487B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inhoud van het Programma van </w:t>
      </w:r>
      <w:r w:rsidR="001F404F">
        <w:rPr>
          <w:rFonts w:ascii="Tahoma" w:hAnsi="Tahoma" w:cs="Tahoma"/>
          <w:sz w:val="20"/>
          <w:szCs w:val="20"/>
        </w:rPr>
        <w:t>e</w:t>
      </w:r>
      <w:r w:rsidRPr="00BC3B38">
        <w:rPr>
          <w:rFonts w:ascii="Tahoma" w:hAnsi="Tahoma" w:cs="Tahoma"/>
          <w:sz w:val="20"/>
          <w:szCs w:val="20"/>
        </w:rPr>
        <w:t xml:space="preserve">isen, zoals opgenomen </w:t>
      </w:r>
      <w:r w:rsidR="007A4859" w:rsidRPr="00BC3B38">
        <w:rPr>
          <w:rFonts w:ascii="Tahoma" w:hAnsi="Tahoma" w:cs="Tahoma"/>
          <w:sz w:val="20"/>
          <w:szCs w:val="20"/>
        </w:rPr>
        <w:t xml:space="preserve">in </w:t>
      </w:r>
      <w:r w:rsidR="004D487B">
        <w:rPr>
          <w:rFonts w:ascii="Tahoma" w:hAnsi="Tahoma" w:cs="Tahoma"/>
          <w:sz w:val="20"/>
          <w:szCs w:val="20"/>
        </w:rPr>
        <w:t xml:space="preserve">bijlage </w:t>
      </w:r>
      <w:r w:rsidR="00203F51">
        <w:rPr>
          <w:rFonts w:ascii="Tahoma" w:hAnsi="Tahoma" w:cs="Tahoma"/>
          <w:sz w:val="20"/>
          <w:szCs w:val="20"/>
        </w:rPr>
        <w:t xml:space="preserve">10 </w:t>
      </w:r>
      <w:r w:rsidR="00E27DEE" w:rsidRPr="004D487B">
        <w:rPr>
          <w:rFonts w:ascii="Tahoma" w:hAnsi="Tahoma" w:cs="Tahoma"/>
          <w:sz w:val="20"/>
          <w:szCs w:val="20"/>
        </w:rPr>
        <w:t xml:space="preserve">van </w:t>
      </w:r>
      <w:r w:rsidR="009C28B1" w:rsidRPr="004D487B">
        <w:rPr>
          <w:rFonts w:ascii="Tahoma" w:hAnsi="Tahoma" w:cs="Tahoma"/>
          <w:sz w:val="20"/>
          <w:szCs w:val="20"/>
        </w:rPr>
        <w:t>de inschrijvingsleidraad</w:t>
      </w:r>
      <w:r w:rsidR="00487EBE" w:rsidRPr="004D487B">
        <w:rPr>
          <w:rFonts w:ascii="Tahoma" w:hAnsi="Tahoma" w:cs="Tahoma"/>
          <w:sz w:val="20"/>
          <w:szCs w:val="20"/>
        </w:rPr>
        <w:t xml:space="preserve">. </w:t>
      </w:r>
    </w:p>
    <w:p w14:paraId="0B8E2F58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C" w14:textId="200A166C" w:rsidR="00CB67FA" w:rsidRPr="00203F5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203F51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203F51">
        <w:rPr>
          <w:rFonts w:ascii="Tahoma" w:hAnsi="Tahoma" w:cs="Tahoma"/>
          <w:sz w:val="20"/>
          <w:szCs w:val="20"/>
        </w:rPr>
        <w:t xml:space="preserve">bij </w:t>
      </w:r>
      <w:r w:rsidR="00DB0508" w:rsidRPr="00203F51">
        <w:rPr>
          <w:rFonts w:ascii="Tahoma" w:hAnsi="Tahoma" w:cs="Tahoma"/>
          <w:sz w:val="20"/>
          <w:szCs w:val="20"/>
        </w:rPr>
        <w:t>i</w:t>
      </w:r>
      <w:r w:rsidR="00BB467F" w:rsidRPr="00203F51">
        <w:rPr>
          <w:rFonts w:ascii="Tahoma" w:hAnsi="Tahoma" w:cs="Tahoma"/>
          <w:sz w:val="20"/>
          <w:szCs w:val="20"/>
        </w:rPr>
        <w:t xml:space="preserve">nschrijving geldende </w:t>
      </w:r>
      <w:r w:rsidRPr="00203F51">
        <w:rPr>
          <w:rFonts w:ascii="Tahoma" w:hAnsi="Tahoma" w:cs="Tahoma"/>
          <w:sz w:val="20"/>
          <w:szCs w:val="20"/>
        </w:rPr>
        <w:t xml:space="preserve">inhoud van de </w:t>
      </w:r>
      <w:r w:rsidR="00293184" w:rsidRPr="00203F51">
        <w:rPr>
          <w:rFonts w:ascii="Tahoma" w:hAnsi="Tahoma" w:cs="Tahoma"/>
          <w:sz w:val="20"/>
          <w:szCs w:val="20"/>
        </w:rPr>
        <w:t>concept-</w:t>
      </w:r>
      <w:r w:rsidR="00066357" w:rsidRPr="00203F51">
        <w:rPr>
          <w:rFonts w:ascii="Tahoma" w:hAnsi="Tahoma" w:cs="Tahoma"/>
          <w:sz w:val="20"/>
          <w:szCs w:val="20"/>
        </w:rPr>
        <w:t>raam</w:t>
      </w:r>
      <w:r w:rsidR="00293184" w:rsidRPr="00203F51">
        <w:rPr>
          <w:rFonts w:ascii="Tahoma" w:hAnsi="Tahoma" w:cs="Tahoma"/>
          <w:sz w:val="20"/>
          <w:szCs w:val="20"/>
        </w:rPr>
        <w:t>o</w:t>
      </w:r>
      <w:r w:rsidRPr="00203F51">
        <w:rPr>
          <w:rFonts w:ascii="Tahoma" w:hAnsi="Tahoma" w:cs="Tahoma"/>
          <w:sz w:val="20"/>
          <w:szCs w:val="20"/>
        </w:rPr>
        <w:t>vereenkomst</w:t>
      </w:r>
      <w:r w:rsidR="00E27DEE" w:rsidRPr="00203F51">
        <w:rPr>
          <w:rFonts w:ascii="Tahoma" w:hAnsi="Tahoma" w:cs="Tahoma"/>
          <w:sz w:val="20"/>
          <w:szCs w:val="20"/>
        </w:rPr>
        <w:t xml:space="preserve">, </w:t>
      </w:r>
      <w:r w:rsidR="00BB467F" w:rsidRPr="00203F51">
        <w:rPr>
          <w:rFonts w:ascii="Tahoma" w:hAnsi="Tahoma" w:cs="Tahoma"/>
          <w:sz w:val="20"/>
          <w:szCs w:val="20"/>
        </w:rPr>
        <w:t>zoals opgenomen</w:t>
      </w:r>
      <w:r w:rsidR="001B43E1" w:rsidRPr="00203F51">
        <w:rPr>
          <w:rFonts w:ascii="Tahoma" w:hAnsi="Tahoma" w:cs="Tahoma"/>
          <w:sz w:val="20"/>
          <w:szCs w:val="20"/>
        </w:rPr>
        <w:t xml:space="preserve"> in </w:t>
      </w:r>
      <w:r w:rsidR="00487EBE" w:rsidRPr="00203F51">
        <w:rPr>
          <w:rFonts w:ascii="Tahoma" w:hAnsi="Tahoma" w:cs="Tahoma"/>
          <w:sz w:val="20"/>
          <w:szCs w:val="20"/>
        </w:rPr>
        <w:t>bijlage 2</w:t>
      </w:r>
      <w:r w:rsidR="00E27DEE" w:rsidRPr="00203F51">
        <w:rPr>
          <w:rFonts w:ascii="Tahoma" w:hAnsi="Tahoma" w:cs="Tahoma"/>
          <w:sz w:val="20"/>
          <w:szCs w:val="20"/>
        </w:rPr>
        <w:t xml:space="preserve"> van </w:t>
      </w:r>
      <w:r w:rsidR="009C28B1" w:rsidRPr="00203F51">
        <w:rPr>
          <w:rFonts w:ascii="Tahoma" w:hAnsi="Tahoma" w:cs="Tahoma"/>
          <w:sz w:val="20"/>
          <w:szCs w:val="20"/>
        </w:rPr>
        <w:t>de inschrijvingsleidraad</w:t>
      </w:r>
      <w:r w:rsidR="00066357" w:rsidRPr="00203F51">
        <w:rPr>
          <w:rFonts w:ascii="Tahoma" w:hAnsi="Tahoma" w:cs="Tahoma"/>
          <w:sz w:val="20"/>
          <w:szCs w:val="20"/>
        </w:rPr>
        <w:t>.</w:t>
      </w:r>
    </w:p>
    <w:p w14:paraId="4AAAA09B" w14:textId="77777777" w:rsidR="00A0284B" w:rsidRPr="00203F51" w:rsidRDefault="00A0284B" w:rsidP="00A0284B">
      <w:pPr>
        <w:spacing w:after="0"/>
        <w:rPr>
          <w:rFonts w:ascii="Tahoma" w:hAnsi="Tahoma" w:cs="Tahoma"/>
          <w:sz w:val="20"/>
          <w:szCs w:val="20"/>
        </w:rPr>
      </w:pPr>
    </w:p>
    <w:p w14:paraId="531A367D" w14:textId="6E0D343D" w:rsidR="00F92797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203F51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203F51">
        <w:rPr>
          <w:rFonts w:ascii="Tahoma" w:hAnsi="Tahoma" w:cs="Tahoma"/>
          <w:sz w:val="20"/>
          <w:szCs w:val="20"/>
        </w:rPr>
        <w:t xml:space="preserve">bij </w:t>
      </w:r>
      <w:r w:rsidR="00DB0508" w:rsidRPr="00203F51">
        <w:rPr>
          <w:rFonts w:ascii="Tahoma" w:hAnsi="Tahoma" w:cs="Tahoma"/>
          <w:sz w:val="20"/>
          <w:szCs w:val="20"/>
        </w:rPr>
        <w:t>i</w:t>
      </w:r>
      <w:r w:rsidR="00BB467F" w:rsidRPr="00203F51">
        <w:rPr>
          <w:rFonts w:ascii="Tahoma" w:hAnsi="Tahoma" w:cs="Tahoma"/>
          <w:sz w:val="20"/>
          <w:szCs w:val="20"/>
        </w:rPr>
        <w:t xml:space="preserve">nschrijving geldende </w:t>
      </w:r>
      <w:r w:rsidRPr="00203F51">
        <w:rPr>
          <w:rFonts w:ascii="Tahoma" w:hAnsi="Tahoma" w:cs="Tahoma"/>
          <w:sz w:val="20"/>
          <w:szCs w:val="20"/>
        </w:rPr>
        <w:t xml:space="preserve">inhoud van </w:t>
      </w:r>
      <w:r w:rsidR="00010C08" w:rsidRPr="00203F51">
        <w:rPr>
          <w:rFonts w:ascii="Tahoma" w:hAnsi="Tahoma" w:cs="Tahoma"/>
          <w:sz w:val="20"/>
          <w:szCs w:val="20"/>
        </w:rPr>
        <w:t xml:space="preserve">de </w:t>
      </w:r>
      <w:r w:rsidR="00487EBE" w:rsidRPr="00203F51">
        <w:rPr>
          <w:rFonts w:ascii="Tahoma" w:hAnsi="Tahoma" w:cs="Tahoma"/>
          <w:sz w:val="20"/>
          <w:szCs w:val="20"/>
        </w:rPr>
        <w:t xml:space="preserve">Algemene </w:t>
      </w:r>
      <w:r w:rsidR="00010C08" w:rsidRPr="00203F51">
        <w:rPr>
          <w:rFonts w:ascii="Tahoma" w:hAnsi="Tahoma" w:cs="Tahoma"/>
          <w:sz w:val="20"/>
          <w:szCs w:val="20"/>
        </w:rPr>
        <w:t xml:space="preserve">inkoopvoorwaarden </w:t>
      </w:r>
      <w:r w:rsidR="00487EBE" w:rsidRPr="00203F51">
        <w:rPr>
          <w:rFonts w:ascii="Tahoma" w:hAnsi="Tahoma" w:cs="Tahoma"/>
          <w:sz w:val="20"/>
          <w:szCs w:val="20"/>
        </w:rPr>
        <w:t xml:space="preserve">van </w:t>
      </w:r>
      <w:r w:rsidR="00F13C2A">
        <w:rPr>
          <w:rFonts w:ascii="Tahoma" w:hAnsi="Tahoma" w:cs="Tahoma"/>
          <w:sz w:val="20"/>
          <w:szCs w:val="20"/>
        </w:rPr>
        <w:t xml:space="preserve">de </w:t>
      </w:r>
      <w:r w:rsidR="008A0262">
        <w:rPr>
          <w:rFonts w:ascii="Tahoma" w:hAnsi="Tahoma" w:cs="Tahoma"/>
          <w:sz w:val="20"/>
          <w:szCs w:val="20"/>
        </w:rPr>
        <w:t xml:space="preserve">aanbestedende dienst </w:t>
      </w:r>
      <w:r w:rsidR="00BB467F" w:rsidRPr="00203F51">
        <w:rPr>
          <w:rFonts w:ascii="Tahoma" w:hAnsi="Tahoma" w:cs="Tahoma"/>
          <w:sz w:val="20"/>
          <w:szCs w:val="20"/>
        </w:rPr>
        <w:t xml:space="preserve">zoals opgenomen </w:t>
      </w:r>
      <w:r w:rsidR="00010C08" w:rsidRPr="00203F51">
        <w:rPr>
          <w:rFonts w:ascii="Tahoma" w:hAnsi="Tahoma" w:cs="Tahoma"/>
          <w:sz w:val="20"/>
          <w:szCs w:val="20"/>
        </w:rPr>
        <w:t xml:space="preserve">in </w:t>
      </w:r>
      <w:r w:rsidR="00487EBE" w:rsidRPr="00203F51">
        <w:rPr>
          <w:rFonts w:ascii="Tahoma" w:hAnsi="Tahoma" w:cs="Tahoma"/>
          <w:sz w:val="20"/>
          <w:szCs w:val="20"/>
        </w:rPr>
        <w:t xml:space="preserve">bijlage </w:t>
      </w:r>
      <w:r w:rsidR="008A0262">
        <w:rPr>
          <w:rFonts w:ascii="Tahoma" w:hAnsi="Tahoma" w:cs="Tahoma"/>
          <w:sz w:val="20"/>
          <w:szCs w:val="20"/>
        </w:rPr>
        <w:t xml:space="preserve">3 </w:t>
      </w:r>
      <w:r w:rsidR="00E27DEE" w:rsidRPr="00203F51">
        <w:rPr>
          <w:rFonts w:ascii="Tahoma" w:hAnsi="Tahoma" w:cs="Tahoma"/>
          <w:sz w:val="20"/>
          <w:szCs w:val="20"/>
        </w:rPr>
        <w:t>van</w:t>
      </w:r>
      <w:r w:rsidR="00E27DEE" w:rsidRPr="00BC3B38">
        <w:rPr>
          <w:rFonts w:ascii="Tahoma" w:hAnsi="Tahoma" w:cs="Tahoma"/>
          <w:sz w:val="20"/>
          <w:szCs w:val="20"/>
        </w:rPr>
        <w:t xml:space="preserve"> </w:t>
      </w:r>
      <w:r w:rsidR="009C28B1" w:rsidRPr="00BC3B38">
        <w:rPr>
          <w:rFonts w:ascii="Tahoma" w:hAnsi="Tahoma" w:cs="Tahoma"/>
          <w:sz w:val="20"/>
          <w:szCs w:val="20"/>
        </w:rPr>
        <w:t xml:space="preserve">de </w:t>
      </w:r>
      <w:r w:rsidR="00010C08" w:rsidRPr="00BC3B38">
        <w:rPr>
          <w:rFonts w:ascii="Tahoma" w:hAnsi="Tahoma" w:cs="Tahoma"/>
          <w:sz w:val="20"/>
          <w:szCs w:val="20"/>
        </w:rPr>
        <w:t>inschrijvingsl</w:t>
      </w:r>
      <w:r w:rsidR="009C28B1" w:rsidRPr="00BC3B38">
        <w:rPr>
          <w:rFonts w:ascii="Tahoma" w:hAnsi="Tahoma" w:cs="Tahoma"/>
          <w:sz w:val="20"/>
          <w:szCs w:val="20"/>
        </w:rPr>
        <w:t>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65C71984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E" w14:textId="77777777" w:rsidR="00EB7964" w:rsidRPr="00BC3B38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A</w:t>
      </w:r>
      <w:r w:rsidR="00EB7964" w:rsidRPr="00BC3B38">
        <w:rPr>
          <w:rFonts w:ascii="Tahoma" w:hAnsi="Tahoma" w:cs="Tahoma"/>
          <w:sz w:val="20"/>
          <w:szCs w:val="20"/>
        </w:rPr>
        <w:t xml:space="preserve">lle door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overgelegde gegevens juist, volledig en naar waarheid zijn ingevuld en door </w:t>
      </w:r>
      <w:r w:rsidR="008C25D1"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vereenkomst of schadevergoeding in geval van onjuiste en/of onvolledige informatie en/of het niet kunne</w:t>
      </w:r>
      <w:r w:rsidR="001E758A" w:rsidRPr="00BC3B38">
        <w:rPr>
          <w:rFonts w:ascii="Tahoma" w:hAnsi="Tahoma" w:cs="Tahoma"/>
          <w:sz w:val="20"/>
          <w:szCs w:val="20"/>
        </w:rPr>
        <w:t xml:space="preserve">n nakomen van hetgeen door een </w:t>
      </w:r>
      <w:r w:rsidR="008C25D1" w:rsidRPr="00BC3B38">
        <w:rPr>
          <w:rFonts w:ascii="Tahoma" w:hAnsi="Tahoma" w:cs="Tahoma"/>
          <w:sz w:val="20"/>
          <w:szCs w:val="20"/>
        </w:rPr>
        <w:t>Inschrijver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EB7964" w:rsidRPr="00BC3B38">
        <w:rPr>
          <w:rFonts w:ascii="Tahoma" w:hAnsi="Tahoma" w:cs="Tahoma"/>
          <w:sz w:val="20"/>
          <w:szCs w:val="20"/>
        </w:rPr>
        <w:t>is aangeboden.</w:t>
      </w: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DB0508">
        <w:trPr>
          <w:trHeight w:val="504"/>
        </w:trPr>
        <w:tc>
          <w:tcPr>
            <w:tcW w:w="3539" w:type="dxa"/>
            <w:shd w:val="clear" w:color="auto" w:fill="D9D9D9"/>
          </w:tcPr>
          <w:p w14:paraId="531A3680" w14:textId="77777777" w:rsidR="0082097A" w:rsidRPr="00BC3B38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BC3B38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7CE379AB" w14:textId="3DBF9686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91" w14:textId="77777777" w:rsidTr="00DB0508">
        <w:trPr>
          <w:trHeight w:val="544"/>
        </w:trPr>
        <w:tc>
          <w:tcPr>
            <w:tcW w:w="3539" w:type="dxa"/>
            <w:shd w:val="clear" w:color="auto" w:fill="D9D9D9"/>
          </w:tcPr>
          <w:p w14:paraId="531A368F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93E3D" w14:textId="77777777" w:rsidR="00034697" w:rsidRDefault="00034697">
      <w:r>
        <w:separator/>
      </w:r>
    </w:p>
  </w:endnote>
  <w:endnote w:type="continuationSeparator" w:id="0">
    <w:p w14:paraId="53CCE9FF" w14:textId="77777777" w:rsidR="00034697" w:rsidRDefault="0003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</w:t>
          </w:r>
          <w:r w:rsidRPr="00F13C2A">
            <w:rPr>
              <w:rFonts w:ascii="Arial" w:hAnsi="Arial" w:cs="Arial"/>
              <w:sz w:val="16"/>
              <w:szCs w:val="16"/>
            </w:rPr>
            <w:t>4</w:t>
          </w:r>
          <w:r>
            <w:rPr>
              <w:rFonts w:ascii="Arial" w:hAnsi="Arial"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10BB9" w14:textId="77777777" w:rsidR="00034697" w:rsidRDefault="00034697">
      <w:r>
        <w:separator/>
      </w:r>
    </w:p>
  </w:footnote>
  <w:footnote w:type="continuationSeparator" w:id="0">
    <w:p w14:paraId="09FA7863" w14:textId="77777777" w:rsidR="00034697" w:rsidRDefault="00034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34697"/>
    <w:rsid w:val="00066357"/>
    <w:rsid w:val="0006642A"/>
    <w:rsid w:val="000A126C"/>
    <w:rsid w:val="000E65E3"/>
    <w:rsid w:val="00167202"/>
    <w:rsid w:val="00170F59"/>
    <w:rsid w:val="00187726"/>
    <w:rsid w:val="001B43E1"/>
    <w:rsid w:val="001E34FC"/>
    <w:rsid w:val="001E52B9"/>
    <w:rsid w:val="001E758A"/>
    <w:rsid w:val="001F404F"/>
    <w:rsid w:val="001F5400"/>
    <w:rsid w:val="00203F51"/>
    <w:rsid w:val="002112E9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4D487B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026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55F13"/>
    <w:rsid w:val="009610DE"/>
    <w:rsid w:val="00974F87"/>
    <w:rsid w:val="00997992"/>
    <w:rsid w:val="009A2E16"/>
    <w:rsid w:val="009C28B1"/>
    <w:rsid w:val="009C3B11"/>
    <w:rsid w:val="009C6A92"/>
    <w:rsid w:val="00A0284B"/>
    <w:rsid w:val="00A06BF4"/>
    <w:rsid w:val="00A27403"/>
    <w:rsid w:val="00A31CC8"/>
    <w:rsid w:val="00A84746"/>
    <w:rsid w:val="00AD1100"/>
    <w:rsid w:val="00B001D6"/>
    <w:rsid w:val="00B13CD1"/>
    <w:rsid w:val="00B35541"/>
    <w:rsid w:val="00B367BD"/>
    <w:rsid w:val="00B46FC7"/>
    <w:rsid w:val="00B56467"/>
    <w:rsid w:val="00B56E81"/>
    <w:rsid w:val="00B62780"/>
    <w:rsid w:val="00BA3E33"/>
    <w:rsid w:val="00BA7AC7"/>
    <w:rsid w:val="00BB1219"/>
    <w:rsid w:val="00BB1B64"/>
    <w:rsid w:val="00BB467F"/>
    <w:rsid w:val="00BC3B38"/>
    <w:rsid w:val="00BF0F42"/>
    <w:rsid w:val="00BF267B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DB0508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13C2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13CD1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  <w:rsid w:val="00B13CD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13CD1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59C1571E-89AF-4197-8A84-9DFA529DF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Dennis Veneklaas</cp:lastModifiedBy>
  <cp:revision>18</cp:revision>
  <cp:lastPrinted>2008-01-23T11:55:00Z</cp:lastPrinted>
  <dcterms:created xsi:type="dcterms:W3CDTF">2019-05-23T13:10:00Z</dcterms:created>
  <dcterms:modified xsi:type="dcterms:W3CDTF">2025-04-02T08:08:00Z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