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017D" w14:textId="77ADF15D" w:rsidR="00E04489" w:rsidRPr="006F3534" w:rsidRDefault="00E04489" w:rsidP="0F765827">
      <w:pPr>
        <w:rPr>
          <w:rFonts w:ascii="Avenir Next" w:hAnsi="Avenir Next"/>
          <w:b/>
          <w:bCs/>
          <w:sz w:val="24"/>
          <w:szCs w:val="24"/>
        </w:rPr>
      </w:pPr>
      <w:r w:rsidRPr="006F3534">
        <w:rPr>
          <w:rFonts w:ascii="Avenir Next" w:hAnsi="Avenir Next"/>
          <w:b/>
          <w:bCs/>
          <w:sz w:val="24"/>
          <w:szCs w:val="24"/>
        </w:rPr>
        <w:t xml:space="preserve">Bijlage </w:t>
      </w:r>
      <w:r w:rsidR="3CE9C923" w:rsidRPr="006F3534">
        <w:rPr>
          <w:rFonts w:ascii="Avenir Next" w:hAnsi="Avenir Next"/>
          <w:b/>
          <w:bCs/>
          <w:sz w:val="24"/>
          <w:szCs w:val="24"/>
        </w:rPr>
        <w:t>D</w:t>
      </w:r>
      <w:r w:rsidR="008D52B0" w:rsidRPr="006F3534">
        <w:rPr>
          <w:rFonts w:ascii="Avenir Next" w:hAnsi="Avenir Next"/>
          <w:b/>
          <w:bCs/>
          <w:sz w:val="24"/>
          <w:szCs w:val="24"/>
        </w:rPr>
        <w:t xml:space="preserve"> - </w:t>
      </w:r>
      <w:r w:rsidRPr="006F3534">
        <w:rPr>
          <w:rFonts w:ascii="Avenir Next" w:hAnsi="Avenir Next"/>
          <w:b/>
          <w:bCs/>
          <w:sz w:val="24"/>
          <w:szCs w:val="24"/>
        </w:rPr>
        <w:t>Holdingverklaring</w:t>
      </w:r>
    </w:p>
    <w:p w14:paraId="1BEC9B60" w14:textId="1DEF725E" w:rsidR="00485561" w:rsidRPr="006F3534" w:rsidRDefault="00485561" w:rsidP="00457155">
      <w:pPr>
        <w:rPr>
          <w:rFonts w:ascii="Avenir Next" w:hAnsi="Avenir Next"/>
          <w:b/>
          <w:sz w:val="18"/>
          <w:szCs w:val="18"/>
        </w:rPr>
      </w:pPr>
      <w:r w:rsidRPr="006F3534">
        <w:rPr>
          <w:rFonts w:ascii="Avenir Next" w:hAnsi="Avenir Next"/>
          <w:b/>
          <w:sz w:val="18"/>
          <w:szCs w:val="18"/>
        </w:rPr>
        <w:t xml:space="preserve">Betreft: </w:t>
      </w:r>
      <w:r w:rsidR="00BD5C5A" w:rsidRPr="006F3534">
        <w:rPr>
          <w:rFonts w:ascii="Avenir Next" w:hAnsi="Avenir Next"/>
          <w:b/>
          <w:sz w:val="18"/>
          <w:szCs w:val="18"/>
        </w:rPr>
        <w:t>Europese</w:t>
      </w:r>
      <w:r w:rsidRPr="006F3534">
        <w:rPr>
          <w:rFonts w:ascii="Avenir Next" w:hAnsi="Avenir Next"/>
          <w:b/>
          <w:sz w:val="18"/>
          <w:szCs w:val="18"/>
        </w:rPr>
        <w:t xml:space="preserve"> aanbestedingsprocedure ‘</w:t>
      </w:r>
      <w:r w:rsidR="008D52B0" w:rsidRPr="006F3534">
        <w:rPr>
          <w:rFonts w:ascii="Avenir Next" w:hAnsi="Avenir Next"/>
          <w:b/>
          <w:sz w:val="18"/>
          <w:szCs w:val="18"/>
        </w:rPr>
        <w:t>Levering, installatie, onderhoud en beheer van DRIS-Displays</w:t>
      </w:r>
      <w:r w:rsidRPr="006F3534">
        <w:rPr>
          <w:rFonts w:ascii="Avenir Next" w:hAnsi="Avenir Next"/>
          <w:b/>
          <w:sz w:val="18"/>
          <w:szCs w:val="18"/>
        </w:rPr>
        <w:t>’</w:t>
      </w:r>
    </w:p>
    <w:p w14:paraId="1BEC9B61" w14:textId="77777777" w:rsidR="00485561" w:rsidRPr="006F3534" w:rsidRDefault="00485561" w:rsidP="00457155">
      <w:pPr>
        <w:rPr>
          <w:rFonts w:ascii="Avenir Next" w:hAnsi="Avenir Next"/>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
        <w:gridCol w:w="8677"/>
      </w:tblGrid>
      <w:tr w:rsidR="00485561" w:rsidRPr="006F3534" w14:paraId="1BEC9B63" w14:textId="77777777" w:rsidTr="005A6882">
        <w:tc>
          <w:tcPr>
            <w:tcW w:w="9138" w:type="dxa"/>
            <w:gridSpan w:val="2"/>
            <w:shd w:val="clear" w:color="auto" w:fill="0070C0"/>
          </w:tcPr>
          <w:p w14:paraId="1BEC9B62" w14:textId="349B031B" w:rsidR="00485561" w:rsidRPr="006F3534" w:rsidRDefault="00485561" w:rsidP="00736B35">
            <w:pPr>
              <w:spacing w:before="144" w:after="144"/>
              <w:rPr>
                <w:rFonts w:ascii="Avenir Next" w:hAnsi="Avenir Next"/>
                <w:sz w:val="18"/>
                <w:szCs w:val="18"/>
              </w:rPr>
            </w:pPr>
            <w:r w:rsidRPr="006F3534">
              <w:rPr>
                <w:rFonts w:ascii="Avenir Next" w:hAnsi="Avenir Next"/>
                <w:sz w:val="18"/>
                <w:szCs w:val="18"/>
              </w:rPr>
              <w:t>Indien sprake is van een holding</w:t>
            </w:r>
            <w:r w:rsidR="00192F71" w:rsidRPr="006F3534">
              <w:rPr>
                <w:rFonts w:ascii="Avenir Next" w:hAnsi="Avenir Next"/>
                <w:sz w:val="18"/>
                <w:szCs w:val="18"/>
              </w:rPr>
              <w:t xml:space="preserve"> waar</w:t>
            </w:r>
            <w:r w:rsidR="006243FD" w:rsidRPr="006F3534">
              <w:rPr>
                <w:rFonts w:ascii="Avenir Next" w:hAnsi="Avenir Next"/>
                <w:sz w:val="18"/>
                <w:szCs w:val="18"/>
              </w:rPr>
              <w:t>van</w:t>
            </w:r>
            <w:r w:rsidR="00192F71" w:rsidRPr="006F3534">
              <w:rPr>
                <w:rFonts w:ascii="Avenir Next" w:hAnsi="Avenir Next"/>
                <w:sz w:val="18"/>
                <w:szCs w:val="18"/>
              </w:rPr>
              <w:t xml:space="preserve"> meerdere </w:t>
            </w:r>
            <w:r w:rsidR="000A13C6" w:rsidRPr="006F3534">
              <w:rPr>
                <w:rFonts w:ascii="Avenir Next" w:hAnsi="Avenir Next"/>
                <w:sz w:val="18"/>
                <w:szCs w:val="18"/>
              </w:rPr>
              <w:t>o</w:t>
            </w:r>
            <w:r w:rsidR="006243FD" w:rsidRPr="006F3534">
              <w:rPr>
                <w:rFonts w:ascii="Avenir Next" w:hAnsi="Avenir Next"/>
                <w:sz w:val="18"/>
                <w:szCs w:val="18"/>
              </w:rPr>
              <w:t>ndernemingen deelnemen aan de procedure</w:t>
            </w:r>
            <w:r w:rsidRPr="006F3534">
              <w:rPr>
                <w:rFonts w:ascii="Avenir Next" w:hAnsi="Avenir Next"/>
                <w:sz w:val="18"/>
                <w:szCs w:val="18"/>
              </w:rPr>
              <w:t>:</w:t>
            </w:r>
          </w:p>
        </w:tc>
      </w:tr>
      <w:tr w:rsidR="00485561" w:rsidRPr="006F3534" w14:paraId="1BEC9B66" w14:textId="77777777" w:rsidTr="00736B35">
        <w:tc>
          <w:tcPr>
            <w:tcW w:w="461" w:type="dxa"/>
          </w:tcPr>
          <w:p w14:paraId="1BEC9B64" w14:textId="77777777" w:rsidR="00485561" w:rsidRPr="006F3534" w:rsidRDefault="00485561" w:rsidP="00736B35">
            <w:pPr>
              <w:spacing w:before="144" w:after="144"/>
              <w:rPr>
                <w:rFonts w:ascii="Avenir Next" w:hAnsi="Avenir Next"/>
                <w:sz w:val="18"/>
                <w:szCs w:val="18"/>
              </w:rPr>
            </w:pPr>
            <w:r w:rsidRPr="006F3534">
              <w:rPr>
                <w:rFonts w:ascii="Avenir Next" w:hAnsi="Avenir Next"/>
                <w:sz w:val="18"/>
                <w:szCs w:val="18"/>
              </w:rPr>
              <w:fldChar w:fldCharType="begin">
                <w:ffData>
                  <w:name w:val="Selectievakje1"/>
                  <w:enabled/>
                  <w:calcOnExit w:val="0"/>
                  <w:checkBox>
                    <w:sizeAuto/>
                    <w:default w:val="0"/>
                  </w:checkBox>
                </w:ffData>
              </w:fldChar>
            </w:r>
            <w:r w:rsidRPr="006F3534">
              <w:rPr>
                <w:rFonts w:ascii="Avenir Next" w:hAnsi="Avenir Next"/>
                <w:sz w:val="18"/>
                <w:szCs w:val="18"/>
              </w:rPr>
              <w:instrText xml:space="preserve"> FORMCHECKBOX </w:instrText>
            </w:r>
            <w:r w:rsidRPr="006F3534">
              <w:rPr>
                <w:rFonts w:ascii="Avenir Next" w:hAnsi="Avenir Next"/>
                <w:sz w:val="18"/>
                <w:szCs w:val="18"/>
              </w:rPr>
            </w:r>
            <w:r w:rsidRPr="006F3534">
              <w:rPr>
                <w:rFonts w:ascii="Avenir Next" w:hAnsi="Avenir Next"/>
                <w:sz w:val="18"/>
                <w:szCs w:val="18"/>
              </w:rPr>
              <w:fldChar w:fldCharType="separate"/>
            </w:r>
            <w:r w:rsidRPr="006F3534">
              <w:rPr>
                <w:rFonts w:ascii="Avenir Next" w:hAnsi="Avenir Next"/>
                <w:sz w:val="18"/>
                <w:szCs w:val="18"/>
              </w:rPr>
              <w:fldChar w:fldCharType="end"/>
            </w:r>
          </w:p>
        </w:tc>
        <w:tc>
          <w:tcPr>
            <w:tcW w:w="8677" w:type="dxa"/>
          </w:tcPr>
          <w:p w14:paraId="1BEC9B65" w14:textId="0F36E3C7" w:rsidR="00485561" w:rsidRPr="006F3534" w:rsidRDefault="00485561" w:rsidP="00736B35">
            <w:pPr>
              <w:spacing w:before="144" w:after="144"/>
              <w:rPr>
                <w:rFonts w:ascii="Avenir Next" w:hAnsi="Avenir Next"/>
                <w:sz w:val="18"/>
                <w:szCs w:val="18"/>
              </w:rPr>
            </w:pPr>
            <w:r w:rsidRPr="006F3534">
              <w:rPr>
                <w:rFonts w:ascii="Avenir Next" w:hAnsi="Avenir Next"/>
                <w:sz w:val="18"/>
                <w:szCs w:val="18"/>
              </w:rPr>
              <w:t xml:space="preserve">Inschrijver verklaart dat de Inschrijving onafhankelijk van andere </w:t>
            </w:r>
            <w:r w:rsidR="000A13C6" w:rsidRPr="006F3534">
              <w:rPr>
                <w:rFonts w:ascii="Avenir Next" w:hAnsi="Avenir Next"/>
                <w:sz w:val="18"/>
                <w:szCs w:val="18"/>
              </w:rPr>
              <w:t xml:space="preserve">ondernemingen </w:t>
            </w:r>
            <w:r w:rsidRPr="006F3534">
              <w:rPr>
                <w:rFonts w:ascii="Avenir Next" w:hAnsi="Avenir Next"/>
                <w:sz w:val="18"/>
                <w:szCs w:val="18"/>
              </w:rPr>
              <w:t>uit de holding is opgesteld en daarbij geen inzicht heeft gegeven in zijn aanbieding noch inhoudelijk weet heeft van de aanbieding van deze andere bedrijven.</w:t>
            </w:r>
            <w:r w:rsidR="000A7507" w:rsidRPr="006F3534">
              <w:rPr>
                <w:rStyle w:val="Voetnootmarkering"/>
                <w:rFonts w:ascii="Avenir Next" w:hAnsi="Avenir Next"/>
                <w:sz w:val="18"/>
                <w:szCs w:val="18"/>
              </w:rPr>
              <w:footnoteReference w:id="1"/>
            </w:r>
          </w:p>
        </w:tc>
      </w:tr>
      <w:tr w:rsidR="00485561" w:rsidRPr="006F3534" w14:paraId="1BEC9B68" w14:textId="77777777" w:rsidTr="005A6882">
        <w:tc>
          <w:tcPr>
            <w:tcW w:w="9138" w:type="dxa"/>
            <w:gridSpan w:val="2"/>
            <w:shd w:val="clear" w:color="auto" w:fill="0070C0"/>
          </w:tcPr>
          <w:p w14:paraId="1BEC9B67" w14:textId="05A9CC64" w:rsidR="00485561" w:rsidRPr="006F3534" w:rsidRDefault="00485561" w:rsidP="00736B35">
            <w:pPr>
              <w:spacing w:before="144" w:after="144"/>
              <w:rPr>
                <w:rFonts w:ascii="Avenir Next" w:hAnsi="Avenir Next"/>
                <w:sz w:val="18"/>
                <w:szCs w:val="18"/>
              </w:rPr>
            </w:pPr>
            <w:proofErr w:type="gramStart"/>
            <w:r w:rsidRPr="006F3534">
              <w:rPr>
                <w:rFonts w:ascii="Avenir Next" w:hAnsi="Avenir Next"/>
                <w:sz w:val="18"/>
                <w:szCs w:val="18"/>
              </w:rPr>
              <w:t>Indien</w:t>
            </w:r>
            <w:proofErr w:type="gramEnd"/>
            <w:r w:rsidRPr="006F3534">
              <w:rPr>
                <w:rFonts w:ascii="Avenir Next" w:hAnsi="Avenir Next"/>
                <w:sz w:val="18"/>
                <w:szCs w:val="18"/>
              </w:rPr>
              <w:t xml:space="preserve"> de Inschrijver </w:t>
            </w:r>
            <w:r w:rsidR="00AE25EF" w:rsidRPr="006F3534">
              <w:rPr>
                <w:rFonts w:ascii="Avenir Next" w:hAnsi="Avenir Next"/>
                <w:sz w:val="18"/>
                <w:szCs w:val="18"/>
              </w:rPr>
              <w:t>beroep doet op de draagkracht van de holding</w:t>
            </w:r>
            <w:r w:rsidRPr="006F3534">
              <w:rPr>
                <w:rFonts w:ascii="Avenir Next" w:hAnsi="Avenir Next"/>
                <w:sz w:val="18"/>
                <w:szCs w:val="18"/>
              </w:rPr>
              <w:t xml:space="preserve">: </w:t>
            </w:r>
          </w:p>
        </w:tc>
      </w:tr>
      <w:tr w:rsidR="00485561" w:rsidRPr="006F3534" w14:paraId="1BEC9B6B" w14:textId="77777777" w:rsidTr="00736B35">
        <w:tc>
          <w:tcPr>
            <w:tcW w:w="461" w:type="dxa"/>
          </w:tcPr>
          <w:p w14:paraId="1BEC9B69" w14:textId="77777777" w:rsidR="00485561" w:rsidRPr="006F3534" w:rsidRDefault="00485561" w:rsidP="00736B35">
            <w:pPr>
              <w:spacing w:before="144" w:after="144"/>
              <w:rPr>
                <w:rFonts w:ascii="Avenir Next" w:hAnsi="Avenir Next"/>
                <w:sz w:val="18"/>
                <w:szCs w:val="18"/>
              </w:rPr>
            </w:pPr>
            <w:r w:rsidRPr="006F3534">
              <w:rPr>
                <w:rFonts w:ascii="Avenir Next" w:hAnsi="Avenir Next"/>
                <w:sz w:val="18"/>
                <w:szCs w:val="18"/>
              </w:rPr>
              <w:fldChar w:fldCharType="begin">
                <w:ffData>
                  <w:name w:val="Selectievakje1"/>
                  <w:enabled/>
                  <w:calcOnExit w:val="0"/>
                  <w:checkBox>
                    <w:sizeAuto/>
                    <w:default w:val="0"/>
                  </w:checkBox>
                </w:ffData>
              </w:fldChar>
            </w:r>
            <w:r w:rsidRPr="006F3534">
              <w:rPr>
                <w:rFonts w:ascii="Avenir Next" w:hAnsi="Avenir Next"/>
                <w:sz w:val="18"/>
                <w:szCs w:val="18"/>
              </w:rPr>
              <w:instrText xml:space="preserve"> FORMCHECKBOX </w:instrText>
            </w:r>
            <w:r w:rsidRPr="006F3534">
              <w:rPr>
                <w:rFonts w:ascii="Avenir Next" w:hAnsi="Avenir Next"/>
                <w:sz w:val="18"/>
                <w:szCs w:val="18"/>
              </w:rPr>
            </w:r>
            <w:r w:rsidRPr="006F3534">
              <w:rPr>
                <w:rFonts w:ascii="Avenir Next" w:hAnsi="Avenir Next"/>
                <w:sz w:val="18"/>
                <w:szCs w:val="18"/>
              </w:rPr>
              <w:fldChar w:fldCharType="separate"/>
            </w:r>
            <w:r w:rsidRPr="006F3534">
              <w:rPr>
                <w:rFonts w:ascii="Avenir Next" w:hAnsi="Avenir Next"/>
                <w:sz w:val="18"/>
                <w:szCs w:val="18"/>
              </w:rPr>
              <w:fldChar w:fldCharType="end"/>
            </w:r>
          </w:p>
        </w:tc>
        <w:tc>
          <w:tcPr>
            <w:tcW w:w="8677" w:type="dxa"/>
          </w:tcPr>
          <w:p w14:paraId="1BEC9B6A" w14:textId="386412CE" w:rsidR="00485561" w:rsidRPr="006F3534" w:rsidRDefault="00485561" w:rsidP="00485561">
            <w:pPr>
              <w:spacing w:before="144" w:after="144"/>
              <w:rPr>
                <w:rFonts w:ascii="Avenir Next" w:hAnsi="Avenir Next"/>
                <w:sz w:val="18"/>
                <w:szCs w:val="18"/>
              </w:rPr>
            </w:pPr>
            <w:r w:rsidRPr="006F3534">
              <w:rPr>
                <w:rFonts w:ascii="Avenir Next" w:hAnsi="Avenir Next"/>
                <w:sz w:val="18"/>
                <w:szCs w:val="18"/>
              </w:rPr>
              <w:t xml:space="preserve">Inschrijver verklaart hierbij dat de hieronder vermelde onderneming zich namens </w:t>
            </w:r>
            <w:r w:rsidR="00E04767" w:rsidRPr="006F3534">
              <w:rPr>
                <w:rFonts w:ascii="Avenir Next" w:hAnsi="Avenir Next"/>
                <w:sz w:val="18"/>
                <w:szCs w:val="18"/>
              </w:rPr>
              <w:t>I</w:t>
            </w:r>
            <w:r w:rsidRPr="006F3534">
              <w:rPr>
                <w:rFonts w:ascii="Avenir Next" w:hAnsi="Avenir Next"/>
                <w:sz w:val="18"/>
                <w:szCs w:val="18"/>
              </w:rPr>
              <w:t xml:space="preserve">nschrijver bij gunning van </w:t>
            </w:r>
            <w:r w:rsidR="00301ADD" w:rsidRPr="006F3534">
              <w:rPr>
                <w:rFonts w:ascii="Avenir Next" w:hAnsi="Avenir Next"/>
                <w:sz w:val="18"/>
                <w:szCs w:val="18"/>
              </w:rPr>
              <w:t xml:space="preserve">de </w:t>
            </w:r>
            <w:r w:rsidRPr="006F3534">
              <w:rPr>
                <w:rFonts w:ascii="Avenir Next" w:hAnsi="Avenir Next"/>
                <w:sz w:val="18"/>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sidRPr="006F3534">
              <w:rPr>
                <w:rFonts w:ascii="Avenir Next" w:hAnsi="Avenir Next"/>
                <w:sz w:val="18"/>
                <w:szCs w:val="18"/>
              </w:rPr>
              <w:t>O</w:t>
            </w:r>
            <w:r w:rsidRPr="006F3534">
              <w:rPr>
                <w:rFonts w:ascii="Avenir Next" w:hAnsi="Avenir Next"/>
                <w:sz w:val="18"/>
                <w:szCs w:val="18"/>
              </w:rPr>
              <w:t xml:space="preserve">pdracht, volledig en onvoorwaardelijk garant stelt voor de uit de rechtshandelingen van Inschrijver voortvloeiende schulden in het kader van deze </w:t>
            </w:r>
            <w:r w:rsidR="00301ADD" w:rsidRPr="006F3534">
              <w:rPr>
                <w:rFonts w:ascii="Avenir Next" w:hAnsi="Avenir Next"/>
                <w:sz w:val="18"/>
                <w:szCs w:val="18"/>
              </w:rPr>
              <w:t>O</w:t>
            </w:r>
            <w:r w:rsidRPr="006F3534">
              <w:rPr>
                <w:rFonts w:ascii="Avenir Next" w:hAnsi="Avenir Next"/>
                <w:sz w:val="18"/>
                <w:szCs w:val="18"/>
              </w:rPr>
              <w:t>pdracht.</w:t>
            </w:r>
          </w:p>
        </w:tc>
      </w:tr>
    </w:tbl>
    <w:p w14:paraId="0254F53C" w14:textId="77777777" w:rsidR="0091225B" w:rsidRPr="006F3534" w:rsidRDefault="0091225B">
      <w:pPr>
        <w:spacing w:line="240" w:lineRule="auto"/>
        <w:rPr>
          <w:rFonts w:ascii="Avenir Next" w:hAnsi="Avenir Next"/>
          <w:sz w:val="18"/>
          <w:szCs w:val="18"/>
          <w:u w:val="single"/>
        </w:rPr>
      </w:pPr>
    </w:p>
    <w:p w14:paraId="787FC5A5" w14:textId="77777777" w:rsidR="00137AB3" w:rsidRPr="006F3534" w:rsidRDefault="00137AB3" w:rsidP="00137AB3">
      <w:pPr>
        <w:spacing w:line="240" w:lineRule="auto"/>
        <w:rPr>
          <w:rFonts w:ascii="Avenir Next" w:hAnsi="Avenir Next"/>
          <w:b/>
          <w:bCs/>
          <w:sz w:val="18"/>
          <w:szCs w:val="18"/>
          <w:u w:val="single"/>
        </w:rPr>
      </w:pPr>
      <w:r w:rsidRPr="006F3534">
        <w:rPr>
          <w:rFonts w:ascii="Avenir Next" w:hAnsi="Avenir Next"/>
          <w:b/>
          <w:bCs/>
          <w:sz w:val="18"/>
          <w:szCs w:val="18"/>
          <w:u w:val="single"/>
        </w:rPr>
        <w:t>Namens de holding</w:t>
      </w:r>
    </w:p>
    <w:p w14:paraId="4C55246B" w14:textId="77777777" w:rsidR="00A077A7" w:rsidRPr="006F3534" w:rsidRDefault="00A077A7">
      <w:pPr>
        <w:spacing w:line="240" w:lineRule="auto"/>
        <w:rPr>
          <w:rFonts w:ascii="Avenir Next" w:hAnsi="Avenir Next"/>
          <w:sz w:val="18"/>
          <w:szCs w:val="18"/>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8"/>
        <w:gridCol w:w="6850"/>
      </w:tblGrid>
      <w:tr w:rsidR="00A077A7" w:rsidRPr="006F3534" w14:paraId="740C9D33" w14:textId="77777777" w:rsidTr="00835830">
        <w:tc>
          <w:tcPr>
            <w:tcW w:w="2802" w:type="dxa"/>
          </w:tcPr>
          <w:p w14:paraId="46C01B5D" w14:textId="485D6A89" w:rsidR="00A077A7" w:rsidRPr="006F3534" w:rsidRDefault="00A077A7" w:rsidP="00137AB3">
            <w:pPr>
              <w:spacing w:before="120" w:after="120" w:line="240" w:lineRule="auto"/>
              <w:rPr>
                <w:rFonts w:ascii="Avenir Next" w:hAnsi="Avenir Next"/>
                <w:sz w:val="18"/>
                <w:szCs w:val="18"/>
                <w:u w:val="single"/>
              </w:rPr>
            </w:pPr>
            <w:r w:rsidRPr="006F3534">
              <w:rPr>
                <w:rFonts w:ascii="Avenir Next" w:hAnsi="Avenir Next"/>
                <w:sz w:val="18"/>
                <w:szCs w:val="18"/>
              </w:rPr>
              <w:t xml:space="preserve">Naam </w:t>
            </w:r>
          </w:p>
        </w:tc>
        <w:tc>
          <w:tcPr>
            <w:tcW w:w="6976" w:type="dxa"/>
          </w:tcPr>
          <w:p w14:paraId="52E69C72" w14:textId="77777777" w:rsidR="00A077A7" w:rsidRPr="006F3534" w:rsidRDefault="00A077A7" w:rsidP="00137AB3">
            <w:pPr>
              <w:spacing w:before="120" w:after="120" w:line="240" w:lineRule="auto"/>
              <w:rPr>
                <w:rFonts w:ascii="Avenir Next" w:hAnsi="Avenir Next"/>
                <w:sz w:val="18"/>
                <w:szCs w:val="18"/>
                <w:u w:val="single"/>
              </w:rPr>
            </w:pPr>
          </w:p>
        </w:tc>
      </w:tr>
      <w:tr w:rsidR="00A077A7" w:rsidRPr="006F3534" w14:paraId="4C0A3124" w14:textId="77777777" w:rsidTr="00835830">
        <w:tc>
          <w:tcPr>
            <w:tcW w:w="2802" w:type="dxa"/>
          </w:tcPr>
          <w:p w14:paraId="22F79AED" w14:textId="0D553D17" w:rsidR="00A077A7" w:rsidRPr="006F3534" w:rsidRDefault="00A077A7" w:rsidP="00137AB3">
            <w:pPr>
              <w:spacing w:before="120" w:after="120" w:line="240" w:lineRule="auto"/>
              <w:rPr>
                <w:rFonts w:ascii="Avenir Next" w:hAnsi="Avenir Next"/>
                <w:sz w:val="18"/>
                <w:szCs w:val="18"/>
                <w:u w:val="single"/>
              </w:rPr>
            </w:pPr>
            <w:r w:rsidRPr="006F3534">
              <w:rPr>
                <w:rFonts w:ascii="Avenir Next" w:hAnsi="Avenir Next"/>
                <w:sz w:val="18"/>
                <w:szCs w:val="18"/>
              </w:rPr>
              <w:t>Naam</w:t>
            </w:r>
            <w:r w:rsidR="00137AB3" w:rsidRPr="006F3534">
              <w:rPr>
                <w:rFonts w:ascii="Avenir Next" w:hAnsi="Avenir Next"/>
                <w:sz w:val="18"/>
                <w:szCs w:val="18"/>
              </w:rPr>
              <w:t xml:space="preserve"> </w:t>
            </w:r>
            <w:r w:rsidRPr="006F3534">
              <w:rPr>
                <w:rFonts w:ascii="Avenir Next" w:hAnsi="Avenir Next"/>
                <w:sz w:val="18"/>
                <w:szCs w:val="18"/>
              </w:rPr>
              <w:t>tekenbevoegde</w:t>
            </w:r>
          </w:p>
        </w:tc>
        <w:tc>
          <w:tcPr>
            <w:tcW w:w="6976" w:type="dxa"/>
          </w:tcPr>
          <w:p w14:paraId="0FFF3112" w14:textId="77777777" w:rsidR="00A077A7" w:rsidRPr="006F3534" w:rsidRDefault="00A077A7" w:rsidP="00137AB3">
            <w:pPr>
              <w:spacing w:before="120" w:after="120" w:line="240" w:lineRule="auto"/>
              <w:rPr>
                <w:rFonts w:ascii="Avenir Next" w:hAnsi="Avenir Next"/>
                <w:sz w:val="18"/>
                <w:szCs w:val="18"/>
                <w:u w:val="single"/>
              </w:rPr>
            </w:pPr>
          </w:p>
        </w:tc>
      </w:tr>
      <w:tr w:rsidR="00A077A7" w:rsidRPr="006F3534" w14:paraId="3413859C" w14:textId="77777777" w:rsidTr="00835830">
        <w:tc>
          <w:tcPr>
            <w:tcW w:w="2802" w:type="dxa"/>
          </w:tcPr>
          <w:p w14:paraId="3E0C155C" w14:textId="26499885" w:rsidR="00A077A7" w:rsidRPr="006F3534" w:rsidRDefault="00137AB3" w:rsidP="00137AB3">
            <w:pPr>
              <w:spacing w:before="120" w:after="120" w:line="240" w:lineRule="auto"/>
              <w:rPr>
                <w:rFonts w:ascii="Avenir Next" w:hAnsi="Avenir Next"/>
                <w:sz w:val="18"/>
                <w:szCs w:val="18"/>
                <w:u w:val="single"/>
              </w:rPr>
            </w:pPr>
            <w:r w:rsidRPr="006F3534">
              <w:rPr>
                <w:rFonts w:ascii="Avenir Next" w:hAnsi="Avenir Next"/>
                <w:sz w:val="18"/>
                <w:szCs w:val="18"/>
              </w:rPr>
              <w:t>Functie</w:t>
            </w:r>
          </w:p>
        </w:tc>
        <w:tc>
          <w:tcPr>
            <w:tcW w:w="6976" w:type="dxa"/>
          </w:tcPr>
          <w:p w14:paraId="709C37BF" w14:textId="77777777" w:rsidR="00A077A7" w:rsidRPr="006F3534" w:rsidRDefault="00A077A7" w:rsidP="00137AB3">
            <w:pPr>
              <w:spacing w:before="120" w:after="120" w:line="240" w:lineRule="auto"/>
              <w:rPr>
                <w:rFonts w:ascii="Avenir Next" w:hAnsi="Avenir Next"/>
                <w:sz w:val="18"/>
                <w:szCs w:val="18"/>
                <w:u w:val="single"/>
              </w:rPr>
            </w:pPr>
          </w:p>
        </w:tc>
      </w:tr>
      <w:tr w:rsidR="00137AB3" w:rsidRPr="006F3534" w14:paraId="77C56B22" w14:textId="77777777" w:rsidTr="00835830">
        <w:tc>
          <w:tcPr>
            <w:tcW w:w="2802" w:type="dxa"/>
          </w:tcPr>
          <w:p w14:paraId="2F8BF6AF" w14:textId="2AF0908C" w:rsidR="00137AB3" w:rsidRPr="006F3534" w:rsidRDefault="00137AB3" w:rsidP="00137AB3">
            <w:pPr>
              <w:spacing w:before="120" w:after="120" w:line="240" w:lineRule="auto"/>
              <w:rPr>
                <w:rFonts w:ascii="Avenir Next" w:hAnsi="Avenir Next"/>
                <w:sz w:val="18"/>
                <w:szCs w:val="18"/>
              </w:rPr>
            </w:pPr>
            <w:r w:rsidRPr="006F3534">
              <w:rPr>
                <w:rFonts w:ascii="Avenir Next" w:hAnsi="Avenir Next"/>
                <w:sz w:val="18"/>
                <w:szCs w:val="18"/>
              </w:rPr>
              <w:t>Datum</w:t>
            </w:r>
          </w:p>
        </w:tc>
        <w:tc>
          <w:tcPr>
            <w:tcW w:w="6976" w:type="dxa"/>
          </w:tcPr>
          <w:p w14:paraId="27836BA5" w14:textId="77777777" w:rsidR="00137AB3" w:rsidRPr="006F3534" w:rsidRDefault="00137AB3" w:rsidP="00137AB3">
            <w:pPr>
              <w:spacing w:before="120" w:after="120" w:line="240" w:lineRule="auto"/>
              <w:rPr>
                <w:rFonts w:ascii="Avenir Next" w:hAnsi="Avenir Next"/>
                <w:sz w:val="18"/>
                <w:szCs w:val="18"/>
                <w:u w:val="single"/>
              </w:rPr>
            </w:pPr>
          </w:p>
        </w:tc>
      </w:tr>
      <w:tr w:rsidR="00137AB3" w:rsidRPr="006F3534" w14:paraId="2BD3F01A" w14:textId="77777777" w:rsidTr="00835830">
        <w:tc>
          <w:tcPr>
            <w:tcW w:w="2802" w:type="dxa"/>
          </w:tcPr>
          <w:p w14:paraId="57A061CE" w14:textId="77777777" w:rsidR="00137AB3" w:rsidRPr="006F3534" w:rsidRDefault="00137AB3" w:rsidP="00137AB3">
            <w:pPr>
              <w:spacing w:before="120" w:after="120" w:line="240" w:lineRule="auto"/>
              <w:rPr>
                <w:rFonts w:ascii="Avenir Next" w:hAnsi="Avenir Next"/>
                <w:sz w:val="18"/>
                <w:szCs w:val="18"/>
              </w:rPr>
            </w:pPr>
            <w:r w:rsidRPr="006F3534">
              <w:rPr>
                <w:rFonts w:ascii="Avenir Next" w:hAnsi="Avenir Next"/>
                <w:sz w:val="18"/>
                <w:szCs w:val="18"/>
              </w:rPr>
              <w:t>Handtekening</w:t>
            </w:r>
          </w:p>
          <w:p w14:paraId="3984F1D2" w14:textId="4CD30CD7" w:rsidR="00137AB3" w:rsidRPr="006F3534" w:rsidRDefault="00137AB3" w:rsidP="00137AB3">
            <w:pPr>
              <w:spacing w:before="120" w:after="120" w:line="240" w:lineRule="auto"/>
              <w:rPr>
                <w:rFonts w:ascii="Avenir Next" w:hAnsi="Avenir Next"/>
                <w:sz w:val="18"/>
                <w:szCs w:val="18"/>
              </w:rPr>
            </w:pPr>
          </w:p>
        </w:tc>
        <w:tc>
          <w:tcPr>
            <w:tcW w:w="6976" w:type="dxa"/>
          </w:tcPr>
          <w:p w14:paraId="3C3DD9A9" w14:textId="77777777" w:rsidR="00137AB3" w:rsidRPr="006F3534" w:rsidRDefault="00137AB3" w:rsidP="00137AB3">
            <w:pPr>
              <w:spacing w:before="120" w:after="120" w:line="240" w:lineRule="auto"/>
              <w:rPr>
                <w:rFonts w:ascii="Avenir Next" w:hAnsi="Avenir Next"/>
                <w:sz w:val="18"/>
                <w:szCs w:val="18"/>
                <w:u w:val="single"/>
              </w:rPr>
            </w:pPr>
          </w:p>
        </w:tc>
      </w:tr>
    </w:tbl>
    <w:p w14:paraId="1BEC9B79" w14:textId="77777777" w:rsidR="00485561" w:rsidRPr="006F3534" w:rsidRDefault="00485561" w:rsidP="00485561">
      <w:pPr>
        <w:spacing w:line="240" w:lineRule="auto"/>
        <w:rPr>
          <w:rFonts w:ascii="Avenir Next" w:hAnsi="Avenir Next"/>
          <w:sz w:val="18"/>
          <w:szCs w:val="18"/>
          <w:u w:val="single"/>
        </w:rPr>
      </w:pPr>
    </w:p>
    <w:p w14:paraId="1BEC9B7A" w14:textId="0B852B19" w:rsidR="00485561" w:rsidRPr="006F3534" w:rsidRDefault="00485561" w:rsidP="00485561">
      <w:pPr>
        <w:spacing w:line="240" w:lineRule="auto"/>
        <w:rPr>
          <w:rFonts w:ascii="Avenir Next" w:hAnsi="Avenir Next"/>
          <w:b/>
          <w:bCs/>
          <w:sz w:val="18"/>
          <w:szCs w:val="18"/>
          <w:u w:val="single"/>
        </w:rPr>
      </w:pPr>
      <w:r w:rsidRPr="006F3534">
        <w:rPr>
          <w:rFonts w:ascii="Avenir Next" w:hAnsi="Avenir Next"/>
          <w:b/>
          <w:bCs/>
          <w:sz w:val="18"/>
          <w:szCs w:val="18"/>
          <w:u w:val="single"/>
        </w:rPr>
        <w:t xml:space="preserve">Namens de </w:t>
      </w:r>
      <w:r w:rsidR="00341B62" w:rsidRPr="006F3534">
        <w:rPr>
          <w:rFonts w:ascii="Avenir Next" w:hAnsi="Avenir Next"/>
          <w:b/>
          <w:bCs/>
          <w:sz w:val="18"/>
          <w:szCs w:val="18"/>
          <w:u w:val="single"/>
        </w:rPr>
        <w:t>I</w:t>
      </w:r>
      <w:r w:rsidRPr="006F3534">
        <w:rPr>
          <w:rFonts w:ascii="Avenir Next" w:hAnsi="Avenir Next"/>
          <w:b/>
          <w:bCs/>
          <w:sz w:val="18"/>
          <w:szCs w:val="18"/>
          <w:u w:val="single"/>
        </w:rPr>
        <w:t>nschrijver</w:t>
      </w:r>
    </w:p>
    <w:p w14:paraId="1BEC9B7B" w14:textId="77777777" w:rsidR="00485561" w:rsidRPr="006F3534" w:rsidRDefault="00485561" w:rsidP="00485561">
      <w:pPr>
        <w:spacing w:line="240" w:lineRule="auto"/>
        <w:rPr>
          <w:rFonts w:ascii="Avenir Next" w:hAnsi="Avenir Next"/>
          <w:sz w:val="18"/>
          <w:szCs w:val="18"/>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8"/>
        <w:gridCol w:w="6850"/>
      </w:tblGrid>
      <w:tr w:rsidR="00137AB3" w:rsidRPr="006F3534" w14:paraId="0E08648D" w14:textId="77777777" w:rsidTr="00835830">
        <w:tc>
          <w:tcPr>
            <w:tcW w:w="2802" w:type="dxa"/>
          </w:tcPr>
          <w:p w14:paraId="27680086" w14:textId="42CCF451" w:rsidR="00137AB3" w:rsidRPr="006F3534" w:rsidRDefault="00137AB3" w:rsidP="00137AB3">
            <w:pPr>
              <w:spacing w:before="120" w:after="120" w:line="240" w:lineRule="auto"/>
              <w:rPr>
                <w:rFonts w:ascii="Avenir Next" w:hAnsi="Avenir Next"/>
                <w:sz w:val="18"/>
                <w:szCs w:val="18"/>
                <w:u w:val="single"/>
              </w:rPr>
            </w:pPr>
            <w:r w:rsidRPr="006F3534">
              <w:rPr>
                <w:rFonts w:ascii="Avenir Next" w:hAnsi="Avenir Next"/>
                <w:sz w:val="18"/>
                <w:szCs w:val="18"/>
              </w:rPr>
              <w:t xml:space="preserve">Naam </w:t>
            </w:r>
          </w:p>
        </w:tc>
        <w:tc>
          <w:tcPr>
            <w:tcW w:w="6976" w:type="dxa"/>
          </w:tcPr>
          <w:p w14:paraId="5BE8D38B" w14:textId="77777777" w:rsidR="00137AB3" w:rsidRPr="006F3534" w:rsidRDefault="00137AB3" w:rsidP="00137AB3">
            <w:pPr>
              <w:spacing w:before="120" w:after="120" w:line="240" w:lineRule="auto"/>
              <w:rPr>
                <w:rFonts w:ascii="Avenir Next" w:hAnsi="Avenir Next"/>
                <w:sz w:val="18"/>
                <w:szCs w:val="18"/>
                <w:u w:val="single"/>
              </w:rPr>
            </w:pPr>
          </w:p>
        </w:tc>
      </w:tr>
      <w:tr w:rsidR="00137AB3" w:rsidRPr="006F3534" w14:paraId="1A67AF72" w14:textId="77777777" w:rsidTr="00835830">
        <w:tc>
          <w:tcPr>
            <w:tcW w:w="2802" w:type="dxa"/>
          </w:tcPr>
          <w:p w14:paraId="73061BA8" w14:textId="77777777" w:rsidR="00137AB3" w:rsidRPr="006F3534" w:rsidRDefault="00137AB3" w:rsidP="00137AB3">
            <w:pPr>
              <w:spacing w:before="120" w:after="120" w:line="240" w:lineRule="auto"/>
              <w:rPr>
                <w:rFonts w:ascii="Avenir Next" w:hAnsi="Avenir Next"/>
                <w:sz w:val="18"/>
                <w:szCs w:val="18"/>
                <w:u w:val="single"/>
              </w:rPr>
            </w:pPr>
            <w:r w:rsidRPr="006F3534">
              <w:rPr>
                <w:rFonts w:ascii="Avenir Next" w:hAnsi="Avenir Next"/>
                <w:sz w:val="18"/>
                <w:szCs w:val="18"/>
              </w:rPr>
              <w:t>Naam tekenbevoegde</w:t>
            </w:r>
          </w:p>
        </w:tc>
        <w:tc>
          <w:tcPr>
            <w:tcW w:w="6976" w:type="dxa"/>
          </w:tcPr>
          <w:p w14:paraId="4C600334" w14:textId="77777777" w:rsidR="00137AB3" w:rsidRPr="006F3534" w:rsidRDefault="00137AB3" w:rsidP="00137AB3">
            <w:pPr>
              <w:spacing w:before="120" w:after="120" w:line="240" w:lineRule="auto"/>
              <w:rPr>
                <w:rFonts w:ascii="Avenir Next" w:hAnsi="Avenir Next"/>
                <w:sz w:val="18"/>
                <w:szCs w:val="18"/>
                <w:u w:val="single"/>
              </w:rPr>
            </w:pPr>
          </w:p>
        </w:tc>
      </w:tr>
      <w:tr w:rsidR="00137AB3" w:rsidRPr="006F3534" w14:paraId="471B9D00" w14:textId="77777777" w:rsidTr="00835830">
        <w:tc>
          <w:tcPr>
            <w:tcW w:w="2802" w:type="dxa"/>
          </w:tcPr>
          <w:p w14:paraId="16C25BD1" w14:textId="77777777" w:rsidR="00137AB3" w:rsidRPr="006F3534" w:rsidRDefault="00137AB3" w:rsidP="00137AB3">
            <w:pPr>
              <w:spacing w:before="120" w:after="120" w:line="240" w:lineRule="auto"/>
              <w:rPr>
                <w:rFonts w:ascii="Avenir Next" w:hAnsi="Avenir Next"/>
                <w:sz w:val="18"/>
                <w:szCs w:val="18"/>
                <w:u w:val="single"/>
              </w:rPr>
            </w:pPr>
            <w:r w:rsidRPr="006F3534">
              <w:rPr>
                <w:rFonts w:ascii="Avenir Next" w:hAnsi="Avenir Next"/>
                <w:sz w:val="18"/>
                <w:szCs w:val="18"/>
              </w:rPr>
              <w:t>Functie</w:t>
            </w:r>
          </w:p>
        </w:tc>
        <w:tc>
          <w:tcPr>
            <w:tcW w:w="6976" w:type="dxa"/>
          </w:tcPr>
          <w:p w14:paraId="39492BA1" w14:textId="77777777" w:rsidR="00137AB3" w:rsidRPr="006F3534" w:rsidRDefault="00137AB3" w:rsidP="00137AB3">
            <w:pPr>
              <w:spacing w:before="120" w:after="120" w:line="240" w:lineRule="auto"/>
              <w:rPr>
                <w:rFonts w:ascii="Avenir Next" w:hAnsi="Avenir Next"/>
                <w:sz w:val="18"/>
                <w:szCs w:val="18"/>
                <w:u w:val="single"/>
              </w:rPr>
            </w:pPr>
          </w:p>
        </w:tc>
      </w:tr>
      <w:tr w:rsidR="00137AB3" w:rsidRPr="006F3534" w14:paraId="3B58342D" w14:textId="77777777" w:rsidTr="00835830">
        <w:tc>
          <w:tcPr>
            <w:tcW w:w="2802" w:type="dxa"/>
          </w:tcPr>
          <w:p w14:paraId="0962D6DB" w14:textId="77777777" w:rsidR="00137AB3" w:rsidRPr="006F3534" w:rsidRDefault="00137AB3" w:rsidP="00137AB3">
            <w:pPr>
              <w:spacing w:before="120" w:after="120" w:line="240" w:lineRule="auto"/>
              <w:rPr>
                <w:rFonts w:ascii="Avenir Next" w:hAnsi="Avenir Next"/>
                <w:sz w:val="18"/>
                <w:szCs w:val="18"/>
              </w:rPr>
            </w:pPr>
            <w:r w:rsidRPr="006F3534">
              <w:rPr>
                <w:rFonts w:ascii="Avenir Next" w:hAnsi="Avenir Next"/>
                <w:sz w:val="18"/>
                <w:szCs w:val="18"/>
              </w:rPr>
              <w:t>Datum</w:t>
            </w:r>
          </w:p>
        </w:tc>
        <w:tc>
          <w:tcPr>
            <w:tcW w:w="6976" w:type="dxa"/>
          </w:tcPr>
          <w:p w14:paraId="2FD93879" w14:textId="77777777" w:rsidR="00137AB3" w:rsidRPr="006F3534" w:rsidRDefault="00137AB3" w:rsidP="00137AB3">
            <w:pPr>
              <w:spacing w:before="120" w:after="120" w:line="240" w:lineRule="auto"/>
              <w:rPr>
                <w:rFonts w:ascii="Avenir Next" w:hAnsi="Avenir Next"/>
                <w:sz w:val="18"/>
                <w:szCs w:val="18"/>
                <w:u w:val="single"/>
              </w:rPr>
            </w:pPr>
          </w:p>
        </w:tc>
      </w:tr>
      <w:tr w:rsidR="00137AB3" w:rsidRPr="006F3534" w14:paraId="2F84C688" w14:textId="77777777" w:rsidTr="00835830">
        <w:tc>
          <w:tcPr>
            <w:tcW w:w="2802" w:type="dxa"/>
          </w:tcPr>
          <w:p w14:paraId="41D6815B" w14:textId="77777777" w:rsidR="00137AB3" w:rsidRPr="006F3534" w:rsidRDefault="00137AB3" w:rsidP="00137AB3">
            <w:pPr>
              <w:spacing w:before="120" w:after="120" w:line="240" w:lineRule="auto"/>
              <w:rPr>
                <w:rFonts w:ascii="Avenir Next" w:hAnsi="Avenir Next"/>
                <w:sz w:val="18"/>
                <w:szCs w:val="18"/>
              </w:rPr>
            </w:pPr>
            <w:r w:rsidRPr="006F3534">
              <w:rPr>
                <w:rFonts w:ascii="Avenir Next" w:hAnsi="Avenir Next"/>
                <w:sz w:val="18"/>
                <w:szCs w:val="18"/>
              </w:rPr>
              <w:t>Handtekening</w:t>
            </w:r>
          </w:p>
          <w:p w14:paraId="5D2D662F" w14:textId="77777777" w:rsidR="00137AB3" w:rsidRPr="006F3534" w:rsidRDefault="00137AB3" w:rsidP="00137AB3">
            <w:pPr>
              <w:spacing w:before="120" w:after="120" w:line="240" w:lineRule="auto"/>
              <w:rPr>
                <w:rFonts w:ascii="Avenir Next" w:hAnsi="Avenir Next"/>
                <w:sz w:val="18"/>
                <w:szCs w:val="18"/>
              </w:rPr>
            </w:pPr>
          </w:p>
        </w:tc>
        <w:tc>
          <w:tcPr>
            <w:tcW w:w="6976" w:type="dxa"/>
          </w:tcPr>
          <w:p w14:paraId="31B60905" w14:textId="77777777" w:rsidR="00137AB3" w:rsidRPr="006F3534" w:rsidRDefault="00137AB3" w:rsidP="00137AB3">
            <w:pPr>
              <w:spacing w:before="120" w:after="120" w:line="240" w:lineRule="auto"/>
              <w:rPr>
                <w:rFonts w:ascii="Avenir Next" w:hAnsi="Avenir Next"/>
                <w:sz w:val="18"/>
                <w:szCs w:val="18"/>
                <w:u w:val="single"/>
              </w:rPr>
            </w:pPr>
          </w:p>
        </w:tc>
      </w:tr>
    </w:tbl>
    <w:p w14:paraId="7FFCFC4D" w14:textId="77777777" w:rsidR="00137AB3" w:rsidRPr="006F3534" w:rsidRDefault="00137AB3" w:rsidP="00485561">
      <w:pPr>
        <w:spacing w:line="240" w:lineRule="auto"/>
        <w:rPr>
          <w:rFonts w:ascii="Avenir Next" w:hAnsi="Avenir Next"/>
          <w:u w:val="single"/>
        </w:rPr>
      </w:pPr>
    </w:p>
    <w:sectPr w:rsidR="00137AB3" w:rsidRPr="006F3534" w:rsidSect="00053EE4">
      <w:headerReference w:type="default" r:id="rId12"/>
      <w:footerReference w:type="even" r:id="rId13"/>
      <w:footerReference w:type="default" r:id="rId14"/>
      <w:footerReference w:type="first" r:id="rId15"/>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B9BF0" w14:textId="77777777" w:rsidR="00205E54" w:rsidRDefault="00205E54">
      <w:r>
        <w:separator/>
      </w:r>
    </w:p>
  </w:endnote>
  <w:endnote w:type="continuationSeparator" w:id="0">
    <w:p w14:paraId="40D7DB80" w14:textId="77777777" w:rsidR="00205E54" w:rsidRDefault="0020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w:hAnsi="Avenir Next"/>
        <w:sz w:val="20"/>
      </w:rPr>
      <w:id w:val="300578612"/>
      <w:docPartObj>
        <w:docPartGallery w:val="Page Numbers (Bottom of Page)"/>
        <w:docPartUnique/>
      </w:docPartObj>
    </w:sdtPr>
    <w:sdtEndPr/>
    <w:sdtContent>
      <w:sdt>
        <w:sdtPr>
          <w:rPr>
            <w:rFonts w:ascii="Avenir Next" w:hAnsi="Avenir Next"/>
            <w:sz w:val="20"/>
          </w:rPr>
          <w:id w:val="-321888782"/>
          <w:docPartObj>
            <w:docPartGallery w:val="Page Numbers (Top of Page)"/>
            <w:docPartUnique/>
          </w:docPartObj>
        </w:sdtPr>
        <w:sdtEndPr/>
        <w:sdtContent>
          <w:p w14:paraId="367E6DF8" w14:textId="3C6EFD37" w:rsidR="00BA684E" w:rsidRPr="006F3534" w:rsidRDefault="00BA684E">
            <w:pPr>
              <w:pStyle w:val="Voettekst"/>
              <w:jc w:val="right"/>
              <w:rPr>
                <w:rFonts w:ascii="Avenir Next" w:hAnsi="Avenir Next"/>
                <w:sz w:val="20"/>
              </w:rPr>
            </w:pPr>
            <w:r w:rsidRPr="006F3534">
              <w:rPr>
                <w:rFonts w:ascii="Avenir Next" w:hAnsi="Avenir Next"/>
                <w:sz w:val="20"/>
              </w:rPr>
              <w:t xml:space="preserve">Pagina </w:t>
            </w:r>
            <w:r w:rsidRPr="006F3534">
              <w:rPr>
                <w:rFonts w:ascii="Avenir Next" w:hAnsi="Avenir Next"/>
                <w:b/>
                <w:bCs/>
                <w:sz w:val="20"/>
              </w:rPr>
              <w:fldChar w:fldCharType="begin"/>
            </w:r>
            <w:r w:rsidRPr="006F3534">
              <w:rPr>
                <w:rFonts w:ascii="Avenir Next" w:hAnsi="Avenir Next"/>
                <w:b/>
                <w:bCs/>
                <w:sz w:val="20"/>
              </w:rPr>
              <w:instrText>PAGE</w:instrText>
            </w:r>
            <w:r w:rsidRPr="006F3534">
              <w:rPr>
                <w:rFonts w:ascii="Avenir Next" w:hAnsi="Avenir Next"/>
                <w:b/>
                <w:bCs/>
                <w:sz w:val="20"/>
              </w:rPr>
              <w:fldChar w:fldCharType="separate"/>
            </w:r>
            <w:r w:rsidRPr="006F3534">
              <w:rPr>
                <w:rFonts w:ascii="Avenir Next" w:hAnsi="Avenir Next"/>
                <w:b/>
                <w:bCs/>
                <w:sz w:val="20"/>
              </w:rPr>
              <w:t>2</w:t>
            </w:r>
            <w:r w:rsidRPr="006F3534">
              <w:rPr>
                <w:rFonts w:ascii="Avenir Next" w:hAnsi="Avenir Next"/>
                <w:b/>
                <w:bCs/>
                <w:sz w:val="20"/>
              </w:rPr>
              <w:fldChar w:fldCharType="end"/>
            </w:r>
            <w:r w:rsidRPr="006F3534">
              <w:rPr>
                <w:rFonts w:ascii="Avenir Next" w:hAnsi="Avenir Next"/>
                <w:sz w:val="20"/>
              </w:rPr>
              <w:t xml:space="preserve"> van </w:t>
            </w:r>
            <w:r w:rsidRPr="006F3534">
              <w:rPr>
                <w:rFonts w:ascii="Avenir Next" w:hAnsi="Avenir Next"/>
                <w:b/>
                <w:bCs/>
                <w:sz w:val="20"/>
              </w:rPr>
              <w:fldChar w:fldCharType="begin"/>
            </w:r>
            <w:r w:rsidRPr="006F3534">
              <w:rPr>
                <w:rFonts w:ascii="Avenir Next" w:hAnsi="Avenir Next"/>
                <w:b/>
                <w:bCs/>
                <w:sz w:val="20"/>
              </w:rPr>
              <w:instrText>NUMPAGES</w:instrText>
            </w:r>
            <w:r w:rsidRPr="006F3534">
              <w:rPr>
                <w:rFonts w:ascii="Avenir Next" w:hAnsi="Avenir Next"/>
                <w:b/>
                <w:bCs/>
                <w:sz w:val="20"/>
              </w:rPr>
              <w:fldChar w:fldCharType="separate"/>
            </w:r>
            <w:r w:rsidRPr="006F3534">
              <w:rPr>
                <w:rFonts w:ascii="Avenir Next" w:hAnsi="Avenir Next"/>
                <w:b/>
                <w:bCs/>
                <w:sz w:val="20"/>
              </w:rPr>
              <w:t>2</w:t>
            </w:r>
            <w:r w:rsidRPr="006F3534">
              <w:rPr>
                <w:rFonts w:ascii="Avenir Next" w:hAnsi="Avenir Next"/>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56B58" w14:textId="77777777" w:rsidR="00205E54" w:rsidRDefault="00205E54">
      <w:r>
        <w:separator/>
      </w:r>
    </w:p>
  </w:footnote>
  <w:footnote w:type="continuationSeparator" w:id="0">
    <w:p w14:paraId="243A1FDA" w14:textId="77777777" w:rsidR="00205E54" w:rsidRDefault="00205E54">
      <w:r>
        <w:continuationSeparator/>
      </w:r>
    </w:p>
  </w:footnote>
  <w:footnote w:id="1">
    <w:p w14:paraId="0769C84E" w14:textId="0A121BFB" w:rsidR="000A7507" w:rsidRPr="006F3534" w:rsidRDefault="000A7507">
      <w:pPr>
        <w:pStyle w:val="Voetnoottekst"/>
        <w:rPr>
          <w:rFonts w:ascii="Avenir Next" w:hAnsi="Avenir Next"/>
          <w:sz w:val="16"/>
          <w:szCs w:val="16"/>
        </w:rPr>
      </w:pPr>
      <w:r w:rsidRPr="006F3534">
        <w:rPr>
          <w:rStyle w:val="Voetnootmarkering"/>
          <w:rFonts w:ascii="Avenir Next" w:hAnsi="Avenir Next"/>
          <w:sz w:val="16"/>
          <w:szCs w:val="16"/>
        </w:rPr>
        <w:footnoteRef/>
      </w:r>
      <w:r w:rsidRPr="006F3534">
        <w:rPr>
          <w:rFonts w:ascii="Avenir Next" w:hAnsi="Avenir Next"/>
          <w:sz w:val="16"/>
          <w:szCs w:val="16"/>
        </w:rPr>
        <w:t xml:space="preserve"> </w:t>
      </w:r>
      <w:r w:rsidR="0000696C" w:rsidRPr="006F3534">
        <w:rPr>
          <w:rFonts w:ascii="Avenir Next" w:hAnsi="Avenir Next"/>
          <w:sz w:val="16"/>
          <w:szCs w:val="16"/>
        </w:rPr>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7079"/>
    <w:rsid w:val="003369A3"/>
    <w:rsid w:val="00341B62"/>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A6882"/>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6F3534"/>
    <w:rsid w:val="007678B8"/>
    <w:rsid w:val="0078174A"/>
    <w:rsid w:val="007825BE"/>
    <w:rsid w:val="007839C9"/>
    <w:rsid w:val="007A197C"/>
    <w:rsid w:val="00815F61"/>
    <w:rsid w:val="008320BC"/>
    <w:rsid w:val="00835830"/>
    <w:rsid w:val="00844BEB"/>
    <w:rsid w:val="00851215"/>
    <w:rsid w:val="0089228F"/>
    <w:rsid w:val="008A09B5"/>
    <w:rsid w:val="008B11E8"/>
    <w:rsid w:val="008C67A3"/>
    <w:rsid w:val="008D4C91"/>
    <w:rsid w:val="008D52B0"/>
    <w:rsid w:val="00905574"/>
    <w:rsid w:val="00907863"/>
    <w:rsid w:val="00911E57"/>
    <w:rsid w:val="0091225B"/>
    <w:rsid w:val="009246DA"/>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44D36"/>
    <w:rsid w:val="00C612F9"/>
    <w:rsid w:val="00CC406D"/>
    <w:rsid w:val="00D15699"/>
    <w:rsid w:val="00D17E42"/>
    <w:rsid w:val="00D40560"/>
    <w:rsid w:val="00D4268A"/>
    <w:rsid w:val="00D57B19"/>
    <w:rsid w:val="00DA7EF0"/>
    <w:rsid w:val="00DC210E"/>
    <w:rsid w:val="00DC65BA"/>
    <w:rsid w:val="00DC7A91"/>
    <w:rsid w:val="00E04489"/>
    <w:rsid w:val="00E04767"/>
    <w:rsid w:val="00E34FEF"/>
    <w:rsid w:val="00E70C32"/>
    <w:rsid w:val="00E7733C"/>
    <w:rsid w:val="00EC3AD8"/>
    <w:rsid w:val="00ED6943"/>
    <w:rsid w:val="00EF622C"/>
    <w:rsid w:val="00F10F4C"/>
    <w:rsid w:val="00F349BD"/>
    <w:rsid w:val="00F46E1D"/>
    <w:rsid w:val="00F70AA5"/>
    <w:rsid w:val="00F70DCF"/>
    <w:rsid w:val="00F860AD"/>
    <w:rsid w:val="00F92976"/>
    <w:rsid w:val="00F95B7F"/>
    <w:rsid w:val="00F97258"/>
    <w:rsid w:val="00FA5214"/>
    <w:rsid w:val="00FC7A75"/>
    <w:rsid w:val="0F765827"/>
    <w:rsid w:val="3CE9C9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DB9D50FC1197940A65F060AC7AFAA9E" ma:contentTypeVersion="5" ma:contentTypeDescription="Standaard document met de generieke eigenschappen." ma:contentTypeScope="" ma:versionID="039290cef1af0bf39269c3a8a8895d1c">
  <xsd:schema xmlns:xsd="http://www.w3.org/2001/XMLSchema" xmlns:xs="http://www.w3.org/2001/XMLSchema" xmlns:p="http://schemas.microsoft.com/office/2006/metadata/properties" xmlns:ns2="ba4790f2-98c4-4268-a930-bdc80538f7bb" xmlns:ns3="56f896f8-259b-4962-b17e-76dc8ee0f4ec" targetNamespace="http://schemas.microsoft.com/office/2006/metadata/properties" ma:root="true" ma:fieldsID="cb5593f7d0fc9c333faac6fbc61e8e51" ns2:_="" ns3:_="">
    <xsd:import namespace="ba4790f2-98c4-4268-a930-bdc80538f7bb"/>
    <xsd:import namespace="56f896f8-259b-4962-b17e-76dc8ee0f4ec"/>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d0b0618f-f666-4f16-97dd-05ff1ec7c879}" ma:internalName="TaxCatchAll" ma:showField="CatchAllData"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d0b0618f-f666-4f16-97dd-05ff1ec7c879}" ma:internalName="TaxCatchAllLabel" ma:readOnly="true" ma:showField="CatchAllDataLabel"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896f8-259b-4962-b17e-76dc8ee0f4ec"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2</Value>
      <Value>1</Value>
    </TaxCatchAll>
    <_dlc_DocId xmlns="56f896f8-259b-4962-b17e-76dc8ee0f4ec">POV365-1787091617-2464</_dlc_DocId>
    <_dlc_DocIdUrl xmlns="56f896f8-259b-4962-b17e-76dc8ee0f4ec">
      <Url>https://overijssel.sharepoint.com/sites/PROJ-RBMOVDRISdisplaysaanbesteding2024-2025/_layouts/15/DocIdRedir.aspx?ID=POV365-1787091617-2464</Url>
      <Description>POV365-1787091617-2464</Description>
    </_dlc_DocIdUr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PersistId xmlns="56f896f8-259b-4962-b17e-76dc8ee0f4ec">false</_dlc_DocIdPersistId>
  </documentManagement>
</p:properties>
</file>

<file path=customXml/item3.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70C16B-9411-4C06-BFC8-AA3CF2835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56f896f8-259b-4962-b17e-76dc8ee0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83532-8C2F-4568-AB16-BD4AF7D7A59A}">
  <ds:schemaRefs>
    <ds:schemaRef ds:uri="ba4790f2-98c4-4268-a930-bdc80538f7bb"/>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56f896f8-259b-4962-b17e-76dc8ee0f4ec"/>
    <ds:schemaRef ds:uri="http://www.w3.org/XML/1998/namespace"/>
    <ds:schemaRef ds:uri="http://purl.org/dc/dcmitype/"/>
  </ds:schemaRefs>
</ds:datastoreItem>
</file>

<file path=customXml/itemProps3.xml><?xml version="1.0" encoding="utf-8"?>
<ds:datastoreItem xmlns:ds="http://schemas.openxmlformats.org/officeDocument/2006/customXml" ds:itemID="{26AC18AF-CC42-4C65-9F79-33BE2007D2C1}">
  <ds:schemaRefs>
    <ds:schemaRef ds:uri="Microsoft.SharePoint.Taxonomy.ContentTypeSync"/>
  </ds:schemaRefs>
</ds:datastoreItem>
</file>

<file path=customXml/itemProps4.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5.xml><?xml version="1.0" encoding="utf-8"?>
<ds:datastoreItem xmlns:ds="http://schemas.openxmlformats.org/officeDocument/2006/customXml" ds:itemID="{A2983C09-3C73-47C1-A055-E04F391E35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1115</Characters>
  <Application>Microsoft Office Word</Application>
  <DocSecurity>0</DocSecurity>
  <Lines>9</Lines>
  <Paragraphs>2</Paragraphs>
  <ScaleCrop>false</ScaleCrop>
  <Company>Gemeente Zwolle</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Verelst, Gerard</dc:creator>
  <cp:lastModifiedBy>Lotte van Weert</cp:lastModifiedBy>
  <cp:revision>18</cp:revision>
  <cp:lastPrinted>1900-12-31T23:00:00Z</cp:lastPrinted>
  <dcterms:created xsi:type="dcterms:W3CDTF">2023-09-21T07:45:00Z</dcterms:created>
  <dcterms:modified xsi:type="dcterms:W3CDTF">2025-04-16T08:27:00Z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0x010100A00871B6ADF1FF46A0727E13CD234E7E005DB9D50FC1197940A65F060AC7AFAA9E</vt:lpwstr>
  </property>
  <property fmtid="{D5CDD505-2E9C-101B-9397-08002B2CF9AE}" pid="3" name="_dlc_DocIdItemGuid">
    <vt:lpwstr>ddd1d274-2f79-438b-886a-a21388f62270</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RBM|b7234c63-dd4e-4fcf-aa01-b20216e1330f</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2024-12-11T09:05:08Z</vt:lpwstr>
  </property>
  <property fmtid="{D5CDD505-2E9C-101B-9397-08002B2CF9AE}" pid="10" name="MSIP_Label_1f7c1374-3856-4efe-8a20-c736d592c69d_Name">
    <vt:lpwstr>Intern</vt:lpwstr>
  </property>
  <property fmtid="{D5CDD505-2E9C-101B-9397-08002B2CF9AE}" pid="11" name="MSIP_Label_1f7c1374-3856-4efe-8a20-c736d592c69d_ActionId">
    <vt:lpwstr>78cec3d3-594f-4a3c-a573-a1766ad1b6b1</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2;#RBM|b7234c63-dd4e-4fcf-aa01-b20216e1330f</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Taakveld">
    <vt:lpwstr>1;#Verkeer en vervoer|1067d225-fad3-46b5-babf-1d4fb2eab7e5</vt:lpwstr>
  </property>
  <property fmtid="{D5CDD505-2E9C-101B-9397-08002B2CF9AE}" pid="25" name="Verantwoordelijk_x0020_organisatieonderdeel">
    <vt:lpwstr>2;#RBM|b7234c63-dd4e-4fcf-aa01-b20216e1330f</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_SourceUrl">
    <vt:lpwstr/>
  </property>
  <property fmtid="{D5CDD505-2E9C-101B-9397-08002B2CF9AE}" pid="34" name="_SharedFileIndex">
    <vt:lpwstr/>
  </property>
  <property fmtid="{D5CDD505-2E9C-101B-9397-08002B2CF9AE}" pid="35" name="ScanUser">
    <vt:lpwstr/>
  </property>
  <property fmtid="{D5CDD505-2E9C-101B-9397-08002B2CF9AE}" pid="36" name="ComplianceAssetId">
    <vt:lpwstr/>
  </property>
  <property fmtid="{D5CDD505-2E9C-101B-9397-08002B2CF9AE}" pid="37" name="TemplateUrl">
    <vt:lpwstr/>
  </property>
  <property fmtid="{D5CDD505-2E9C-101B-9397-08002B2CF9AE}" pid="38" name="Referentiekenmerk">
    <vt:lpwstr/>
  </property>
  <property fmtid="{D5CDD505-2E9C-101B-9397-08002B2CF9AE}" pid="39" name="Locatie van object">
    <vt:lpwstr/>
  </property>
  <property fmtid="{D5CDD505-2E9C-101B-9397-08002B2CF9AE}" pid="40" name="_ExtendedDescription">
    <vt:lpwstr/>
  </property>
  <property fmtid="{D5CDD505-2E9C-101B-9397-08002B2CF9AE}" pid="41" name="Aantekeningsnummer">
    <vt:lpwstr/>
  </property>
  <property fmtid="{D5CDD505-2E9C-101B-9397-08002B2CF9AE}" pid="42" name="Start Werkstroom">
    <vt:lpwstr/>
  </property>
  <property fmtid="{D5CDD505-2E9C-101B-9397-08002B2CF9AE}" pid="43" name="xd_Signature">
    <vt:bool>false</vt:bool>
  </property>
  <property fmtid="{D5CDD505-2E9C-101B-9397-08002B2CF9AE}" pid="44" name="Richting">
    <vt:lpwstr/>
  </property>
  <property fmtid="{D5CDD505-2E9C-101B-9397-08002B2CF9AE}" pid="45" name="PostOpmerkingen">
    <vt:lpwstr/>
  </property>
  <property fmtid="{D5CDD505-2E9C-101B-9397-08002B2CF9AE}" pid="46" name="ControlePost">
    <vt:bool>false</vt:bool>
  </property>
  <property fmtid="{D5CDD505-2E9C-101B-9397-08002B2CF9AE}" pid="47" name="Behandelaars">
    <vt:lpwstr/>
  </property>
  <property fmtid="{D5CDD505-2E9C-101B-9397-08002B2CF9AE}" pid="48" name="Oorsprong">
    <vt:lpwstr/>
  </property>
  <property fmtid="{D5CDD505-2E9C-101B-9397-08002B2CF9AE}" pid="49" name="TriggerFlowInfo">
    <vt:lpwstr/>
  </property>
  <property fmtid="{D5CDD505-2E9C-101B-9397-08002B2CF9AE}" pid="50" name="ScanBatchID">
    <vt:lpwstr/>
  </property>
</Properties>
</file>