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A153C" w14:textId="6C8F4219" w:rsidR="005E59B5" w:rsidRPr="0081190E" w:rsidRDefault="005813AD" w:rsidP="6F617831">
      <w:pPr>
        <w:rPr>
          <w:rFonts w:ascii="Avenir Next" w:hAnsi="Avenir Next"/>
          <w:b/>
          <w:bCs/>
          <w:sz w:val="24"/>
          <w:szCs w:val="24"/>
        </w:rPr>
      </w:pPr>
      <w:r w:rsidRPr="0081190E">
        <w:rPr>
          <w:rFonts w:ascii="Avenir Next" w:hAnsi="Avenir Next"/>
          <w:b/>
          <w:bCs/>
          <w:sz w:val="24"/>
          <w:szCs w:val="24"/>
        </w:rPr>
        <w:t xml:space="preserve">Bijlage </w:t>
      </w:r>
      <w:r w:rsidR="07313DAA" w:rsidRPr="0081190E">
        <w:rPr>
          <w:rFonts w:ascii="Avenir Next" w:hAnsi="Avenir Next"/>
          <w:b/>
          <w:bCs/>
          <w:sz w:val="24"/>
          <w:szCs w:val="24"/>
        </w:rPr>
        <w:t>B</w:t>
      </w:r>
      <w:r w:rsidR="00A24051" w:rsidRPr="0081190E">
        <w:rPr>
          <w:rFonts w:ascii="Avenir Next" w:hAnsi="Avenir Next"/>
          <w:b/>
          <w:bCs/>
          <w:sz w:val="24"/>
          <w:szCs w:val="24"/>
        </w:rPr>
        <w:t xml:space="preserve"> - </w:t>
      </w:r>
      <w:r w:rsidRPr="0081190E">
        <w:rPr>
          <w:rFonts w:ascii="Avenir Next" w:hAnsi="Avenir Next"/>
          <w:b/>
          <w:bCs/>
          <w:sz w:val="24"/>
          <w:szCs w:val="24"/>
        </w:rPr>
        <w:t>Verklaring aansprakelijkheid</w:t>
      </w:r>
    </w:p>
    <w:p w14:paraId="33CACFA5" w14:textId="77777777" w:rsidR="005E59B5" w:rsidRPr="0081190E" w:rsidRDefault="005E59B5" w:rsidP="00457155">
      <w:pPr>
        <w:jc w:val="center"/>
        <w:rPr>
          <w:rFonts w:ascii="Avenir Next" w:hAnsi="Avenir Next"/>
          <w:b/>
          <w:sz w:val="18"/>
          <w:szCs w:val="18"/>
        </w:rPr>
      </w:pPr>
    </w:p>
    <w:p w14:paraId="71B90738" w14:textId="0B9D7CD6" w:rsidR="00457155" w:rsidRPr="0081190E" w:rsidRDefault="00457155" w:rsidP="00457155">
      <w:pPr>
        <w:jc w:val="center"/>
        <w:rPr>
          <w:rFonts w:ascii="Avenir Next" w:hAnsi="Avenir Next"/>
          <w:b/>
          <w:sz w:val="18"/>
          <w:szCs w:val="18"/>
        </w:rPr>
      </w:pPr>
      <w:r w:rsidRPr="0081190E">
        <w:rPr>
          <w:rFonts w:ascii="Avenir Next" w:hAnsi="Avenir Next"/>
          <w:b/>
          <w:sz w:val="18"/>
          <w:szCs w:val="18"/>
        </w:rPr>
        <w:t>Verklaring hoofdelijke aansprakelijkheid</w:t>
      </w:r>
    </w:p>
    <w:p w14:paraId="71B90739" w14:textId="77777777" w:rsidR="00457155" w:rsidRPr="0081190E" w:rsidRDefault="00457155" w:rsidP="00457155">
      <w:pPr>
        <w:jc w:val="center"/>
        <w:rPr>
          <w:rFonts w:ascii="Avenir Next" w:hAnsi="Avenir Next"/>
          <w:b/>
          <w:sz w:val="18"/>
          <w:szCs w:val="18"/>
        </w:rPr>
      </w:pPr>
      <w:r w:rsidRPr="0081190E">
        <w:rPr>
          <w:rFonts w:ascii="Avenir Next" w:hAnsi="Avenir Next"/>
          <w:b/>
          <w:sz w:val="18"/>
          <w:szCs w:val="18"/>
        </w:rPr>
        <w:t>(</w:t>
      </w:r>
      <w:proofErr w:type="gramStart"/>
      <w:r w:rsidRPr="0081190E">
        <w:rPr>
          <w:rFonts w:ascii="Avenir Next" w:hAnsi="Avenir Next"/>
          <w:b/>
          <w:sz w:val="18"/>
          <w:szCs w:val="18"/>
        </w:rPr>
        <w:t>voor</w:t>
      </w:r>
      <w:proofErr w:type="gramEnd"/>
      <w:r w:rsidRPr="0081190E">
        <w:rPr>
          <w:rFonts w:ascii="Avenir Next" w:hAnsi="Avenir Next"/>
          <w:b/>
          <w:sz w:val="18"/>
          <w:szCs w:val="18"/>
        </w:rPr>
        <w:t xml:space="preserve"> samenwerkingsverbanden = combinaties)</w:t>
      </w:r>
    </w:p>
    <w:p w14:paraId="08649BDE" w14:textId="77777777" w:rsidR="00CF0D97" w:rsidRPr="0081190E" w:rsidRDefault="00CF0D97" w:rsidP="00457155">
      <w:pPr>
        <w:jc w:val="center"/>
        <w:rPr>
          <w:rFonts w:ascii="Avenir Next" w:hAnsi="Avenir Next"/>
          <w:b/>
          <w:sz w:val="18"/>
          <w:szCs w:val="18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DC2C2B" w:rsidRPr="0081190E" w14:paraId="13404F10" w14:textId="77777777" w:rsidTr="0073266B">
        <w:tc>
          <w:tcPr>
            <w:tcW w:w="2802" w:type="dxa"/>
          </w:tcPr>
          <w:p w14:paraId="757032AD" w14:textId="77777777" w:rsidR="00DC2C2B" w:rsidRPr="0081190E" w:rsidRDefault="00DC2C2B" w:rsidP="0073266B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  <w:r w:rsidRPr="0081190E">
              <w:rPr>
                <w:rFonts w:ascii="Avenir Next" w:hAnsi="Avenir Next"/>
                <w:sz w:val="18"/>
                <w:szCs w:val="18"/>
              </w:rPr>
              <w:t>Naam bedrijf</w:t>
            </w:r>
          </w:p>
        </w:tc>
        <w:tc>
          <w:tcPr>
            <w:tcW w:w="6976" w:type="dxa"/>
          </w:tcPr>
          <w:p w14:paraId="6C54FB79" w14:textId="77777777" w:rsidR="00DC2C2B" w:rsidRPr="0081190E" w:rsidRDefault="00DC2C2B" w:rsidP="0073266B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</w:p>
        </w:tc>
      </w:tr>
      <w:tr w:rsidR="00DC2C2B" w:rsidRPr="0081190E" w14:paraId="588F7D9D" w14:textId="77777777" w:rsidTr="0073266B">
        <w:tc>
          <w:tcPr>
            <w:tcW w:w="2802" w:type="dxa"/>
          </w:tcPr>
          <w:p w14:paraId="2525E744" w14:textId="77777777" w:rsidR="00DC2C2B" w:rsidRPr="0081190E" w:rsidRDefault="00DC2C2B" w:rsidP="0073266B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  <w:r w:rsidRPr="0081190E">
              <w:rPr>
                <w:rFonts w:ascii="Avenir Next" w:hAnsi="Avenir Next"/>
                <w:sz w:val="18"/>
                <w:szCs w:val="18"/>
              </w:rPr>
              <w:t xml:space="preserve">Adres  </w:t>
            </w:r>
          </w:p>
        </w:tc>
        <w:tc>
          <w:tcPr>
            <w:tcW w:w="6976" w:type="dxa"/>
          </w:tcPr>
          <w:p w14:paraId="3A25D5FF" w14:textId="77777777" w:rsidR="00DC2C2B" w:rsidRPr="0081190E" w:rsidRDefault="00DC2C2B" w:rsidP="0073266B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</w:p>
        </w:tc>
      </w:tr>
      <w:tr w:rsidR="00DC2C2B" w:rsidRPr="0081190E" w14:paraId="777A83D4" w14:textId="77777777" w:rsidTr="0073266B">
        <w:tc>
          <w:tcPr>
            <w:tcW w:w="2802" w:type="dxa"/>
          </w:tcPr>
          <w:p w14:paraId="13D2D20B" w14:textId="77777777" w:rsidR="00DC2C2B" w:rsidRPr="0081190E" w:rsidRDefault="00DC2C2B" w:rsidP="0073266B">
            <w:pPr>
              <w:rPr>
                <w:rFonts w:ascii="Avenir Next" w:hAnsi="Avenir Next"/>
                <w:sz w:val="18"/>
                <w:szCs w:val="18"/>
                <w:u w:val="single"/>
              </w:rPr>
            </w:pPr>
            <w:r w:rsidRPr="0081190E">
              <w:rPr>
                <w:rFonts w:ascii="Avenir Next" w:hAnsi="Avenir Next"/>
                <w:sz w:val="18"/>
                <w:szCs w:val="18"/>
              </w:rPr>
              <w:t xml:space="preserve">Postcode en plaats </w:t>
            </w:r>
          </w:p>
        </w:tc>
        <w:tc>
          <w:tcPr>
            <w:tcW w:w="6976" w:type="dxa"/>
          </w:tcPr>
          <w:p w14:paraId="19D0B9F4" w14:textId="77777777" w:rsidR="00DC2C2B" w:rsidRPr="0081190E" w:rsidRDefault="00DC2C2B" w:rsidP="0073266B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</w:p>
        </w:tc>
      </w:tr>
    </w:tbl>
    <w:p w14:paraId="71B9073B" w14:textId="237ED4A4" w:rsidR="00457155" w:rsidRPr="0081190E" w:rsidRDefault="00457155" w:rsidP="00457155">
      <w:pPr>
        <w:rPr>
          <w:rFonts w:ascii="Avenir Next" w:hAnsi="Avenir Next"/>
          <w:sz w:val="18"/>
          <w:szCs w:val="18"/>
        </w:rPr>
      </w:pPr>
      <w:r w:rsidRPr="0081190E">
        <w:rPr>
          <w:rFonts w:ascii="Avenir Next" w:hAnsi="Avenir Next"/>
          <w:sz w:val="18"/>
          <w:szCs w:val="18"/>
        </w:rPr>
        <w:tab/>
      </w:r>
    </w:p>
    <w:p w14:paraId="71B9073D" w14:textId="275C6ACC" w:rsidR="00457155" w:rsidRPr="0081190E" w:rsidRDefault="00457155" w:rsidP="00D55E21">
      <w:pPr>
        <w:jc w:val="center"/>
        <w:rPr>
          <w:rFonts w:ascii="Avenir Next" w:hAnsi="Avenir Next"/>
          <w:sz w:val="18"/>
          <w:szCs w:val="18"/>
        </w:rPr>
      </w:pPr>
      <w:r w:rsidRPr="0081190E">
        <w:rPr>
          <w:rFonts w:ascii="Avenir Next" w:hAnsi="Avenir Next"/>
          <w:sz w:val="18"/>
          <w:szCs w:val="18"/>
        </w:rPr>
        <w:t xml:space="preserve">Hierna te noemen: </w:t>
      </w:r>
      <w:r w:rsidRPr="0081190E">
        <w:rPr>
          <w:rFonts w:ascii="Avenir Next" w:hAnsi="Avenir Next"/>
          <w:b/>
          <w:sz w:val="18"/>
          <w:szCs w:val="18"/>
        </w:rPr>
        <w:t>de vennootschap</w:t>
      </w:r>
    </w:p>
    <w:p w14:paraId="71B9073E" w14:textId="77777777" w:rsidR="00457155" w:rsidRPr="0081190E" w:rsidRDefault="00457155" w:rsidP="00457155">
      <w:pPr>
        <w:rPr>
          <w:rFonts w:ascii="Avenir Next" w:hAnsi="Avenir Next"/>
          <w:sz w:val="18"/>
          <w:szCs w:val="18"/>
        </w:rPr>
      </w:pPr>
    </w:p>
    <w:p w14:paraId="71B9073F" w14:textId="77777777" w:rsidR="00457155" w:rsidRPr="0081190E" w:rsidRDefault="00457155" w:rsidP="00457155">
      <w:pPr>
        <w:rPr>
          <w:rFonts w:ascii="Avenir Next" w:hAnsi="Avenir Next"/>
          <w:sz w:val="18"/>
          <w:szCs w:val="18"/>
        </w:rPr>
      </w:pPr>
      <w:r w:rsidRPr="0081190E">
        <w:rPr>
          <w:rFonts w:ascii="Avenir Next" w:hAnsi="Avenir Next"/>
          <w:sz w:val="18"/>
          <w:szCs w:val="18"/>
        </w:rPr>
        <w:t xml:space="preserve">Ondergetekende, </w:t>
      </w:r>
    </w:p>
    <w:p w14:paraId="71B90740" w14:textId="77777777" w:rsidR="00457155" w:rsidRPr="0081190E" w:rsidRDefault="00457155" w:rsidP="00457155">
      <w:pPr>
        <w:rPr>
          <w:rFonts w:ascii="Avenir Next" w:hAnsi="Avenir Next"/>
          <w:sz w:val="18"/>
          <w:szCs w:val="18"/>
        </w:rPr>
      </w:pPr>
    </w:p>
    <w:p w14:paraId="71B90741" w14:textId="582AC80D" w:rsidR="00457155" w:rsidRPr="0081190E" w:rsidRDefault="00457155" w:rsidP="00457155">
      <w:pPr>
        <w:rPr>
          <w:rFonts w:ascii="Avenir Next" w:hAnsi="Avenir Next"/>
          <w:sz w:val="18"/>
          <w:szCs w:val="18"/>
        </w:rPr>
      </w:pPr>
      <w:proofErr w:type="gramStart"/>
      <w:r w:rsidRPr="0081190E">
        <w:rPr>
          <w:rFonts w:ascii="Avenir Next" w:hAnsi="Avenir Next"/>
          <w:sz w:val="18"/>
          <w:szCs w:val="18"/>
        </w:rPr>
        <w:t>overwegende</w:t>
      </w:r>
      <w:proofErr w:type="gramEnd"/>
      <w:r w:rsidRPr="0081190E">
        <w:rPr>
          <w:rFonts w:ascii="Avenir Next" w:hAnsi="Avenir Next"/>
          <w:sz w:val="18"/>
          <w:szCs w:val="18"/>
        </w:rPr>
        <w:t xml:space="preserve"> dat de vennootschap zich ter zake v</w:t>
      </w:r>
      <w:r w:rsidR="000D3EAD" w:rsidRPr="0081190E">
        <w:rPr>
          <w:rFonts w:ascii="Avenir Next" w:hAnsi="Avenir Next"/>
          <w:sz w:val="18"/>
          <w:szCs w:val="18"/>
        </w:rPr>
        <w:t xml:space="preserve">an de aanbesteding </w:t>
      </w:r>
      <w:proofErr w:type="gramStart"/>
      <w:r w:rsidR="000D3EAD" w:rsidRPr="0081190E">
        <w:rPr>
          <w:rFonts w:ascii="Avenir Next" w:hAnsi="Avenir Next"/>
          <w:sz w:val="18"/>
          <w:szCs w:val="18"/>
        </w:rPr>
        <w:t>inzake</w:t>
      </w:r>
      <w:proofErr w:type="gramEnd"/>
      <w:r w:rsidR="000D3EAD" w:rsidRPr="0081190E">
        <w:rPr>
          <w:rFonts w:ascii="Avenir Next" w:hAnsi="Avenir Next"/>
          <w:sz w:val="18"/>
          <w:szCs w:val="18"/>
        </w:rPr>
        <w:t xml:space="preserve"> ‘</w:t>
      </w:r>
      <w:r w:rsidR="00D35943" w:rsidRPr="0081190E">
        <w:rPr>
          <w:rFonts w:ascii="Avenir Next" w:hAnsi="Avenir Next"/>
          <w:sz w:val="18"/>
          <w:szCs w:val="18"/>
        </w:rPr>
        <w:t>Levering, installatie, onderhoud en beheer van DRIS-Displays</w:t>
      </w:r>
      <w:r w:rsidRPr="0081190E">
        <w:rPr>
          <w:rFonts w:ascii="Avenir Next" w:hAnsi="Avenir Next"/>
          <w:sz w:val="18"/>
          <w:szCs w:val="18"/>
        </w:rPr>
        <w:t>’ met ......&lt;naam deelnemer(s)&gt; als combinatie inschrijft;</w:t>
      </w:r>
    </w:p>
    <w:p w14:paraId="71B90742" w14:textId="77777777" w:rsidR="00457155" w:rsidRPr="0081190E" w:rsidRDefault="00457155" w:rsidP="00457155">
      <w:pPr>
        <w:rPr>
          <w:rFonts w:ascii="Avenir Next" w:hAnsi="Avenir Next"/>
          <w:sz w:val="18"/>
          <w:szCs w:val="18"/>
        </w:rPr>
      </w:pPr>
    </w:p>
    <w:p w14:paraId="71B90743" w14:textId="77777777" w:rsidR="00457155" w:rsidRPr="0081190E" w:rsidRDefault="00457155" w:rsidP="00457155">
      <w:pPr>
        <w:rPr>
          <w:rFonts w:ascii="Avenir Next" w:hAnsi="Avenir Next"/>
          <w:sz w:val="18"/>
          <w:szCs w:val="18"/>
        </w:rPr>
      </w:pPr>
      <w:proofErr w:type="gramStart"/>
      <w:r w:rsidRPr="0081190E">
        <w:rPr>
          <w:rFonts w:ascii="Avenir Next" w:hAnsi="Avenir Next"/>
          <w:sz w:val="18"/>
          <w:szCs w:val="18"/>
        </w:rPr>
        <w:t>verklaart</w:t>
      </w:r>
      <w:proofErr w:type="gramEnd"/>
      <w:r w:rsidRPr="0081190E">
        <w:rPr>
          <w:rFonts w:ascii="Avenir Next" w:hAnsi="Avenir Next"/>
          <w:sz w:val="18"/>
          <w:szCs w:val="18"/>
        </w:rPr>
        <w:t xml:space="preserve"> dat</w:t>
      </w:r>
    </w:p>
    <w:p w14:paraId="71B90744" w14:textId="77777777" w:rsidR="00457155" w:rsidRPr="0081190E" w:rsidRDefault="00457155" w:rsidP="00457155">
      <w:pPr>
        <w:rPr>
          <w:rFonts w:ascii="Avenir Next" w:hAnsi="Avenir Next"/>
          <w:sz w:val="18"/>
          <w:szCs w:val="18"/>
        </w:rPr>
      </w:pPr>
    </w:p>
    <w:p w14:paraId="71B90745" w14:textId="77777777" w:rsidR="00457155" w:rsidRPr="0081190E" w:rsidRDefault="00457155" w:rsidP="00457155">
      <w:pPr>
        <w:rPr>
          <w:rFonts w:ascii="Avenir Next" w:hAnsi="Avenir Next"/>
          <w:sz w:val="18"/>
          <w:szCs w:val="18"/>
        </w:rPr>
      </w:pPr>
      <w:r w:rsidRPr="0081190E">
        <w:rPr>
          <w:rFonts w:ascii="Avenir Next" w:hAnsi="Avenir Next"/>
          <w:sz w:val="18"/>
          <w:szCs w:val="18"/>
        </w:rPr>
        <w:t>-</w:t>
      </w:r>
      <w:r w:rsidRPr="0081190E">
        <w:rPr>
          <w:rFonts w:ascii="Avenir Next" w:hAnsi="Avenir Next"/>
          <w:sz w:val="18"/>
          <w:szCs w:val="18"/>
        </w:rPr>
        <w:tab/>
        <w:t xml:space="preserve">de vennootschap zich – onder voorwaarde van gunning van de opdracht - hoofdelijk aansprakelijk stelt voor alle verplichtingen </w:t>
      </w:r>
      <w:proofErr w:type="gramStart"/>
      <w:r w:rsidRPr="0081190E">
        <w:rPr>
          <w:rFonts w:ascii="Avenir Next" w:hAnsi="Avenir Next"/>
          <w:sz w:val="18"/>
          <w:szCs w:val="18"/>
        </w:rPr>
        <w:t>jegens</w:t>
      </w:r>
      <w:proofErr w:type="gramEnd"/>
      <w:r w:rsidRPr="0081190E">
        <w:rPr>
          <w:rFonts w:ascii="Avenir Next" w:hAnsi="Avenir Next"/>
          <w:sz w:val="18"/>
          <w:szCs w:val="18"/>
        </w:rPr>
        <w:t xml:space="preserve"> de opdrachtgever, welke voortvloeien uit de </w:t>
      </w:r>
      <w:proofErr w:type="gramStart"/>
      <w:r w:rsidRPr="0081190E">
        <w:rPr>
          <w:rFonts w:ascii="Avenir Next" w:hAnsi="Avenir Next"/>
          <w:sz w:val="18"/>
          <w:szCs w:val="18"/>
        </w:rPr>
        <w:t>ingevolge</w:t>
      </w:r>
      <w:proofErr w:type="gramEnd"/>
      <w:r w:rsidRPr="0081190E">
        <w:rPr>
          <w:rFonts w:ascii="Avenir Next" w:hAnsi="Avenir Next"/>
          <w:sz w:val="18"/>
          <w:szCs w:val="18"/>
        </w:rPr>
        <w:t xml:space="preserve"> voormelde aanbesteding gesloten overeenkomst(en);</w:t>
      </w:r>
    </w:p>
    <w:p w14:paraId="71B90746" w14:textId="77777777" w:rsidR="00457155" w:rsidRPr="0081190E" w:rsidRDefault="00457155" w:rsidP="00457155">
      <w:pPr>
        <w:rPr>
          <w:rFonts w:ascii="Avenir Next" w:hAnsi="Avenir Next"/>
          <w:sz w:val="18"/>
          <w:szCs w:val="18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0C134E" w:rsidRPr="0081190E" w14:paraId="097003FB" w14:textId="77777777" w:rsidTr="00DF169A">
        <w:tc>
          <w:tcPr>
            <w:tcW w:w="2802" w:type="dxa"/>
          </w:tcPr>
          <w:p w14:paraId="5ADCCFDA" w14:textId="4DBED67A" w:rsidR="000C134E" w:rsidRPr="0081190E" w:rsidRDefault="000C134E" w:rsidP="0073266B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  <w:r w:rsidRPr="0081190E">
              <w:rPr>
                <w:rFonts w:ascii="Avenir Next" w:hAnsi="Avenir Next"/>
                <w:sz w:val="18"/>
                <w:szCs w:val="18"/>
              </w:rPr>
              <w:t xml:space="preserve">Naam </w:t>
            </w:r>
          </w:p>
        </w:tc>
        <w:tc>
          <w:tcPr>
            <w:tcW w:w="6976" w:type="dxa"/>
          </w:tcPr>
          <w:p w14:paraId="641EB76F" w14:textId="77777777" w:rsidR="000C134E" w:rsidRPr="0081190E" w:rsidRDefault="000C134E" w:rsidP="0073266B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</w:p>
        </w:tc>
      </w:tr>
      <w:tr w:rsidR="000C134E" w:rsidRPr="0081190E" w14:paraId="620D7217" w14:textId="77777777" w:rsidTr="00DF169A">
        <w:tc>
          <w:tcPr>
            <w:tcW w:w="2802" w:type="dxa"/>
          </w:tcPr>
          <w:p w14:paraId="295561D1" w14:textId="77777777" w:rsidR="000C134E" w:rsidRPr="0081190E" w:rsidRDefault="000C134E" w:rsidP="0073266B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  <w:r w:rsidRPr="0081190E">
              <w:rPr>
                <w:rFonts w:ascii="Avenir Next" w:hAnsi="Avenir Next"/>
                <w:sz w:val="18"/>
                <w:szCs w:val="18"/>
              </w:rPr>
              <w:t>Naam tekenbevoegde</w:t>
            </w:r>
          </w:p>
        </w:tc>
        <w:tc>
          <w:tcPr>
            <w:tcW w:w="6976" w:type="dxa"/>
          </w:tcPr>
          <w:p w14:paraId="4B965A27" w14:textId="77777777" w:rsidR="000C134E" w:rsidRPr="0081190E" w:rsidRDefault="000C134E" w:rsidP="0073266B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</w:p>
        </w:tc>
      </w:tr>
      <w:tr w:rsidR="000C134E" w:rsidRPr="0081190E" w14:paraId="2842A5C3" w14:textId="77777777" w:rsidTr="00DF169A">
        <w:tc>
          <w:tcPr>
            <w:tcW w:w="2802" w:type="dxa"/>
          </w:tcPr>
          <w:p w14:paraId="38DEDA16" w14:textId="77777777" w:rsidR="000C134E" w:rsidRPr="0081190E" w:rsidRDefault="000C134E" w:rsidP="0073266B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  <w:r w:rsidRPr="0081190E">
              <w:rPr>
                <w:rFonts w:ascii="Avenir Next" w:hAnsi="Avenir Next"/>
                <w:sz w:val="18"/>
                <w:szCs w:val="18"/>
              </w:rPr>
              <w:t>Functie</w:t>
            </w:r>
          </w:p>
        </w:tc>
        <w:tc>
          <w:tcPr>
            <w:tcW w:w="6976" w:type="dxa"/>
          </w:tcPr>
          <w:p w14:paraId="58614FE3" w14:textId="77777777" w:rsidR="000C134E" w:rsidRPr="0081190E" w:rsidRDefault="000C134E" w:rsidP="0073266B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</w:p>
        </w:tc>
      </w:tr>
      <w:tr w:rsidR="000C134E" w:rsidRPr="0081190E" w14:paraId="10AA897B" w14:textId="77777777" w:rsidTr="00DF169A">
        <w:tc>
          <w:tcPr>
            <w:tcW w:w="2802" w:type="dxa"/>
          </w:tcPr>
          <w:p w14:paraId="1FDDEBB4" w14:textId="77777777" w:rsidR="000C134E" w:rsidRPr="0081190E" w:rsidRDefault="000C134E" w:rsidP="0073266B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</w:rPr>
            </w:pPr>
            <w:r w:rsidRPr="0081190E">
              <w:rPr>
                <w:rFonts w:ascii="Avenir Next" w:hAnsi="Avenir Next"/>
                <w:sz w:val="18"/>
                <w:szCs w:val="18"/>
              </w:rPr>
              <w:t>Datum</w:t>
            </w:r>
          </w:p>
        </w:tc>
        <w:tc>
          <w:tcPr>
            <w:tcW w:w="6976" w:type="dxa"/>
          </w:tcPr>
          <w:p w14:paraId="1FA82545" w14:textId="77777777" w:rsidR="000C134E" w:rsidRPr="0081190E" w:rsidRDefault="000C134E" w:rsidP="0073266B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</w:p>
        </w:tc>
      </w:tr>
      <w:tr w:rsidR="000C134E" w:rsidRPr="0081190E" w14:paraId="62F772AE" w14:textId="77777777" w:rsidTr="00DF169A">
        <w:tc>
          <w:tcPr>
            <w:tcW w:w="2802" w:type="dxa"/>
          </w:tcPr>
          <w:p w14:paraId="7968FD1C" w14:textId="77777777" w:rsidR="000C134E" w:rsidRPr="0081190E" w:rsidRDefault="000C134E" w:rsidP="0073266B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</w:rPr>
            </w:pPr>
            <w:r w:rsidRPr="0081190E">
              <w:rPr>
                <w:rFonts w:ascii="Avenir Next" w:hAnsi="Avenir Next"/>
                <w:sz w:val="18"/>
                <w:szCs w:val="18"/>
              </w:rPr>
              <w:t>Handtekening</w:t>
            </w:r>
          </w:p>
          <w:p w14:paraId="4BC31BAC" w14:textId="77777777" w:rsidR="000C134E" w:rsidRPr="0081190E" w:rsidRDefault="000C134E" w:rsidP="0073266B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</w:rPr>
            </w:pPr>
          </w:p>
        </w:tc>
        <w:tc>
          <w:tcPr>
            <w:tcW w:w="6976" w:type="dxa"/>
          </w:tcPr>
          <w:p w14:paraId="1709831B" w14:textId="77777777" w:rsidR="000C134E" w:rsidRPr="0081190E" w:rsidRDefault="000C134E" w:rsidP="0073266B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</w:p>
        </w:tc>
      </w:tr>
    </w:tbl>
    <w:p w14:paraId="71B9074F" w14:textId="77777777" w:rsidR="00457155" w:rsidRPr="0081190E" w:rsidRDefault="00457155" w:rsidP="00457155">
      <w:pPr>
        <w:rPr>
          <w:rFonts w:ascii="Avenir Next" w:hAnsi="Avenir Next"/>
          <w:sz w:val="18"/>
          <w:szCs w:val="18"/>
        </w:rPr>
      </w:pPr>
    </w:p>
    <w:p w14:paraId="71B90750" w14:textId="77777777" w:rsidR="005769AD" w:rsidRPr="0081190E" w:rsidRDefault="00457155" w:rsidP="00457155">
      <w:pPr>
        <w:rPr>
          <w:rFonts w:ascii="Avenir Next" w:hAnsi="Avenir Next"/>
          <w:sz w:val="18"/>
          <w:szCs w:val="18"/>
        </w:rPr>
      </w:pPr>
      <w:r w:rsidRPr="0081190E">
        <w:rPr>
          <w:rFonts w:ascii="Avenir Next" w:hAnsi="Avenir Next"/>
          <w:sz w:val="18"/>
          <w:szCs w:val="18"/>
        </w:rPr>
        <w:t>Deze verklaring dient door een bestuurder te worden getekend (zie onder kop ‘Bestuurder(s)’ op het uittreksel uit het handelsregister), dus niet door een gevolmachtigde/procuratiehouder.</w:t>
      </w:r>
    </w:p>
    <w:sectPr w:rsidR="005769AD" w:rsidRPr="0081190E" w:rsidSect="0099513D">
      <w:headerReference w:type="even" r:id="rId12"/>
      <w:footerReference w:type="even" r:id="rId13"/>
      <w:footerReference w:type="default" r:id="rId14"/>
      <w:headerReference w:type="first" r:id="rId15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69225" w14:textId="77777777" w:rsidR="00335B7A" w:rsidRDefault="00335B7A">
      <w:r>
        <w:separator/>
      </w:r>
    </w:p>
  </w:endnote>
  <w:endnote w:type="continuationSeparator" w:id="0">
    <w:p w14:paraId="7280D3D0" w14:textId="77777777" w:rsidR="00335B7A" w:rsidRDefault="00335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732BF" w14:paraId="71B9076E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71B90769" w14:textId="77777777" w:rsidR="003732BF" w:rsidRDefault="003732BF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6A" w14:textId="77777777" w:rsidR="003732BF" w:rsidRDefault="003732BF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6B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C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D" w14:textId="77777777" w:rsidR="003732BF" w:rsidRDefault="003732BF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57155">
            <w:rPr>
              <w:noProof/>
            </w:rP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 w:rsidR="00457155">
              <w:rPr>
                <w:noProof/>
              </w:rPr>
              <w:t>2</w:t>
            </w:r>
          </w:fldSimple>
        </w:p>
      </w:tc>
    </w:tr>
  </w:tbl>
  <w:p w14:paraId="71B9076F" w14:textId="77777777" w:rsidR="00602EF7" w:rsidRDefault="00602E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1865365024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3F8326B" w14:textId="0D426D50" w:rsidR="005813AD" w:rsidRPr="005813AD" w:rsidRDefault="005813AD">
            <w:pPr>
              <w:pStyle w:val="Voettekst"/>
              <w:jc w:val="right"/>
              <w:rPr>
                <w:sz w:val="20"/>
              </w:rPr>
            </w:pPr>
            <w:r w:rsidRPr="005813AD">
              <w:rPr>
                <w:sz w:val="20"/>
              </w:rPr>
              <w:t xml:space="preserve">Pagina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PAGE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  <w:r w:rsidRPr="005813AD">
              <w:rPr>
                <w:sz w:val="20"/>
              </w:rPr>
              <w:t xml:space="preserve"> van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NUMPAGES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B35CB27" w14:textId="77777777" w:rsidR="005813AD" w:rsidRDefault="005813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8D34E" w14:textId="77777777" w:rsidR="00335B7A" w:rsidRDefault="00335B7A">
      <w:r>
        <w:separator/>
      </w:r>
    </w:p>
  </w:footnote>
  <w:footnote w:type="continuationSeparator" w:id="0">
    <w:p w14:paraId="2C90B61C" w14:textId="77777777" w:rsidR="00335B7A" w:rsidRDefault="00335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294087" w14:paraId="71B90757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71B90755" w14:textId="77777777" w:rsidR="00294087" w:rsidRDefault="00457155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776" behindDoc="0" locked="0" layoutInCell="1" allowOverlap="1" wp14:anchorId="71B9078B" wp14:editId="71B9078C">
                <wp:simplePos x="0" y="0"/>
                <wp:positionH relativeFrom="column">
                  <wp:posOffset>186055</wp:posOffset>
                </wp:positionH>
                <wp:positionV relativeFrom="paragraph">
                  <wp:posOffset>67945</wp:posOffset>
                </wp:positionV>
                <wp:extent cx="1617980" cy="809625"/>
                <wp:effectExtent l="0" t="0" r="1270" b="9525"/>
                <wp:wrapNone/>
                <wp:docPr id="8" name="Afbeelding 8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490" w:type="dxa"/>
          <w:shd w:val="clear" w:color="auto" w:fill="auto"/>
        </w:tcPr>
        <w:p w14:paraId="71B90756" w14:textId="77777777" w:rsidR="00294087" w:rsidRDefault="00294087" w:rsidP="0023628B">
          <w:pPr>
            <w:pStyle w:val="Koptekst"/>
          </w:pPr>
        </w:p>
      </w:tc>
    </w:tr>
    <w:tr w:rsidR="00294087" w14:paraId="71B9075A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8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9" w14:textId="77777777" w:rsidR="00294087" w:rsidRDefault="00294087" w:rsidP="0023628B">
          <w:pPr>
            <w:pStyle w:val="Koptekst"/>
          </w:pPr>
        </w:p>
      </w:tc>
    </w:tr>
    <w:tr w:rsidR="00294087" w14:paraId="71B9075D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B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C" w14:textId="77777777" w:rsidR="00294087" w:rsidRDefault="00294087" w:rsidP="0023628B">
          <w:pPr>
            <w:pStyle w:val="Koptekst"/>
          </w:pPr>
        </w:p>
      </w:tc>
    </w:tr>
  </w:tbl>
  <w:p w14:paraId="71B9075E" w14:textId="77777777" w:rsidR="00A254C8" w:rsidRDefault="00A254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A254C8" w14:paraId="71B9077A" w14:textId="77777777" w:rsidTr="002D1748">
      <w:trPr>
        <w:trHeight w:hRule="exact" w:val="454"/>
      </w:trPr>
      <w:tc>
        <w:tcPr>
          <w:tcW w:w="1144" w:type="dxa"/>
          <w:shd w:val="clear" w:color="auto" w:fill="auto"/>
        </w:tcPr>
        <w:p w14:paraId="71B90777" w14:textId="2E4D5FD6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8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79" w14:textId="77777777" w:rsidR="00A254C8" w:rsidRDefault="00A254C8" w:rsidP="002D1748">
          <w:pPr>
            <w:pStyle w:val="Koptekst"/>
          </w:pPr>
        </w:p>
      </w:tc>
    </w:tr>
    <w:tr w:rsidR="00A254C8" w:rsidRPr="0023628B" w14:paraId="71B9077E" w14:textId="77777777" w:rsidTr="002D1748">
      <w:trPr>
        <w:trHeight w:hRule="exact" w:val="1361"/>
      </w:trPr>
      <w:tc>
        <w:tcPr>
          <w:tcW w:w="1144" w:type="dxa"/>
          <w:shd w:val="clear" w:color="auto" w:fill="auto"/>
        </w:tcPr>
        <w:p w14:paraId="71B9077B" w14:textId="77777777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C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vMerge w:val="restart"/>
          <w:shd w:val="clear" w:color="auto" w:fill="auto"/>
          <w:tcMar>
            <w:right w:w="284" w:type="dxa"/>
          </w:tcMar>
        </w:tcPr>
        <w:p w14:paraId="71B9077D" w14:textId="77777777" w:rsidR="00A254C8" w:rsidRPr="00D40560" w:rsidRDefault="00A254C8" w:rsidP="002D1748">
          <w:pPr>
            <w:pStyle w:val="SSCReferentie"/>
          </w:pPr>
        </w:p>
      </w:tc>
    </w:tr>
    <w:tr w:rsidR="00A254C8" w:rsidRPr="0023628B" w14:paraId="71B90782" w14:textId="77777777" w:rsidTr="002D1748">
      <w:trPr>
        <w:trHeight w:hRule="exact" w:val="1304"/>
      </w:trPr>
      <w:tc>
        <w:tcPr>
          <w:tcW w:w="1144" w:type="dxa"/>
          <w:shd w:val="clear" w:color="auto" w:fill="auto"/>
        </w:tcPr>
        <w:p w14:paraId="71B9077F" w14:textId="77777777" w:rsidR="00A254C8" w:rsidRPr="00D40560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0" w14:textId="77777777" w:rsidR="00A254C8" w:rsidRPr="00D40560" w:rsidRDefault="00A254C8" w:rsidP="002D1748">
          <w:pPr>
            <w:pStyle w:val="Koptekst"/>
          </w:pPr>
        </w:p>
      </w:tc>
      <w:tc>
        <w:tcPr>
          <w:tcW w:w="2328" w:type="dxa"/>
          <w:vMerge/>
          <w:shd w:val="clear" w:color="auto" w:fill="auto"/>
        </w:tcPr>
        <w:p w14:paraId="71B90781" w14:textId="77777777" w:rsidR="00A254C8" w:rsidRPr="00D40560" w:rsidRDefault="00A254C8" w:rsidP="002D1748">
          <w:pPr>
            <w:pStyle w:val="Koptekst"/>
          </w:pPr>
        </w:p>
      </w:tc>
    </w:tr>
    <w:tr w:rsidR="007825BE" w14:paraId="71B90786" w14:textId="77777777" w:rsidTr="002D1748">
      <w:trPr>
        <w:trHeight w:hRule="exact" w:val="737"/>
      </w:trPr>
      <w:tc>
        <w:tcPr>
          <w:tcW w:w="1144" w:type="dxa"/>
          <w:shd w:val="clear" w:color="auto" w:fill="auto"/>
        </w:tcPr>
        <w:p w14:paraId="71B90783" w14:textId="77777777" w:rsidR="007825BE" w:rsidRPr="00D40560" w:rsidRDefault="007825BE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4" w14:textId="77777777" w:rsidR="007825BE" w:rsidRDefault="00457155" w:rsidP="00457155">
          <w:pPr>
            <w:pStyle w:val="SSCTussenkop"/>
          </w:pPr>
          <w:r w:rsidRPr="00457155">
            <w:t>Bijlage Verklaring Aansprakelijkheid</w:t>
          </w:r>
        </w:p>
      </w:tc>
      <w:tc>
        <w:tcPr>
          <w:tcW w:w="2328" w:type="dxa"/>
          <w:vMerge/>
          <w:shd w:val="clear" w:color="auto" w:fill="auto"/>
        </w:tcPr>
        <w:p w14:paraId="71B90785" w14:textId="77777777" w:rsidR="007825BE" w:rsidRDefault="007825BE" w:rsidP="002D1748">
          <w:pPr>
            <w:pStyle w:val="SSCKenmerk"/>
          </w:pPr>
        </w:p>
      </w:tc>
    </w:tr>
    <w:tr w:rsidR="00A254C8" w14:paraId="71B90789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71B90787" w14:textId="77777777" w:rsidR="00A254C8" w:rsidRDefault="00A254C8" w:rsidP="002D1748">
          <w:pPr>
            <w:pStyle w:val="SSCKenmerk"/>
          </w:pPr>
        </w:p>
      </w:tc>
      <w:tc>
        <w:tcPr>
          <w:tcW w:w="10763" w:type="dxa"/>
          <w:gridSpan w:val="2"/>
          <w:shd w:val="clear" w:color="auto" w:fill="auto"/>
        </w:tcPr>
        <w:p w14:paraId="71B90788" w14:textId="77777777" w:rsidR="00A254C8" w:rsidRDefault="00A254C8" w:rsidP="002D1748">
          <w:pPr>
            <w:pStyle w:val="SSCKenmerk"/>
          </w:pPr>
        </w:p>
      </w:tc>
    </w:tr>
  </w:tbl>
  <w:p w14:paraId="71B9078A" w14:textId="77777777" w:rsidR="00A254C8" w:rsidRDefault="00A254C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022245753">
    <w:abstractNumId w:val="2"/>
  </w:num>
  <w:num w:numId="2" w16cid:durableId="1684165709">
    <w:abstractNumId w:val="1"/>
  </w:num>
  <w:num w:numId="3" w16cid:durableId="2075466989">
    <w:abstractNumId w:val="0"/>
  </w:num>
  <w:num w:numId="4" w16cid:durableId="836533185">
    <w:abstractNumId w:val="3"/>
  </w:num>
  <w:num w:numId="5" w16cid:durableId="614598707">
    <w:abstractNumId w:val="5"/>
  </w:num>
  <w:num w:numId="6" w16cid:durableId="1096167243">
    <w:abstractNumId w:val="5"/>
  </w:num>
  <w:num w:numId="7" w16cid:durableId="112602216">
    <w:abstractNumId w:val="5"/>
  </w:num>
  <w:num w:numId="8" w16cid:durableId="1678311549">
    <w:abstractNumId w:val="5"/>
  </w:num>
  <w:num w:numId="9" w16cid:durableId="1744984030">
    <w:abstractNumId w:val="4"/>
  </w:num>
  <w:num w:numId="10" w16cid:durableId="1064375835">
    <w:abstractNumId w:val="4"/>
  </w:num>
  <w:num w:numId="11" w16cid:durableId="227108534">
    <w:abstractNumId w:val="5"/>
  </w:num>
  <w:num w:numId="12" w16cid:durableId="16085930">
    <w:abstractNumId w:val="5"/>
  </w:num>
  <w:num w:numId="13" w16cid:durableId="35653927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3624"/>
    <w:rsid w:val="00045278"/>
    <w:rsid w:val="000652D2"/>
    <w:rsid w:val="000700FE"/>
    <w:rsid w:val="00081E8B"/>
    <w:rsid w:val="00087F8F"/>
    <w:rsid w:val="000B0647"/>
    <w:rsid w:val="000C134E"/>
    <w:rsid w:val="000D3EAD"/>
    <w:rsid w:val="000D7F29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E2B72"/>
    <w:rsid w:val="001E2D3E"/>
    <w:rsid w:val="00200C5D"/>
    <w:rsid w:val="00225382"/>
    <w:rsid w:val="0023628B"/>
    <w:rsid w:val="002362DB"/>
    <w:rsid w:val="002644B1"/>
    <w:rsid w:val="00270385"/>
    <w:rsid w:val="002936E3"/>
    <w:rsid w:val="00294087"/>
    <w:rsid w:val="002960F9"/>
    <w:rsid w:val="002D1748"/>
    <w:rsid w:val="002E0806"/>
    <w:rsid w:val="003018AB"/>
    <w:rsid w:val="003167D9"/>
    <w:rsid w:val="00317079"/>
    <w:rsid w:val="00335B7A"/>
    <w:rsid w:val="003369A3"/>
    <w:rsid w:val="00352E6E"/>
    <w:rsid w:val="003732BF"/>
    <w:rsid w:val="0039611B"/>
    <w:rsid w:val="003A4A36"/>
    <w:rsid w:val="003E0A90"/>
    <w:rsid w:val="00413744"/>
    <w:rsid w:val="004317A3"/>
    <w:rsid w:val="00444721"/>
    <w:rsid w:val="00457155"/>
    <w:rsid w:val="0049169D"/>
    <w:rsid w:val="004A2836"/>
    <w:rsid w:val="004F07F7"/>
    <w:rsid w:val="004F2305"/>
    <w:rsid w:val="00547595"/>
    <w:rsid w:val="005576FD"/>
    <w:rsid w:val="005769AD"/>
    <w:rsid w:val="005813AD"/>
    <w:rsid w:val="00597891"/>
    <w:rsid w:val="005B1943"/>
    <w:rsid w:val="005D04E3"/>
    <w:rsid w:val="005D4213"/>
    <w:rsid w:val="005D4605"/>
    <w:rsid w:val="005E59B5"/>
    <w:rsid w:val="006019E7"/>
    <w:rsid w:val="00602EF7"/>
    <w:rsid w:val="006114DD"/>
    <w:rsid w:val="00612F23"/>
    <w:rsid w:val="006270D4"/>
    <w:rsid w:val="00644793"/>
    <w:rsid w:val="00657D34"/>
    <w:rsid w:val="00663D80"/>
    <w:rsid w:val="0078174A"/>
    <w:rsid w:val="007825BE"/>
    <w:rsid w:val="007839C9"/>
    <w:rsid w:val="0081190E"/>
    <w:rsid w:val="00815F61"/>
    <w:rsid w:val="008320BC"/>
    <w:rsid w:val="00844BEB"/>
    <w:rsid w:val="00851215"/>
    <w:rsid w:val="0089228F"/>
    <w:rsid w:val="008A09B5"/>
    <w:rsid w:val="008B11E8"/>
    <w:rsid w:val="008C67A3"/>
    <w:rsid w:val="008D4C91"/>
    <w:rsid w:val="00905574"/>
    <w:rsid w:val="00907863"/>
    <w:rsid w:val="00911E57"/>
    <w:rsid w:val="009246DA"/>
    <w:rsid w:val="00956D94"/>
    <w:rsid w:val="009742A8"/>
    <w:rsid w:val="0099513D"/>
    <w:rsid w:val="009A0D2B"/>
    <w:rsid w:val="009B5BA2"/>
    <w:rsid w:val="009C5116"/>
    <w:rsid w:val="009D5BB5"/>
    <w:rsid w:val="009F1BCA"/>
    <w:rsid w:val="00A15FFA"/>
    <w:rsid w:val="00A20FF7"/>
    <w:rsid w:val="00A21A6C"/>
    <w:rsid w:val="00A24051"/>
    <w:rsid w:val="00A254C8"/>
    <w:rsid w:val="00A55EEA"/>
    <w:rsid w:val="00A77031"/>
    <w:rsid w:val="00A83D1B"/>
    <w:rsid w:val="00AA38FE"/>
    <w:rsid w:val="00AD0D61"/>
    <w:rsid w:val="00AF1471"/>
    <w:rsid w:val="00AF48F9"/>
    <w:rsid w:val="00B13A1B"/>
    <w:rsid w:val="00B47772"/>
    <w:rsid w:val="00B731E4"/>
    <w:rsid w:val="00B77818"/>
    <w:rsid w:val="00B8655F"/>
    <w:rsid w:val="00BA51C5"/>
    <w:rsid w:val="00BC2211"/>
    <w:rsid w:val="00BF0858"/>
    <w:rsid w:val="00BF75F7"/>
    <w:rsid w:val="00C10DA1"/>
    <w:rsid w:val="00C42533"/>
    <w:rsid w:val="00C612F9"/>
    <w:rsid w:val="00C76AB8"/>
    <w:rsid w:val="00CC406D"/>
    <w:rsid w:val="00CF0D97"/>
    <w:rsid w:val="00D15699"/>
    <w:rsid w:val="00D17E42"/>
    <w:rsid w:val="00D35943"/>
    <w:rsid w:val="00D40560"/>
    <w:rsid w:val="00D4268A"/>
    <w:rsid w:val="00D55E21"/>
    <w:rsid w:val="00D57B19"/>
    <w:rsid w:val="00DA7EF0"/>
    <w:rsid w:val="00DB5445"/>
    <w:rsid w:val="00DC210E"/>
    <w:rsid w:val="00DC2C2B"/>
    <w:rsid w:val="00DC65BA"/>
    <w:rsid w:val="00DC7A91"/>
    <w:rsid w:val="00DF169A"/>
    <w:rsid w:val="00E111D3"/>
    <w:rsid w:val="00E34FEF"/>
    <w:rsid w:val="00E70C32"/>
    <w:rsid w:val="00E7733C"/>
    <w:rsid w:val="00EB2D6D"/>
    <w:rsid w:val="00EC3AD8"/>
    <w:rsid w:val="00ED6943"/>
    <w:rsid w:val="00F10F4C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7A75"/>
    <w:rsid w:val="07313DAA"/>
    <w:rsid w:val="6F61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B9073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4790f2-98c4-4268-a930-bdc80538f7bb">
      <Value>2</Value>
      <Value>1</Value>
    </TaxCatchAll>
    <_dlc_DocId xmlns="56f896f8-259b-4962-b17e-76dc8ee0f4ec">POV365-1787091617-2454</_dlc_DocId>
    <_dlc_DocIdUrl xmlns="56f896f8-259b-4962-b17e-76dc8ee0f4ec">
      <Url>https://overijssel.sharepoint.com/sites/PROJ-RBMOVDRISdisplaysaanbesteding2024-2025/_layouts/15/DocIdRedir.aspx?ID=POV365-1787091617-2454</Url>
      <Description>POV365-1787091617-2454</Description>
    </_dlc_DocIdUrl>
    <ExternSysteemIdentificatiekenmerk xmlns="ba4790f2-98c4-4268-a930-bdc80538f7bb" xsi:nil="true"/>
    <ae6d95edee634b2792e6f1a4ecf2da08 xmlns="ba4790f2-98c4-4268-a930-bdc80538f7bb">
      <Terms xmlns="http://schemas.microsoft.com/office/infopath/2007/PartnerControls"/>
    </ae6d95edee634b2792e6f1a4ecf2da08>
    <Bijvoegen xmlns="ba4790f2-98c4-4268-a930-bdc80538f7bb">false</Bijvoegen>
    <StartZaak_x0020_ xmlns="ba4790f2-98c4-4268-a930-bdc80538f7bb" xsi:nil="true"/>
    <g5a2340f0f904ba4a99e1492014754c9 xmlns="ba4790f2-98c4-4268-a930-bdc80538f7bb">
      <Terms xmlns="http://schemas.microsoft.com/office/infopath/2007/PartnerControls"/>
    </g5a2340f0f904ba4a99e1492014754c9>
    <ZaaksysteemKenmerk xmlns="ba4790f2-98c4-4268-a930-bdc80538f7bb" xsi:nil="true"/>
    <_dlc_DocIdPersistId xmlns="56f896f8-259b-4962-b17e-76dc8ee0f4ec">false</_dlc_DocIdPersist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verijssel Document" ma:contentTypeID="0x010100A00871B6ADF1FF46A0727E13CD234E7E005DB9D50FC1197940A65F060AC7AFAA9E" ma:contentTypeVersion="5" ma:contentTypeDescription="Standaard document met de generieke eigenschappen." ma:contentTypeScope="" ma:versionID="039290cef1af0bf39269c3a8a8895d1c">
  <xsd:schema xmlns:xsd="http://www.w3.org/2001/XMLSchema" xmlns:xs="http://www.w3.org/2001/XMLSchema" xmlns:p="http://schemas.microsoft.com/office/2006/metadata/properties" xmlns:ns2="ba4790f2-98c4-4268-a930-bdc80538f7bb" xmlns:ns3="56f896f8-259b-4962-b17e-76dc8ee0f4ec" targetNamespace="http://schemas.microsoft.com/office/2006/metadata/properties" ma:root="true" ma:fieldsID="cb5593f7d0fc9c333faac6fbc61e8e51" ns2:_="" ns3:_="">
    <xsd:import namespace="ba4790f2-98c4-4268-a930-bdc80538f7bb"/>
    <xsd:import namespace="56f896f8-259b-4962-b17e-76dc8ee0f4ec"/>
    <xsd:element name="properties">
      <xsd:complexType>
        <xsd:sequence>
          <xsd:element name="documentManagement">
            <xsd:complexType>
              <xsd:all>
                <xsd:element ref="ns2:ExternSysteemIdentificatiekenmerk" minOccurs="0"/>
                <xsd:element ref="ns2:TaxCatchAll" minOccurs="0"/>
                <xsd:element ref="ns2:TaxCatchAllLabel" minOccurs="0"/>
                <xsd:element ref="ns2:g5a2340f0f904ba4a99e1492014754c9" minOccurs="0"/>
                <xsd:element ref="ns2:ae6d95edee634b2792e6f1a4ecf2da08" minOccurs="0"/>
                <xsd:element ref="ns2:ZaaksysteemKenmerk" minOccurs="0"/>
                <xsd:element ref="ns2:Bijvoegen" minOccurs="0"/>
                <xsd:element ref="ns2:StartZaak_x0020_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790f2-98c4-4268-a930-bdc80538f7bb" elementFormDefault="qualified">
    <xsd:import namespace="http://schemas.microsoft.com/office/2006/documentManagement/types"/>
    <xsd:import namespace="http://schemas.microsoft.com/office/infopath/2007/PartnerControls"/>
    <xsd:element name="ExternSysteemIdentificatiekenmerk" ma:index="4" nillable="true" ma:displayName="Extern systeem identificatiekenmerk" ma:description="Specificeer hier het systeem en het kenmerk (bijv. SAP-19373836)" ma:internalName="ExternSysteemIdentificatiekenmerk">
      <xsd:simpleType>
        <xsd:restriction base="dms:Text">
          <xsd:maxLength value="255"/>
        </xsd:restriction>
      </xsd:simpleType>
    </xsd:element>
    <xsd:element name="TaxCatchAll" ma:index="6" nillable="true" ma:displayName="Taxonomy Catch All Column" ma:hidden="true" ma:list="{d0b0618f-f666-4f16-97dd-05ff1ec7c879}" ma:internalName="TaxCatchAll" ma:showField="CatchAllData" ma:web="56f896f8-259b-4962-b17e-76dc8ee0f4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d0b0618f-f666-4f16-97dd-05ff1ec7c879}" ma:internalName="TaxCatchAllLabel" ma:readOnly="true" ma:showField="CatchAllDataLabel" ma:web="56f896f8-259b-4962-b17e-76dc8ee0f4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5a2340f0f904ba4a99e1492014754c9" ma:index="9" nillable="true" ma:taxonomy="true" ma:internalName="g5a2340f0f904ba4a99e1492014754c9" ma:taxonomyFieldName="Documenttype" ma:displayName="Documenttype" ma:readOnly="false" ma:default="" ma:fieldId="{05a2340f-0f90-4ba4-a99e-1492014754c9}" ma:sspId="61134e7c-f487-4f3e-b234-30d43b5f02e1" ma:termSetId="dd23a233-2f62-4320-bc53-288f842bf3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e6d95edee634b2792e6f1a4ecf2da08" ma:index="13" nillable="true" ma:taxonomy="true" ma:internalName="ae6d95edee634b2792e6f1a4ecf2da08" ma:taxonomyFieldName="Documentstatus" ma:displayName="Documentstatus" ma:readOnly="false" ma:fieldId="{ae6d95ed-ee63-4b27-92e6-f1a4ecf2da08}" ma:sspId="61134e7c-f487-4f3e-b234-30d43b5f02e1" ma:termSetId="d4545161-d101-419d-849d-c2735aac7e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aaksysteemKenmerk" ma:index="15" nillable="true" ma:displayName="Zaaksysteem kenmerk" ma:hidden="true" ma:internalName="ZaaksysteemKenmerk" ma:readOnly="false">
      <xsd:simpleType>
        <xsd:restriction base="dms:Text">
          <xsd:maxLength value="255"/>
        </xsd:restriction>
      </xsd:simpleType>
    </xsd:element>
    <xsd:element name="Bijvoegen" ma:index="16" nillable="true" ma:displayName="Bijvoegen" ma:default="0" ma:hidden="true" ma:internalName="Bijvoegen" ma:readOnly="false">
      <xsd:simpleType>
        <xsd:restriction base="dms:Boolean"/>
      </xsd:simpleType>
    </xsd:element>
    <xsd:element name="StartZaak_x0020_" ma:index="17" nillable="true" ma:displayName="Start zaak" ma:hidden="true" ma:internalName="StartZaak_x0020_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896f8-259b-4962-b17e-76dc8ee0f4ec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61134e7c-f487-4f3e-b234-30d43b5f02e1" ContentTypeId="0x010100A00871B6ADF1FF46A0727E13CD234E7E" PreviousValue="false" LastSyncTimeStamp="2023-08-22T08:45:37.303Z"/>
</file>

<file path=customXml/itemProps1.xml><?xml version="1.0" encoding="utf-8"?>
<ds:datastoreItem xmlns:ds="http://schemas.openxmlformats.org/officeDocument/2006/customXml" ds:itemID="{470A6B0F-6165-4C05-B2DC-D412F6C0516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72E1063-41C1-49F7-9F42-299BB36219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328444-EE26-4650-8AC1-2DC677C84465}">
  <ds:schemaRefs>
    <ds:schemaRef ds:uri="http://schemas.microsoft.com/office/2006/metadata/properties"/>
    <ds:schemaRef ds:uri="http://schemas.microsoft.com/office/infopath/2007/PartnerControls"/>
    <ds:schemaRef ds:uri="ba4790f2-98c4-4268-a930-bdc80538f7bb"/>
    <ds:schemaRef ds:uri="56f896f8-259b-4962-b17e-76dc8ee0f4ec"/>
  </ds:schemaRefs>
</ds:datastoreItem>
</file>

<file path=customXml/itemProps4.xml><?xml version="1.0" encoding="utf-8"?>
<ds:datastoreItem xmlns:ds="http://schemas.openxmlformats.org/officeDocument/2006/customXml" ds:itemID="{3AD30747-21F7-4823-996F-F06600641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790f2-98c4-4268-a930-bdc80538f7bb"/>
    <ds:schemaRef ds:uri="56f896f8-259b-4962-b17e-76dc8ee0f4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EB22FE5-4A4A-4E9A-9BA6-8B6D50DC6130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787</Characters>
  <Application>Microsoft Office Word</Application>
  <DocSecurity>0</DocSecurity>
  <Lines>6</Lines>
  <Paragraphs>1</Paragraphs>
  <ScaleCrop>false</ScaleCrop>
  <Company>Gemeente Zwolle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Verelst, Gerard</dc:creator>
  <cp:lastModifiedBy>Lotte van Weert</cp:lastModifiedBy>
  <cp:revision>20</cp:revision>
  <cp:lastPrinted>1900-12-31T22:00:00Z</cp:lastPrinted>
  <dcterms:created xsi:type="dcterms:W3CDTF">2016-11-18T09:32:00Z</dcterms:created>
  <dcterms:modified xsi:type="dcterms:W3CDTF">2025-04-16T08:24:00Z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0x010100A00871B6ADF1FF46A0727E13CD234E7E005DB9D50FC1197940A65F060AC7AFAA9E</vt:lpwstr>
  </property>
  <property fmtid="{D5CDD505-2E9C-101B-9397-08002B2CF9AE}" pid="3" name="_dlc_DocIdItemGuid">
    <vt:lpwstr>931c6061-f7a0-485d-8ae2-6de3198d132d</vt:lpwstr>
  </property>
  <property fmtid="{D5CDD505-2E9C-101B-9397-08002B2CF9AE}" pid="4" name="MediaServiceImageTags">
    <vt:lpwstr/>
  </property>
  <property fmtid="{D5CDD505-2E9C-101B-9397-08002B2CF9AE}" pid="5" name="hc177bb5d1a84cadb04e5c71ff211ad4">
    <vt:lpwstr>Verkeer en vervoer|1067d225-fad3-46b5-babf-1d4fb2eab7e5</vt:lpwstr>
  </property>
  <property fmtid="{D5CDD505-2E9C-101B-9397-08002B2CF9AE}" pid="6" name="g4911d1be07a4422a8ee2ce893e0df3b">
    <vt:lpwstr>RBM|b7234c63-dd4e-4fcf-aa01-b20216e1330f</vt:lpwstr>
  </property>
  <property fmtid="{D5CDD505-2E9C-101B-9397-08002B2CF9AE}" pid="7" name="MSIP_Label_1f7c1374-3856-4efe-8a20-c736d592c69d_Enabled">
    <vt:lpwstr>True</vt:lpwstr>
  </property>
  <property fmtid="{D5CDD505-2E9C-101B-9397-08002B2CF9AE}" pid="8" name="MSIP_Label_1f7c1374-3856-4efe-8a20-c736d592c69d_SiteId">
    <vt:lpwstr>198fc6c4-dbc7-4471-82ef-764d9e62caf1</vt:lpwstr>
  </property>
  <property fmtid="{D5CDD505-2E9C-101B-9397-08002B2CF9AE}" pid="9" name="MSIP_Label_1f7c1374-3856-4efe-8a20-c736d592c69d_SetDate">
    <vt:lpwstr>2024-12-11T09:05:08Z</vt:lpwstr>
  </property>
  <property fmtid="{D5CDD505-2E9C-101B-9397-08002B2CF9AE}" pid="10" name="MSIP_Label_1f7c1374-3856-4efe-8a20-c736d592c69d_Name">
    <vt:lpwstr>Intern</vt:lpwstr>
  </property>
  <property fmtid="{D5CDD505-2E9C-101B-9397-08002B2CF9AE}" pid="11" name="MSIP_Label_1f7c1374-3856-4efe-8a20-c736d592c69d_ActionId">
    <vt:lpwstr>bdde636a-11b0-4b4c-8c12-b3b5ce49bee4</vt:lpwstr>
  </property>
  <property fmtid="{D5CDD505-2E9C-101B-9397-08002B2CF9AE}" pid="12" name="MSIP_Label_1f7c1374-3856-4efe-8a20-c736d592c69d_Removed">
    <vt:lpwstr>False</vt:lpwstr>
  </property>
  <property fmtid="{D5CDD505-2E9C-101B-9397-08002B2CF9AE}" pid="13" name="MSIP_Label_1f7c1374-3856-4efe-8a20-c736d592c69d_Extended_MSFT_Method">
    <vt:lpwstr>Standard</vt:lpwstr>
  </property>
  <property fmtid="{D5CDD505-2E9C-101B-9397-08002B2CF9AE}" pid="14" name="Sensitivity">
    <vt:lpwstr>Intern</vt:lpwstr>
  </property>
  <property fmtid="{D5CDD505-2E9C-101B-9397-08002B2CF9AE}" pid="15" name="gdee63a8b651439cb8bd2cdd061035cb">
    <vt:lpwstr/>
  </property>
  <property fmtid="{D5CDD505-2E9C-101B-9397-08002B2CF9AE}" pid="16" name="Verantwoordelijk organisatieonderdeel">
    <vt:lpwstr>2;#RBM|b7234c63-dd4e-4fcf-aa01-b20216e1330f</vt:lpwstr>
  </property>
  <property fmtid="{D5CDD505-2E9C-101B-9397-08002B2CF9AE}" pid="17" name="Documenttype">
    <vt:lpwstr/>
  </property>
  <property fmtid="{D5CDD505-2E9C-101B-9397-08002B2CF9AE}" pid="18" name="Documentstatus">
    <vt:lpwstr/>
  </property>
  <property fmtid="{D5CDD505-2E9C-101B-9397-08002B2CF9AE}" pid="19" name="Proces">
    <vt:lpwstr/>
  </property>
  <property fmtid="{D5CDD505-2E9C-101B-9397-08002B2CF9AE}" pid="20" name="Secretariaat">
    <vt:lpwstr/>
  </property>
  <property fmtid="{D5CDD505-2E9C-101B-9397-08002B2CF9AE}" pid="21" name="b7d5404cb2a5404d83710578ba68e687">
    <vt:lpwstr/>
  </property>
  <property fmtid="{D5CDD505-2E9C-101B-9397-08002B2CF9AE}" pid="22" name="i3a97997f2484179be2952c5602acc27">
    <vt:lpwstr/>
  </property>
  <property fmtid="{D5CDD505-2E9C-101B-9397-08002B2CF9AE}" pid="23" name="Hotspot">
    <vt:lpwstr/>
  </property>
  <property fmtid="{D5CDD505-2E9C-101B-9397-08002B2CF9AE}" pid="24" name="Taakveld">
    <vt:lpwstr>1;#Verkeer en vervoer|1067d225-fad3-46b5-babf-1d4fb2eab7e5</vt:lpwstr>
  </property>
  <property fmtid="{D5CDD505-2E9C-101B-9397-08002B2CF9AE}" pid="25" name="Verantwoordelijk_x0020_organisatieonderdeel">
    <vt:lpwstr>2;#RBM|b7234c63-dd4e-4fcf-aa01-b20216e1330f</vt:lpwstr>
  </property>
  <property fmtid="{D5CDD505-2E9C-101B-9397-08002B2CF9AE}" pid="26" name="lcf76f155ced4ddcb4097134ff3c332f">
    <vt:lpwstr/>
  </property>
  <property fmtid="{D5CDD505-2E9C-101B-9397-08002B2CF9AE}" pid="27" name="BeperkingOpenbaarheid">
    <vt:lpwstr/>
  </property>
  <property fmtid="{D5CDD505-2E9C-101B-9397-08002B2CF9AE}" pid="28" name="DocumentSetDescription">
    <vt:lpwstr/>
  </property>
  <property fmtid="{D5CDD505-2E9C-101B-9397-08002B2CF9AE}" pid="29" name="AfzenderOntvanger">
    <vt:lpwstr/>
  </property>
  <property fmtid="{D5CDD505-2E9C-101B-9397-08002B2CF9AE}" pid="30" name="xd_ProgID">
    <vt:lpwstr/>
  </property>
  <property fmtid="{D5CDD505-2E9C-101B-9397-08002B2CF9AE}" pid="31" name="Gerelateerd document">
    <vt:lpwstr/>
  </property>
  <property fmtid="{D5CDD505-2E9C-101B-9397-08002B2CF9AE}" pid="32" name="AdresBetrokkene">
    <vt:lpwstr/>
  </property>
  <property fmtid="{D5CDD505-2E9C-101B-9397-08002B2CF9AE}" pid="33" name="_SourceUrl">
    <vt:lpwstr/>
  </property>
  <property fmtid="{D5CDD505-2E9C-101B-9397-08002B2CF9AE}" pid="34" name="_SharedFileIndex">
    <vt:lpwstr/>
  </property>
  <property fmtid="{D5CDD505-2E9C-101B-9397-08002B2CF9AE}" pid="35" name="ScanUser">
    <vt:lpwstr/>
  </property>
  <property fmtid="{D5CDD505-2E9C-101B-9397-08002B2CF9AE}" pid="36" name="ComplianceAssetId">
    <vt:lpwstr/>
  </property>
  <property fmtid="{D5CDD505-2E9C-101B-9397-08002B2CF9AE}" pid="37" name="TemplateUrl">
    <vt:lpwstr/>
  </property>
  <property fmtid="{D5CDD505-2E9C-101B-9397-08002B2CF9AE}" pid="38" name="Referentiekenmerk">
    <vt:lpwstr/>
  </property>
  <property fmtid="{D5CDD505-2E9C-101B-9397-08002B2CF9AE}" pid="39" name="Locatie van object">
    <vt:lpwstr/>
  </property>
  <property fmtid="{D5CDD505-2E9C-101B-9397-08002B2CF9AE}" pid="40" name="_ExtendedDescription">
    <vt:lpwstr/>
  </property>
  <property fmtid="{D5CDD505-2E9C-101B-9397-08002B2CF9AE}" pid="41" name="Aantekeningsnummer">
    <vt:lpwstr/>
  </property>
  <property fmtid="{D5CDD505-2E9C-101B-9397-08002B2CF9AE}" pid="42" name="Start Werkstroom">
    <vt:lpwstr/>
  </property>
  <property fmtid="{D5CDD505-2E9C-101B-9397-08002B2CF9AE}" pid="43" name="xd_Signature">
    <vt:bool>false</vt:bool>
  </property>
  <property fmtid="{D5CDD505-2E9C-101B-9397-08002B2CF9AE}" pid="44" name="Richting">
    <vt:lpwstr/>
  </property>
  <property fmtid="{D5CDD505-2E9C-101B-9397-08002B2CF9AE}" pid="45" name="PostOpmerkingen">
    <vt:lpwstr/>
  </property>
  <property fmtid="{D5CDD505-2E9C-101B-9397-08002B2CF9AE}" pid="46" name="ControlePost">
    <vt:bool>false</vt:bool>
  </property>
  <property fmtid="{D5CDD505-2E9C-101B-9397-08002B2CF9AE}" pid="47" name="Behandelaars">
    <vt:lpwstr/>
  </property>
  <property fmtid="{D5CDD505-2E9C-101B-9397-08002B2CF9AE}" pid="48" name="Oorsprong">
    <vt:lpwstr/>
  </property>
  <property fmtid="{D5CDD505-2E9C-101B-9397-08002B2CF9AE}" pid="49" name="TriggerFlowInfo">
    <vt:lpwstr/>
  </property>
  <property fmtid="{D5CDD505-2E9C-101B-9397-08002B2CF9AE}" pid="50" name="ScanBatchID">
    <vt:lpwstr/>
  </property>
</Properties>
</file>