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621C" w14:textId="74ED7903" w:rsidR="00134A7A" w:rsidRPr="007303A2" w:rsidRDefault="00134A7A" w:rsidP="00964330">
      <w:pPr>
        <w:pStyle w:val="Naam"/>
        <w:rPr>
          <w:rFonts w:ascii="Aptos" w:hAnsi="Aptos"/>
          <w:color w:val="49277F"/>
        </w:rPr>
      </w:pPr>
      <w:bookmarkStart w:id="0" w:name="_Toc419285416"/>
      <w:bookmarkStart w:id="1" w:name="_Toc421086912"/>
      <w:bookmarkStart w:id="2" w:name="_Toc421100635"/>
      <w:bookmarkStart w:id="3" w:name="_Toc71037052"/>
      <w:bookmarkStart w:id="4" w:name="_Toc207788662"/>
      <w:r w:rsidRPr="007303A2">
        <w:rPr>
          <w:rFonts w:ascii="Aptos" w:hAnsi="Aptos"/>
          <w:color w:val="49277F"/>
        </w:rPr>
        <w:t xml:space="preserve">Bijlage </w:t>
      </w:r>
      <w:r w:rsidR="0061666E" w:rsidRPr="007303A2">
        <w:rPr>
          <w:rFonts w:ascii="Aptos" w:hAnsi="Aptos"/>
          <w:color w:val="49277F"/>
        </w:rPr>
        <w:t>5</w:t>
      </w:r>
      <w:r w:rsidRPr="007303A2">
        <w:rPr>
          <w:rFonts w:ascii="Aptos" w:hAnsi="Aptos"/>
          <w:color w:val="49277F"/>
        </w:rPr>
        <w:t xml:space="preserve"> </w:t>
      </w:r>
      <w:bookmarkEnd w:id="0"/>
      <w:bookmarkEnd w:id="1"/>
      <w:bookmarkEnd w:id="2"/>
      <w:bookmarkEnd w:id="3"/>
      <w:bookmarkEnd w:id="4"/>
      <w:r w:rsidR="001432EB" w:rsidRPr="007303A2">
        <w:rPr>
          <w:rFonts w:ascii="Aptos" w:hAnsi="Aptos"/>
          <w:color w:val="49277F"/>
        </w:rPr>
        <w:t>–</w:t>
      </w:r>
      <w:r w:rsidR="00964330" w:rsidRPr="007303A2">
        <w:rPr>
          <w:rFonts w:ascii="Aptos" w:hAnsi="Aptos"/>
          <w:color w:val="49277F"/>
        </w:rPr>
        <w:t xml:space="preserve"> </w:t>
      </w:r>
      <w:r w:rsidR="001432EB" w:rsidRPr="007303A2">
        <w:rPr>
          <w:rFonts w:ascii="Aptos" w:hAnsi="Aptos"/>
          <w:color w:val="49277F"/>
        </w:rPr>
        <w:t>Formulier referentieopdracht</w:t>
      </w:r>
    </w:p>
    <w:p w14:paraId="193B5B43" w14:textId="7372D4EC" w:rsidR="005B1815" w:rsidRDefault="005B1815" w:rsidP="009501F0"/>
    <w:p w14:paraId="4AD9ED95" w14:textId="6283777E" w:rsidR="001717FC" w:rsidRPr="007303A2" w:rsidRDefault="001717FC" w:rsidP="001717FC">
      <w:pPr>
        <w:suppressAutoHyphens/>
        <w:spacing w:line="288" w:lineRule="auto"/>
        <w:rPr>
          <w:rFonts w:ascii="Aptos" w:hAnsi="Aptos" w:cstheme="minorHAnsi"/>
        </w:rPr>
      </w:pPr>
      <w:r w:rsidRPr="007303A2">
        <w:rPr>
          <w:rFonts w:ascii="Aptos" w:hAnsi="Aptos" w:cstheme="minorHAnsi"/>
        </w:rPr>
        <w:t xml:space="preserve">Inschrijver dient </w:t>
      </w:r>
      <w:r w:rsidRPr="007303A2">
        <w:rPr>
          <w:rFonts w:ascii="Aptos" w:hAnsi="Aptos" w:cstheme="minorHAnsi"/>
          <w:u w:val="single"/>
        </w:rPr>
        <w:t>per referentieopdracht</w:t>
      </w:r>
      <w:r w:rsidRPr="007303A2">
        <w:rPr>
          <w:rFonts w:ascii="Aptos" w:hAnsi="Aptos" w:cstheme="minorHAnsi"/>
        </w:rPr>
        <w:t xml:space="preserve"> één ‘Formulier referentieopdracht’ te hanteren. </w:t>
      </w:r>
    </w:p>
    <w:p w14:paraId="257C4FA9" w14:textId="1F3E4B65" w:rsidR="001717FC" w:rsidRPr="007303A2" w:rsidRDefault="001717FC" w:rsidP="172BF5DE">
      <w:pPr>
        <w:suppressAutoHyphens/>
        <w:spacing w:line="288" w:lineRule="auto"/>
        <w:rPr>
          <w:rFonts w:ascii="Aptos" w:hAnsi="Aptos"/>
        </w:rPr>
      </w:pPr>
      <w:r w:rsidRPr="172BF5DE">
        <w:rPr>
          <w:rFonts w:ascii="Aptos" w:hAnsi="Aptos"/>
          <w:b/>
          <w:bCs/>
        </w:rPr>
        <w:t>NB</w:t>
      </w:r>
      <w:r w:rsidRPr="172BF5DE">
        <w:rPr>
          <w:rFonts w:ascii="Aptos" w:hAnsi="Aptos"/>
        </w:rPr>
        <w:t>:</w:t>
      </w:r>
      <w:r w:rsidR="00DA7F32" w:rsidRPr="172BF5DE">
        <w:rPr>
          <w:rFonts w:ascii="Aptos" w:hAnsi="Aptos"/>
        </w:rPr>
        <w:t xml:space="preserve"> Om te controleren of de referentieopdracht </w:t>
      </w:r>
      <w:r w:rsidR="004E5B40" w:rsidRPr="172BF5DE">
        <w:rPr>
          <w:rFonts w:ascii="Aptos" w:hAnsi="Aptos"/>
        </w:rPr>
        <w:t>naar tevredenheid van de opdrachtgever is uitgevoerd, behoudt</w:t>
      </w:r>
      <w:r w:rsidRPr="172BF5DE">
        <w:rPr>
          <w:rFonts w:ascii="Aptos" w:hAnsi="Aptos"/>
        </w:rPr>
        <w:t xml:space="preserve"> </w:t>
      </w:r>
      <w:r w:rsidR="00832EDC" w:rsidRPr="172BF5DE">
        <w:rPr>
          <w:rFonts w:ascii="Aptos" w:hAnsi="Aptos"/>
        </w:rPr>
        <w:t>VNOG</w:t>
      </w:r>
      <w:r w:rsidR="00DB3D7E" w:rsidRPr="172BF5DE">
        <w:rPr>
          <w:rFonts w:ascii="Aptos" w:hAnsi="Aptos"/>
        </w:rPr>
        <w:t xml:space="preserve"> </w:t>
      </w:r>
      <w:r w:rsidR="004E5B40" w:rsidRPr="172BF5DE">
        <w:rPr>
          <w:rFonts w:ascii="Aptos" w:hAnsi="Aptos"/>
        </w:rPr>
        <w:t>zich</w:t>
      </w:r>
      <w:r w:rsidRPr="172BF5DE">
        <w:rPr>
          <w:rFonts w:ascii="Aptos" w:hAnsi="Aptos"/>
        </w:rPr>
        <w:t xml:space="preserve"> het recht voor om zonder tussenkomst van Inschrijver contact op te nemen met de opdrachtgever van de </w:t>
      </w:r>
      <w:r w:rsidR="00DB3D7E" w:rsidRPr="172BF5DE">
        <w:rPr>
          <w:rFonts w:ascii="Aptos" w:hAnsi="Aptos"/>
        </w:rPr>
        <w:t xml:space="preserve">opgegeven </w:t>
      </w:r>
      <w:r w:rsidR="003923FD" w:rsidRPr="172BF5DE">
        <w:rPr>
          <w:rFonts w:ascii="Aptos" w:hAnsi="Aptos"/>
        </w:rPr>
        <w:t>referentieopdracht.</w:t>
      </w:r>
    </w:p>
    <w:tbl>
      <w:tblPr>
        <w:tblpPr w:leftFromText="141" w:rightFromText="141" w:vertAnchor="text" w:tblpY="64"/>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154C0E" w:rsidRPr="007303A2" w14:paraId="704CCF99" w14:textId="77777777" w:rsidTr="00154C0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1E9FB76F" w14:textId="77777777" w:rsidR="00154C0E" w:rsidRPr="007303A2" w:rsidRDefault="00154C0E" w:rsidP="00154C0E">
            <w:pPr>
              <w:suppressAutoHyphens/>
              <w:spacing w:before="90" w:after="54" w:line="288" w:lineRule="auto"/>
              <w:ind w:left="57" w:right="57"/>
              <w:rPr>
                <w:rFonts w:ascii="Aptos" w:hAnsi="Aptos" w:cstheme="minorHAnsi"/>
                <w:bCs/>
                <w:lang w:eastAsia="ar-SA"/>
              </w:rPr>
            </w:pPr>
            <w:r w:rsidRPr="007303A2">
              <w:rPr>
                <w:rFonts w:ascii="Aptos" w:hAnsi="Aptos" w:cstheme="minorHAnsi"/>
                <w:bCs/>
              </w:rPr>
              <w:t>Gegevens opdrachtgever</w:t>
            </w:r>
          </w:p>
        </w:tc>
      </w:tr>
      <w:tr w:rsidR="00154C0E" w:rsidRPr="007303A2" w14:paraId="61AC9EF0" w14:textId="77777777" w:rsidTr="00154C0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DC51C37"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1)</w:t>
            </w:r>
          </w:p>
        </w:tc>
        <w:tc>
          <w:tcPr>
            <w:tcW w:w="3686" w:type="dxa"/>
            <w:tcBorders>
              <w:top w:val="single" w:sz="12" w:space="0" w:color="808080"/>
              <w:left w:val="single" w:sz="8" w:space="0" w:color="C0C0C0"/>
              <w:bottom w:val="nil"/>
              <w:right w:val="single" w:sz="8" w:space="0" w:color="C0C0C0"/>
            </w:tcBorders>
            <w:vAlign w:val="center"/>
            <w:hideMark/>
          </w:tcPr>
          <w:p w14:paraId="1DD838BC"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B05341B"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392730E5" w14:textId="77777777" w:rsidTr="00154C0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65A40B1"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3F70A888"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Adres</w:t>
            </w:r>
          </w:p>
        </w:tc>
        <w:tc>
          <w:tcPr>
            <w:tcW w:w="4253" w:type="dxa"/>
            <w:tcBorders>
              <w:top w:val="single" w:sz="8" w:space="0" w:color="C0C0C0"/>
              <w:left w:val="single" w:sz="8" w:space="0" w:color="C0C0C0"/>
              <w:bottom w:val="single" w:sz="8" w:space="0" w:color="C0C0C0"/>
              <w:right w:val="single" w:sz="8" w:space="0" w:color="C0C0C0"/>
            </w:tcBorders>
          </w:tcPr>
          <w:p w14:paraId="5FFE4844"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1BB7FD10" w14:textId="77777777" w:rsidTr="00154C0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F8B9304"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single" w:sz="8" w:space="0" w:color="C0C0C0"/>
              <w:right w:val="single" w:sz="8" w:space="0" w:color="C0C0C0"/>
            </w:tcBorders>
            <w:vAlign w:val="center"/>
            <w:hideMark/>
          </w:tcPr>
          <w:p w14:paraId="1893C16B"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76FEBDA"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44FA667E" w14:textId="77777777" w:rsidTr="00154C0E">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C7413D1"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2)</w:t>
            </w:r>
          </w:p>
        </w:tc>
        <w:tc>
          <w:tcPr>
            <w:tcW w:w="3686" w:type="dxa"/>
            <w:tcBorders>
              <w:top w:val="single" w:sz="8" w:space="0" w:color="C0C0C0"/>
              <w:left w:val="single" w:sz="8" w:space="0" w:color="C0C0C0"/>
              <w:bottom w:val="nil"/>
              <w:right w:val="single" w:sz="8" w:space="0" w:color="C0C0C0"/>
            </w:tcBorders>
            <w:vAlign w:val="center"/>
            <w:hideMark/>
          </w:tcPr>
          <w:p w14:paraId="0C29444C"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62DC564"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777D437B" w14:textId="77777777" w:rsidTr="00154C0E">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53ACF75"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4C35939F"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Functie</w:t>
            </w:r>
          </w:p>
        </w:tc>
        <w:tc>
          <w:tcPr>
            <w:tcW w:w="4253" w:type="dxa"/>
            <w:tcBorders>
              <w:top w:val="single" w:sz="8" w:space="0" w:color="C0C0C0"/>
              <w:left w:val="single" w:sz="8" w:space="0" w:color="C0C0C0"/>
              <w:bottom w:val="single" w:sz="8" w:space="0" w:color="C0C0C0"/>
              <w:right w:val="single" w:sz="8" w:space="0" w:color="C0C0C0"/>
            </w:tcBorders>
          </w:tcPr>
          <w:p w14:paraId="3E6D059E"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3C87442E" w14:textId="77777777" w:rsidTr="00154C0E">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B92B1A8"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single" w:sz="8" w:space="0" w:color="BFBFBF" w:themeColor="background1" w:themeShade="BF"/>
              <w:right w:val="single" w:sz="8" w:space="0" w:color="C0C0C0"/>
            </w:tcBorders>
            <w:vAlign w:val="center"/>
            <w:hideMark/>
          </w:tcPr>
          <w:p w14:paraId="65B64A21"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1D46B480"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bl>
    <w:p w14:paraId="4AC2C49F" w14:textId="77777777" w:rsidR="00791A8E" w:rsidRPr="007303A2" w:rsidRDefault="00791A8E" w:rsidP="00791A8E">
      <w:pPr>
        <w:pStyle w:val="Lijstalinea"/>
        <w:rPr>
          <w:rFonts w:ascii="Aptos" w:hAnsi="Aptos"/>
        </w:rPr>
      </w:pPr>
    </w:p>
    <w:p w14:paraId="19A4DB30" w14:textId="77777777" w:rsidR="00D55423" w:rsidRPr="007303A2" w:rsidRDefault="00D55423" w:rsidP="00791A8E">
      <w:pPr>
        <w:pStyle w:val="Lijstalinea"/>
        <w:rPr>
          <w:rFonts w:ascii="Aptos" w:hAnsi="Aptos"/>
        </w:rPr>
      </w:pPr>
    </w:p>
    <w:p w14:paraId="31B016AC" w14:textId="77777777" w:rsidR="004F43FE" w:rsidRPr="007303A2" w:rsidRDefault="004F43FE" w:rsidP="004F43FE">
      <w:pPr>
        <w:suppressAutoHyphens/>
        <w:spacing w:line="240" w:lineRule="auto"/>
        <w:rPr>
          <w:rFonts w:ascii="Aptos" w:hAnsi="Aptos" w:cstheme="minorHAnsi"/>
          <w:color w:val="FF0000"/>
        </w:rPr>
      </w:pPr>
    </w:p>
    <w:p w14:paraId="6F52BB4C" w14:textId="77777777" w:rsidR="004F43FE" w:rsidRPr="007303A2" w:rsidRDefault="004F43FE" w:rsidP="00791A8E">
      <w:pPr>
        <w:pStyle w:val="Lijstalinea"/>
        <w:rPr>
          <w:rFonts w:ascii="Aptos" w:hAnsi="Aptos"/>
        </w:rPr>
      </w:pPr>
    </w:p>
    <w:p w14:paraId="599BA393" w14:textId="77777777" w:rsidR="00C73BC1" w:rsidRPr="007303A2" w:rsidRDefault="00C73BC1" w:rsidP="00791A8E">
      <w:pPr>
        <w:pStyle w:val="Lijstalinea"/>
        <w:rPr>
          <w:rFonts w:ascii="Aptos" w:hAnsi="Aptos"/>
        </w:rPr>
      </w:pPr>
    </w:p>
    <w:p w14:paraId="05D6DB7F" w14:textId="77777777" w:rsidR="00C73BC1" w:rsidRPr="007303A2" w:rsidRDefault="00C73BC1" w:rsidP="00791A8E">
      <w:pPr>
        <w:pStyle w:val="Lijstalinea"/>
        <w:rPr>
          <w:rFonts w:ascii="Aptos" w:hAnsi="Aptos"/>
        </w:rPr>
      </w:pPr>
    </w:p>
    <w:p w14:paraId="4882FB8A" w14:textId="77777777" w:rsidR="00C73BC1" w:rsidRPr="007303A2" w:rsidRDefault="00C73BC1" w:rsidP="00791A8E">
      <w:pPr>
        <w:pStyle w:val="Lijstalinea"/>
        <w:rPr>
          <w:rFonts w:ascii="Aptos" w:hAnsi="Aptos"/>
        </w:rPr>
      </w:pPr>
    </w:p>
    <w:p w14:paraId="5822D988" w14:textId="77777777" w:rsidR="00C73BC1" w:rsidRPr="007303A2" w:rsidRDefault="00C73BC1" w:rsidP="00791A8E">
      <w:pPr>
        <w:pStyle w:val="Lijstalinea"/>
        <w:rPr>
          <w:rFonts w:ascii="Aptos" w:hAnsi="Aptos"/>
        </w:rPr>
      </w:pPr>
    </w:p>
    <w:p w14:paraId="1F6D79EA" w14:textId="77777777" w:rsidR="00C73BC1" w:rsidRPr="007303A2" w:rsidRDefault="00C73BC1" w:rsidP="00CC3464">
      <w:pPr>
        <w:rPr>
          <w:rFonts w:ascii="Aptos" w:hAnsi="Aptos"/>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73BC1" w:rsidRPr="007303A2" w14:paraId="4BD82385" w14:textId="77777777" w:rsidTr="007C0DC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5676D47" w14:textId="77777777" w:rsidR="00C73BC1" w:rsidRPr="007303A2" w:rsidRDefault="00C73BC1"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bCs/>
              </w:rPr>
              <w:t>Referentieopdracht</w:t>
            </w:r>
          </w:p>
        </w:tc>
      </w:tr>
      <w:tr w:rsidR="00C73BC1" w:rsidRPr="007303A2" w14:paraId="462AAA6C" w14:textId="77777777" w:rsidTr="007C0DC3">
        <w:trPr>
          <w:cantSplit/>
        </w:trPr>
        <w:tc>
          <w:tcPr>
            <w:tcW w:w="567" w:type="dxa"/>
            <w:vMerge w:val="restart"/>
            <w:tcBorders>
              <w:top w:val="single" w:sz="12" w:space="0" w:color="808080"/>
              <w:left w:val="single" w:sz="8" w:space="0" w:color="C0C0C0"/>
              <w:bottom w:val="single" w:sz="8" w:space="0" w:color="BFBFBF" w:themeColor="background1" w:themeShade="BF"/>
              <w:right w:val="single" w:sz="8" w:space="0" w:color="C0C0C0"/>
            </w:tcBorders>
            <w:hideMark/>
          </w:tcPr>
          <w:p w14:paraId="3DD78048"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3)</w:t>
            </w:r>
          </w:p>
        </w:tc>
        <w:tc>
          <w:tcPr>
            <w:tcW w:w="3686" w:type="dxa"/>
            <w:tcBorders>
              <w:top w:val="nil"/>
              <w:left w:val="single" w:sz="8" w:space="0" w:color="C0C0C0"/>
              <w:bottom w:val="nil"/>
              <w:right w:val="single" w:sz="8" w:space="0" w:color="C0C0C0"/>
            </w:tcBorders>
            <w:vAlign w:val="center"/>
            <w:hideMark/>
          </w:tcPr>
          <w:p w14:paraId="0F611144"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9E01FA5"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4EC8F567" w14:textId="77777777" w:rsidTr="007C0DC3">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vAlign w:val="center"/>
            <w:hideMark/>
          </w:tcPr>
          <w:p w14:paraId="6DD8D4E3" w14:textId="77777777" w:rsidR="00C73BC1" w:rsidRPr="007303A2" w:rsidRDefault="00C73BC1" w:rsidP="007C0DC3">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326BF8A2"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2E358A"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094F72CD" w14:textId="77777777" w:rsidTr="007C0DC3">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vAlign w:val="center"/>
            <w:hideMark/>
          </w:tcPr>
          <w:p w14:paraId="0E7B5D71" w14:textId="77777777" w:rsidR="00C73BC1" w:rsidRPr="007303A2" w:rsidRDefault="00C73BC1" w:rsidP="007C0DC3">
            <w:pPr>
              <w:spacing w:line="240" w:lineRule="auto"/>
              <w:rPr>
                <w:rFonts w:ascii="Aptos" w:hAnsi="Aptos" w:cstheme="minorHAnsi"/>
                <w:lang w:eastAsia="ar-SA"/>
              </w:rPr>
            </w:pPr>
          </w:p>
        </w:tc>
        <w:tc>
          <w:tcPr>
            <w:tcW w:w="3686" w:type="dxa"/>
            <w:tcBorders>
              <w:top w:val="nil"/>
              <w:left w:val="single" w:sz="8" w:space="0" w:color="C0C0C0"/>
              <w:bottom w:val="single" w:sz="8" w:space="0" w:color="C0C0C0"/>
              <w:right w:val="single" w:sz="8" w:space="0" w:color="C0C0C0"/>
            </w:tcBorders>
            <w:vAlign w:val="center"/>
            <w:hideMark/>
          </w:tcPr>
          <w:p w14:paraId="5BAB9D10" w14:textId="77777777" w:rsidR="00C73BC1"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Reden beëindiging referentieopdracht</w:t>
            </w:r>
          </w:p>
          <w:p w14:paraId="034C395C" w14:textId="77777777" w:rsidR="00D04CAA" w:rsidRPr="00D04CAA" w:rsidRDefault="00D04CAA" w:rsidP="00D04CAA">
            <w:pPr>
              <w:rPr>
                <w:rFonts w:ascii="Aptos" w:hAnsi="Aptos" w:cstheme="minorHAnsi"/>
                <w:lang w:eastAsia="ar-SA"/>
              </w:rPr>
            </w:pPr>
          </w:p>
          <w:p w14:paraId="473809D0" w14:textId="77777777" w:rsidR="00D04CAA" w:rsidRPr="00D04CAA" w:rsidRDefault="00D04CAA" w:rsidP="00D04CAA">
            <w:pPr>
              <w:rPr>
                <w:rFonts w:ascii="Aptos" w:hAnsi="Aptos" w:cstheme="minorHAnsi"/>
                <w:lang w:eastAsia="ar-SA"/>
              </w:rPr>
            </w:pPr>
          </w:p>
          <w:p w14:paraId="051170DC" w14:textId="77777777" w:rsidR="00D04CAA" w:rsidRPr="00D04CAA" w:rsidRDefault="00D04CAA" w:rsidP="00D04CAA">
            <w:pPr>
              <w:rPr>
                <w:rFonts w:ascii="Aptos" w:hAnsi="Aptos" w:cstheme="minorHAnsi"/>
                <w:lang w:eastAsia="ar-SA"/>
              </w:rPr>
            </w:pPr>
          </w:p>
          <w:p w14:paraId="2B8D5434" w14:textId="77777777" w:rsidR="00D04CAA" w:rsidRPr="00D04CAA" w:rsidRDefault="00D04CAA" w:rsidP="00D04CAA">
            <w:pPr>
              <w:rPr>
                <w:rFonts w:ascii="Aptos" w:hAnsi="Aptos" w:cstheme="minorHAnsi"/>
                <w:lang w:eastAsia="ar-SA"/>
              </w:rPr>
            </w:pPr>
          </w:p>
          <w:p w14:paraId="3532542B" w14:textId="77777777" w:rsidR="00D04CAA" w:rsidRPr="00D04CAA" w:rsidRDefault="00D04CAA" w:rsidP="00D04CAA">
            <w:pPr>
              <w:rPr>
                <w:rFonts w:ascii="Aptos" w:hAnsi="Aptos" w:cstheme="minorHAnsi"/>
                <w:lang w:eastAsia="ar-SA"/>
              </w:rPr>
            </w:pPr>
          </w:p>
          <w:p w14:paraId="672F4F03" w14:textId="77777777" w:rsidR="00D04CAA" w:rsidRPr="00D04CAA" w:rsidRDefault="00D04CAA" w:rsidP="00D04CAA">
            <w:pPr>
              <w:rPr>
                <w:rFonts w:ascii="Aptos" w:hAnsi="Aptos" w:cstheme="minorHAnsi"/>
                <w:lang w:eastAsia="ar-SA"/>
              </w:rPr>
            </w:pPr>
          </w:p>
          <w:p w14:paraId="4C157000" w14:textId="77777777" w:rsidR="00D04CAA" w:rsidRPr="00D04CAA" w:rsidRDefault="00D04CAA" w:rsidP="00D04CAA">
            <w:pPr>
              <w:rPr>
                <w:rFonts w:ascii="Aptos" w:hAnsi="Aptos" w:cstheme="minorHAnsi"/>
                <w:lang w:eastAsia="ar-SA"/>
              </w:rPr>
            </w:pPr>
          </w:p>
          <w:p w14:paraId="79FCD2F8" w14:textId="77777777" w:rsidR="00D04CAA" w:rsidRDefault="00D04CAA" w:rsidP="00D04CAA">
            <w:pPr>
              <w:rPr>
                <w:rFonts w:ascii="Aptos" w:hAnsi="Aptos" w:cstheme="minorHAnsi"/>
              </w:rPr>
            </w:pPr>
          </w:p>
          <w:p w14:paraId="2DBC768B" w14:textId="77777777" w:rsidR="00D04CAA" w:rsidRPr="00D04CAA" w:rsidRDefault="00D04CAA" w:rsidP="00D04CAA">
            <w:pPr>
              <w:rPr>
                <w:rFonts w:ascii="Aptos" w:hAnsi="Aptos" w:cstheme="minorHAnsi"/>
                <w:lang w:eastAsia="ar-SA"/>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321C78B5"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58A48F35"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7F3DB0B"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lastRenderedPageBreak/>
              <w:t>4)</w:t>
            </w:r>
          </w:p>
        </w:tc>
        <w:tc>
          <w:tcPr>
            <w:tcW w:w="3686" w:type="dxa"/>
            <w:tcBorders>
              <w:top w:val="single" w:sz="8" w:space="0" w:color="C0C0C0"/>
              <w:left w:val="single" w:sz="8" w:space="0" w:color="C0C0C0"/>
              <w:bottom w:val="single" w:sz="8" w:space="0" w:color="C0C0C0"/>
              <w:right w:val="single" w:sz="8" w:space="0" w:color="C0C0C0"/>
            </w:tcBorders>
            <w:vAlign w:val="center"/>
          </w:tcPr>
          <w:p w14:paraId="40929650" w14:textId="77777777" w:rsidR="00C73BC1" w:rsidRDefault="008443AF" w:rsidP="007C0DC3">
            <w:pPr>
              <w:suppressAutoHyphens/>
              <w:spacing w:before="90" w:after="54" w:line="288" w:lineRule="auto"/>
              <w:ind w:left="57" w:right="57"/>
              <w:rPr>
                <w:rFonts w:ascii="Aptos" w:hAnsi="Aptos" w:cstheme="minorHAnsi"/>
              </w:rPr>
            </w:pPr>
            <w:r w:rsidRPr="007303A2">
              <w:rPr>
                <w:rFonts w:ascii="Aptos" w:hAnsi="Aptos" w:cstheme="minorHAnsi"/>
              </w:rPr>
              <w:t xml:space="preserve">Omvang </w:t>
            </w:r>
            <w:r w:rsidRPr="00D765DC">
              <w:rPr>
                <w:rFonts w:ascii="Aptos" w:hAnsi="Aptos" w:cstheme="minorHAnsi"/>
              </w:rPr>
              <w:t>per jaar (in euro’s</w:t>
            </w:r>
            <w:r w:rsidR="00D765DC" w:rsidRPr="00D765DC">
              <w:rPr>
                <w:rFonts w:ascii="Aptos" w:hAnsi="Aptos" w:cstheme="minorHAnsi"/>
              </w:rPr>
              <w:t>)</w:t>
            </w:r>
          </w:p>
          <w:p w14:paraId="78B7F49F" w14:textId="77777777" w:rsidR="00D04CAA" w:rsidRPr="00D04CAA" w:rsidRDefault="00D04CAA" w:rsidP="00D04CAA">
            <w:pPr>
              <w:rPr>
                <w:rFonts w:ascii="Aptos" w:hAnsi="Aptos" w:cstheme="minorHAnsi"/>
              </w:rPr>
            </w:pPr>
          </w:p>
          <w:p w14:paraId="1196DA91" w14:textId="77777777" w:rsidR="00D04CAA" w:rsidRPr="00D04CAA" w:rsidRDefault="00D04CAA" w:rsidP="00D04CAA">
            <w:pPr>
              <w:rPr>
                <w:rFonts w:ascii="Aptos" w:hAnsi="Aptos" w:cstheme="minorHAnsi"/>
              </w:rPr>
            </w:pPr>
          </w:p>
          <w:p w14:paraId="6A73857F" w14:textId="77777777" w:rsidR="00D04CAA" w:rsidRPr="00D04CAA" w:rsidRDefault="00D04CAA" w:rsidP="00D04CAA">
            <w:pPr>
              <w:rPr>
                <w:rFonts w:ascii="Aptos" w:hAnsi="Aptos" w:cstheme="minorHAnsi"/>
              </w:rPr>
            </w:pPr>
          </w:p>
          <w:p w14:paraId="4EAEDD57" w14:textId="77777777" w:rsidR="00D04CAA" w:rsidRPr="00D04CAA" w:rsidRDefault="00D04CAA" w:rsidP="00D04CAA">
            <w:pPr>
              <w:rPr>
                <w:rFonts w:ascii="Aptos" w:hAnsi="Aptos" w:cstheme="minorHAnsi"/>
              </w:rPr>
            </w:pPr>
          </w:p>
          <w:p w14:paraId="0DC02DB2" w14:textId="77777777" w:rsidR="00D04CAA" w:rsidRPr="00D04CAA" w:rsidRDefault="00D04CAA" w:rsidP="00D04CAA">
            <w:pPr>
              <w:rPr>
                <w:rFonts w:ascii="Aptos" w:hAnsi="Aptos" w:cstheme="minorHAnsi"/>
              </w:rPr>
            </w:pPr>
          </w:p>
          <w:p w14:paraId="0F917934" w14:textId="77777777" w:rsidR="00D04CAA" w:rsidRPr="00D04CAA" w:rsidRDefault="00D04CAA" w:rsidP="00D04CAA">
            <w:pPr>
              <w:rPr>
                <w:rFonts w:ascii="Aptos" w:hAnsi="Aptos" w:cstheme="minorHAnsi"/>
              </w:rPr>
            </w:pPr>
          </w:p>
          <w:p w14:paraId="63B96437" w14:textId="77777777" w:rsidR="00D04CAA" w:rsidRPr="00D04CAA" w:rsidRDefault="00D04CAA" w:rsidP="00D04CAA">
            <w:pPr>
              <w:rPr>
                <w:rFonts w:ascii="Aptos" w:hAnsi="Aptos" w:cstheme="minorHAnsi"/>
              </w:rPr>
            </w:pPr>
          </w:p>
          <w:p w14:paraId="71271427" w14:textId="56F9704C" w:rsidR="00D04CAA" w:rsidRPr="00D04CAA" w:rsidRDefault="00D04CAA" w:rsidP="00D04CAA">
            <w:pPr>
              <w:rPr>
                <w:rFonts w:ascii="Aptos" w:hAnsi="Aptos" w:cstheme="minorHAnsi"/>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33D103C" w14:textId="5CF106FF"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8443AF" w:rsidRPr="007303A2" w14:paraId="548D91AA"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1008A1" w14:textId="77777777" w:rsidR="008443AF" w:rsidRPr="007303A2" w:rsidRDefault="008443AF" w:rsidP="007C0DC3">
            <w:pPr>
              <w:suppressAutoHyphens/>
              <w:spacing w:before="90" w:after="54" w:line="288" w:lineRule="auto"/>
              <w:ind w:left="57" w:right="57"/>
              <w:rPr>
                <w:rFonts w:ascii="Aptos" w:hAnsi="Aptos" w:cstheme="minorHAnsi"/>
              </w:rPr>
            </w:pPr>
          </w:p>
        </w:tc>
        <w:tc>
          <w:tcPr>
            <w:tcW w:w="3686" w:type="dxa"/>
            <w:tcBorders>
              <w:top w:val="single" w:sz="8" w:space="0" w:color="C0C0C0"/>
              <w:left w:val="single" w:sz="8" w:space="0" w:color="C0C0C0"/>
              <w:bottom w:val="single" w:sz="8" w:space="0" w:color="C0C0C0"/>
              <w:right w:val="single" w:sz="8" w:space="0" w:color="C0C0C0"/>
            </w:tcBorders>
            <w:vAlign w:val="center"/>
          </w:tcPr>
          <w:p w14:paraId="6879843E" w14:textId="77777777" w:rsidR="008443AF" w:rsidRDefault="008443AF" w:rsidP="007C0DC3">
            <w:pPr>
              <w:suppressAutoHyphens/>
              <w:spacing w:before="90" w:after="54" w:line="288" w:lineRule="auto"/>
              <w:ind w:left="57" w:right="57"/>
              <w:rPr>
                <w:rFonts w:ascii="Aptos" w:hAnsi="Aptos" w:cstheme="minorHAnsi"/>
              </w:rPr>
            </w:pPr>
            <w:r w:rsidRPr="007303A2">
              <w:rPr>
                <w:rFonts w:ascii="Aptos" w:hAnsi="Aptos" w:cstheme="minorHAnsi"/>
              </w:rPr>
              <w:t xml:space="preserve">Totale omvang van de gehele </w:t>
            </w:r>
            <w:r w:rsidRPr="00D765DC">
              <w:rPr>
                <w:rFonts w:ascii="Aptos" w:hAnsi="Aptos" w:cstheme="minorHAnsi"/>
              </w:rPr>
              <w:t>opdracht in euro’s</w:t>
            </w:r>
          </w:p>
          <w:p w14:paraId="7762C20C" w14:textId="77777777" w:rsidR="00D04CAA" w:rsidRPr="00D04CAA" w:rsidRDefault="00D04CAA" w:rsidP="00D04CAA">
            <w:pPr>
              <w:rPr>
                <w:rFonts w:ascii="Aptos" w:hAnsi="Aptos" w:cstheme="minorHAnsi"/>
              </w:rPr>
            </w:pPr>
          </w:p>
          <w:p w14:paraId="02F11245" w14:textId="77777777" w:rsidR="00D04CAA" w:rsidRPr="00D04CAA" w:rsidRDefault="00D04CAA" w:rsidP="00D04CAA">
            <w:pPr>
              <w:rPr>
                <w:rFonts w:ascii="Aptos" w:hAnsi="Aptos" w:cstheme="minorHAnsi"/>
              </w:rPr>
            </w:pPr>
          </w:p>
          <w:p w14:paraId="17BDF0F4" w14:textId="77777777" w:rsidR="00D04CAA" w:rsidRPr="00D04CAA" w:rsidRDefault="00D04CAA" w:rsidP="00D04CAA">
            <w:pPr>
              <w:rPr>
                <w:rFonts w:ascii="Aptos" w:hAnsi="Aptos" w:cstheme="minorHAnsi"/>
              </w:rPr>
            </w:pPr>
          </w:p>
          <w:p w14:paraId="3E0F4A27" w14:textId="77777777" w:rsidR="00D04CAA" w:rsidRPr="00D04CAA" w:rsidRDefault="00D04CAA" w:rsidP="00D04CAA">
            <w:pPr>
              <w:rPr>
                <w:rFonts w:ascii="Aptos" w:hAnsi="Aptos" w:cstheme="minorHAnsi"/>
              </w:rPr>
            </w:pPr>
          </w:p>
          <w:p w14:paraId="6F82726F" w14:textId="77777777" w:rsidR="00D04CAA" w:rsidRPr="00D04CAA" w:rsidRDefault="00D04CAA" w:rsidP="00D04CAA">
            <w:pPr>
              <w:rPr>
                <w:rFonts w:ascii="Aptos" w:hAnsi="Aptos" w:cstheme="minorHAnsi"/>
              </w:rPr>
            </w:pPr>
          </w:p>
          <w:p w14:paraId="2B27D6CA" w14:textId="0EDEF6CE" w:rsidR="00D04CAA" w:rsidRPr="00D04CAA" w:rsidRDefault="00D04CAA" w:rsidP="00D04CAA">
            <w:pPr>
              <w:rPr>
                <w:rFonts w:ascii="Aptos" w:hAnsi="Aptos" w:cstheme="minorHAnsi"/>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3267D61B" w14:textId="25A63DF4" w:rsidR="008443AF" w:rsidRPr="007303A2" w:rsidRDefault="008443AF" w:rsidP="007C0DC3">
            <w:pPr>
              <w:suppressAutoHyphens/>
              <w:spacing w:before="90" w:after="54" w:line="288" w:lineRule="auto"/>
              <w:ind w:left="57" w:right="57"/>
              <w:rPr>
                <w:rFonts w:ascii="Aptos" w:hAnsi="Aptos" w:cstheme="minorHAnsi"/>
                <w:bCs/>
                <w:lang w:eastAsia="ar-SA"/>
              </w:rPr>
            </w:pPr>
          </w:p>
        </w:tc>
      </w:tr>
      <w:tr w:rsidR="00C73BC1" w:rsidRPr="007303A2" w14:paraId="6EFBD5A7"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C16D40D"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lastRenderedPageBreak/>
              <w:t>5)</w:t>
            </w:r>
          </w:p>
        </w:tc>
        <w:tc>
          <w:tcPr>
            <w:tcW w:w="3686" w:type="dxa"/>
            <w:tcBorders>
              <w:top w:val="single" w:sz="8" w:space="0" w:color="C0C0C0"/>
              <w:left w:val="single" w:sz="8" w:space="0" w:color="C0C0C0"/>
              <w:bottom w:val="single" w:sz="8" w:space="0" w:color="C0C0C0"/>
              <w:right w:val="single" w:sz="8" w:space="0" w:color="C0C0C0"/>
            </w:tcBorders>
            <w:vAlign w:val="center"/>
          </w:tcPr>
          <w:p w14:paraId="52D1C180"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Referentie heeft betrekking op vereisten competentie(s) (aankruisen welke van toepassing is)</w:t>
            </w:r>
          </w:p>
        </w:tc>
        <w:tc>
          <w:tcPr>
            <w:tcW w:w="4253" w:type="dxa"/>
            <w:tcBorders>
              <w:top w:val="single" w:sz="8" w:space="0" w:color="C0C0C0"/>
              <w:left w:val="single" w:sz="8" w:space="0" w:color="C0C0C0"/>
              <w:bottom w:val="single" w:sz="8" w:space="0" w:color="C0C0C0"/>
              <w:right w:val="single" w:sz="8" w:space="0" w:color="C0C0C0"/>
            </w:tcBorders>
            <w:vAlign w:val="center"/>
          </w:tcPr>
          <w:p w14:paraId="53F92FFA" w14:textId="63CC5A97" w:rsidR="00C73BC1" w:rsidRPr="00D765DC" w:rsidRDefault="00C73BC1" w:rsidP="005E3596">
            <w:pPr>
              <w:spacing w:line="240" w:lineRule="auto"/>
              <w:rPr>
                <w:rFonts w:ascii="Aptos" w:hAnsi="Aptos"/>
                <w:color w:val="000000" w:themeColor="text1"/>
              </w:rPr>
            </w:pPr>
            <w:r w:rsidRPr="007303A2">
              <w:rPr>
                <w:rFonts w:ascii="Webdings" w:eastAsia="Webdings" w:hAnsi="Webdings" w:cstheme="minorHAnsi"/>
                <w:bCs/>
                <w:lang w:eastAsia="ar-SA"/>
              </w:rPr>
              <w:t>c</w:t>
            </w:r>
            <w:r w:rsidRPr="007303A2">
              <w:rPr>
                <w:rFonts w:ascii="Aptos" w:hAnsi="Aptos" w:cstheme="minorHAnsi"/>
                <w:bCs/>
                <w:lang w:eastAsia="ar-SA"/>
              </w:rPr>
              <w:t xml:space="preserve"> </w:t>
            </w:r>
            <w:r w:rsidR="00CC3464" w:rsidRPr="00D765DC">
              <w:rPr>
                <w:rFonts w:ascii="Aptos" w:hAnsi="Aptos" w:cstheme="minorHAnsi"/>
                <w:bCs/>
                <w:lang w:eastAsia="ar-SA"/>
              </w:rPr>
              <w:t>Kerncompetentie</w:t>
            </w:r>
            <w:r w:rsidR="005E3596" w:rsidRPr="00D765DC">
              <w:rPr>
                <w:rFonts w:ascii="Aptos" w:hAnsi="Aptos" w:cstheme="minorHAnsi"/>
                <w:bCs/>
                <w:lang w:eastAsia="ar-SA"/>
              </w:rPr>
              <w:t xml:space="preserve"> 1: </w:t>
            </w:r>
            <w:r w:rsidR="005E3596" w:rsidRPr="00D765DC">
              <w:rPr>
                <w:rFonts w:ascii="Aptos" w:hAnsi="Aptos"/>
                <w:color w:val="000000" w:themeColor="text1"/>
              </w:rPr>
              <w:t xml:space="preserve">Inschrijver  heeft  aantoonbare  ervaring  met  het  afnemen  van  testen  ter  bepaling  van  geschiktheid  voor  minimaal  twee  verschillende  functies  bij  brandweerorganisaties  of  vergelijkbare  organisaties  in  het  veiligheidsdomein.  VNOG  ziet  de  volgende  diensten  onder  andere  als  (onderdeel  van)  organisaties  in  het  veiligheidsdomein;  Justitie,  Defensie,  Brandweer,  Politie,  GHOR,  Douane  en  koninklijke  marechaussee  </w:t>
            </w:r>
          </w:p>
          <w:p w14:paraId="19B279EA" w14:textId="557E2BCF" w:rsidR="00C73BC1" w:rsidRPr="00D765DC" w:rsidRDefault="00C73BC1" w:rsidP="00D765DC">
            <w:pPr>
              <w:spacing w:line="240" w:lineRule="auto"/>
              <w:rPr>
                <w:rFonts w:ascii="Aptos" w:hAnsi="Aptos"/>
                <w:color w:val="000000" w:themeColor="text1"/>
              </w:rPr>
            </w:pPr>
            <w:r w:rsidRPr="00D765DC">
              <w:rPr>
                <w:rFonts w:ascii="Webdings" w:eastAsia="Webdings" w:hAnsi="Webdings" w:cstheme="minorHAnsi"/>
                <w:bCs/>
                <w:lang w:eastAsia="ar-SA"/>
              </w:rPr>
              <w:t>c</w:t>
            </w:r>
            <w:r w:rsidRPr="00D765DC">
              <w:rPr>
                <w:rFonts w:ascii="Aptos" w:hAnsi="Aptos" w:cstheme="minorHAnsi"/>
                <w:bCs/>
                <w:lang w:eastAsia="ar-SA"/>
              </w:rPr>
              <w:t xml:space="preserve"> </w:t>
            </w:r>
            <w:r w:rsidR="00CC3464" w:rsidRPr="00D765DC">
              <w:rPr>
                <w:rFonts w:ascii="Aptos" w:hAnsi="Aptos" w:cstheme="minorHAnsi"/>
                <w:bCs/>
                <w:lang w:eastAsia="ar-SA"/>
              </w:rPr>
              <w:t>Kerncompetentie</w:t>
            </w:r>
            <w:r w:rsidR="005E3596" w:rsidRPr="00D765DC">
              <w:rPr>
                <w:rFonts w:ascii="Aptos" w:hAnsi="Aptos" w:cstheme="minorHAnsi"/>
                <w:bCs/>
                <w:lang w:eastAsia="ar-SA"/>
              </w:rPr>
              <w:t xml:space="preserve"> 2</w:t>
            </w:r>
            <w:r w:rsidR="00D765DC" w:rsidRPr="00D765DC">
              <w:rPr>
                <w:rFonts w:ascii="Aptos" w:hAnsi="Aptos" w:cstheme="minorHAnsi"/>
                <w:bCs/>
                <w:lang w:eastAsia="ar-SA"/>
              </w:rPr>
              <w:t xml:space="preserve"> </w:t>
            </w:r>
            <w:r w:rsidR="00D765DC" w:rsidRPr="00D765DC">
              <w:rPr>
                <w:rFonts w:ascii="Aptos" w:hAnsi="Aptos"/>
                <w:color w:val="000000" w:themeColor="text1"/>
              </w:rPr>
              <w:t>Inschrijver  heeft  aantoonbare  ervaring  met  het  afnemen  van  testen  bij  kandidaten  van  diverse  opleidingsniveaus  van</w:t>
            </w:r>
            <w:r w:rsidR="00D765DC">
              <w:rPr>
                <w:rFonts w:ascii="Aptos" w:hAnsi="Aptos"/>
                <w:color w:val="000000" w:themeColor="text1"/>
              </w:rPr>
              <w:t xml:space="preserve">  minimaal  VMBO  tot  en  met  WO.</w:t>
            </w:r>
          </w:p>
        </w:tc>
      </w:tr>
      <w:tr w:rsidR="00C73BC1" w:rsidRPr="007303A2" w14:paraId="29C0C775"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E406B17"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6)</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18594246" w14:textId="250B6DF7" w:rsidR="00C73BC1" w:rsidRPr="007303A2" w:rsidRDefault="00C73BC1"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rPr>
              <w:t xml:space="preserve">Omschrijving van de opdracht, waaruit blijkt dat de referentieopdracht qua aard gelijkwaardig is aan de </w:t>
            </w:r>
            <w:r w:rsidR="00455E0B" w:rsidRPr="007303A2">
              <w:rPr>
                <w:rFonts w:ascii="Aptos" w:hAnsi="Aptos" w:cstheme="minorHAnsi"/>
              </w:rPr>
              <w:t xml:space="preserve">Opdracht zoals beschreven in het Beschrijvend document met kenmerk </w:t>
            </w:r>
            <w:r w:rsidR="00D04CAA">
              <w:rPr>
                <w:rFonts w:ascii="Aptos" w:hAnsi="Aptos" w:cstheme="minorHAnsi"/>
              </w:rPr>
              <w:t>25-72796</w:t>
            </w:r>
          </w:p>
        </w:tc>
        <w:tc>
          <w:tcPr>
            <w:tcW w:w="4253" w:type="dxa"/>
            <w:tcBorders>
              <w:top w:val="single" w:sz="8" w:space="0" w:color="C0C0C0"/>
              <w:left w:val="single" w:sz="8" w:space="0" w:color="C0C0C0"/>
              <w:bottom w:val="single" w:sz="8" w:space="0" w:color="C0C0C0"/>
              <w:right w:val="single" w:sz="8" w:space="0" w:color="C0C0C0"/>
            </w:tcBorders>
            <w:vAlign w:val="center"/>
          </w:tcPr>
          <w:p w14:paraId="33504701" w14:textId="77777777"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C73BC1" w:rsidRPr="007303A2" w14:paraId="5D920FB3"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B0A207"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7)</w:t>
            </w:r>
          </w:p>
        </w:tc>
        <w:tc>
          <w:tcPr>
            <w:tcW w:w="3686" w:type="dxa"/>
            <w:tcBorders>
              <w:top w:val="single" w:sz="8" w:space="0" w:color="C0C0C0"/>
              <w:left w:val="single" w:sz="8" w:space="0" w:color="C0C0C0"/>
              <w:bottom w:val="single" w:sz="8" w:space="0" w:color="C0C0C0"/>
              <w:right w:val="single" w:sz="8" w:space="0" w:color="C0C0C0"/>
            </w:tcBorders>
            <w:vAlign w:val="center"/>
          </w:tcPr>
          <w:p w14:paraId="0A44CE2C"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0CA6297B" w14:textId="77777777"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A0761E" w:rsidRPr="007303A2" w14:paraId="391B34BE"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DDDE9C" w14:textId="5264963C" w:rsidR="00A0761E" w:rsidRPr="007303A2" w:rsidRDefault="00A0761E" w:rsidP="007C0DC3">
            <w:pPr>
              <w:suppressAutoHyphens/>
              <w:spacing w:before="90" w:after="54" w:line="288" w:lineRule="auto"/>
              <w:ind w:left="57" w:right="57"/>
              <w:rPr>
                <w:rFonts w:ascii="Aptos" w:hAnsi="Aptos" w:cstheme="minorHAnsi"/>
              </w:rPr>
            </w:pPr>
            <w:r w:rsidRPr="007303A2">
              <w:rPr>
                <w:rFonts w:ascii="Aptos" w:hAnsi="Aptos" w:cstheme="minorHAnsi"/>
              </w:rPr>
              <w:t>8)</w:t>
            </w:r>
          </w:p>
        </w:tc>
        <w:tc>
          <w:tcPr>
            <w:tcW w:w="3686" w:type="dxa"/>
            <w:tcBorders>
              <w:top w:val="single" w:sz="8" w:space="0" w:color="C0C0C0"/>
              <w:left w:val="single" w:sz="8" w:space="0" w:color="C0C0C0"/>
              <w:bottom w:val="single" w:sz="8" w:space="0" w:color="C0C0C0"/>
              <w:right w:val="single" w:sz="8" w:space="0" w:color="C0C0C0"/>
            </w:tcBorders>
            <w:vAlign w:val="center"/>
          </w:tcPr>
          <w:p w14:paraId="40B1BB7F" w14:textId="387CDFC2" w:rsidR="00A0761E" w:rsidRPr="007303A2" w:rsidRDefault="00C55335" w:rsidP="007C2DF2">
            <w:pPr>
              <w:suppressAutoHyphens/>
              <w:spacing w:before="90" w:after="54" w:line="288" w:lineRule="auto"/>
              <w:ind w:right="57"/>
              <w:rPr>
                <w:rFonts w:ascii="Aptos" w:hAnsi="Aptos" w:cstheme="minorHAnsi"/>
              </w:rPr>
            </w:pPr>
            <w:r w:rsidRPr="007303A2">
              <w:rPr>
                <w:rFonts w:ascii="Aptos" w:hAnsi="Aptos" w:cstheme="minorHAnsi"/>
              </w:rPr>
              <w:t>De referentieopdracht is uitgevoerd door de derde waarop Inschrijver een beroep doet</w:t>
            </w:r>
            <w:r w:rsidR="00243FA3" w:rsidRPr="007303A2">
              <w:rPr>
                <w:rFonts w:ascii="Aptos" w:hAnsi="Aptos" w:cstheme="minorHAnsi"/>
              </w:rPr>
              <w:t xml:space="preserve"> (zie paragraaf 4.4.</w:t>
            </w:r>
            <w:r w:rsidR="0094232A" w:rsidRPr="007303A2">
              <w:rPr>
                <w:rFonts w:ascii="Aptos" w:hAnsi="Aptos" w:cstheme="minorHAnsi"/>
              </w:rPr>
              <w:t>2 in Beschrijvend document)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2D325" w14:textId="0E1049D0" w:rsidR="00A0761E" w:rsidRPr="007303A2" w:rsidRDefault="002617FA"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bCs/>
                <w:lang w:eastAsia="ar-SA"/>
              </w:rPr>
              <w:t>Ja/nee</w:t>
            </w:r>
            <w:r w:rsidR="0094232A" w:rsidRPr="007303A2">
              <w:rPr>
                <w:rFonts w:ascii="Aptos" w:hAnsi="Aptos" w:cstheme="minorHAnsi"/>
                <w:bCs/>
                <w:lang w:eastAsia="ar-SA"/>
              </w:rPr>
              <w:t>/ n.v.t</w:t>
            </w:r>
          </w:p>
        </w:tc>
      </w:tr>
    </w:tbl>
    <w:p w14:paraId="58704081" w14:textId="77777777" w:rsidR="00C73BC1" w:rsidRPr="007303A2" w:rsidRDefault="00C73BC1" w:rsidP="00791A8E">
      <w:pPr>
        <w:pStyle w:val="Lijstalinea"/>
        <w:rPr>
          <w:rFonts w:ascii="Aptos" w:hAnsi="Aptos"/>
        </w:rPr>
      </w:pPr>
    </w:p>
    <w:p w14:paraId="1072D9FA" w14:textId="77777777" w:rsidR="004E1622" w:rsidRDefault="004E1622" w:rsidP="008443AF">
      <w:pPr>
        <w:ind w:right="567"/>
        <w:rPr>
          <w:rFonts w:ascii="Aptos" w:hAnsi="Aptos"/>
          <w:bCs/>
        </w:rPr>
      </w:pPr>
    </w:p>
    <w:p w14:paraId="09D4F973" w14:textId="77777777" w:rsidR="004E1622" w:rsidRDefault="004E1622" w:rsidP="008443AF">
      <w:pPr>
        <w:ind w:right="567"/>
        <w:rPr>
          <w:rFonts w:ascii="Aptos" w:hAnsi="Aptos"/>
          <w:bCs/>
        </w:rPr>
      </w:pPr>
    </w:p>
    <w:p w14:paraId="66C48AD4" w14:textId="2120FEA0" w:rsidR="007B0F44" w:rsidRPr="007303A2" w:rsidRDefault="00D91640" w:rsidP="008443AF">
      <w:pPr>
        <w:ind w:right="567"/>
        <w:rPr>
          <w:rFonts w:ascii="Aptos" w:hAnsi="Aptos"/>
          <w:bCs/>
        </w:rPr>
      </w:pPr>
      <w:r w:rsidRPr="007303A2">
        <w:rPr>
          <w:rFonts w:ascii="Aptos" w:hAnsi="Aptos"/>
          <w:bCs/>
        </w:rPr>
        <w:t xml:space="preserve">Hierbij verklaart inschrijver dat bovenstaande opdracht naar </w:t>
      </w:r>
      <w:r w:rsidR="0036105C" w:rsidRPr="007303A2">
        <w:rPr>
          <w:rFonts w:ascii="Aptos" w:hAnsi="Aptos"/>
          <w:bCs/>
        </w:rPr>
        <w:t>behoren</w:t>
      </w:r>
      <w:r w:rsidRPr="007303A2">
        <w:rPr>
          <w:rFonts w:ascii="Aptos" w:hAnsi="Aptos"/>
          <w:bCs/>
        </w:rPr>
        <w:t xml:space="preserve"> is uitgevoerd zonder dat er sprake is geweest van opschorting van de betaling dan wel vroegtijdige beëindiging van de overeenkomst wegens wanprestatie, of dat er sprake is geweest van het opleggen van (contractuele) boetes ten gevolge van onvoldoende presteren. </w:t>
      </w:r>
    </w:p>
    <w:tbl>
      <w:tblPr>
        <w:tblW w:w="8525" w:type="dxa"/>
        <w:tblInd w:w="-10" w:type="dxa"/>
        <w:tblLayout w:type="fixed"/>
        <w:tblCellMar>
          <w:left w:w="28" w:type="dxa"/>
          <w:right w:w="28" w:type="dxa"/>
        </w:tblCellMar>
        <w:tblLook w:val="0000" w:firstRow="0" w:lastRow="0" w:firstColumn="0" w:lastColumn="0" w:noHBand="0" w:noVBand="0"/>
      </w:tblPr>
      <w:tblGrid>
        <w:gridCol w:w="2835"/>
        <w:gridCol w:w="5690"/>
      </w:tblGrid>
      <w:tr w:rsidR="00F34436" w:rsidRPr="007303A2" w14:paraId="46AAABE6" w14:textId="77777777" w:rsidTr="00F34436">
        <w:tc>
          <w:tcPr>
            <w:tcW w:w="2835" w:type="dxa"/>
            <w:tcBorders>
              <w:top w:val="single" w:sz="8" w:space="0" w:color="C0C0C0"/>
              <w:left w:val="single" w:sz="8" w:space="0" w:color="C0C0C0"/>
              <w:bottom w:val="single" w:sz="8" w:space="0" w:color="C0C0C0"/>
            </w:tcBorders>
            <w:shd w:val="clear" w:color="auto" w:fill="49277F"/>
          </w:tcPr>
          <w:p w14:paraId="3CB0BD0D"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lastRenderedPageBreak/>
              <w:t>Statutaire naam inschrijver (samenwerkingsverband)</w:t>
            </w:r>
          </w:p>
        </w:tc>
        <w:tc>
          <w:tcPr>
            <w:tcW w:w="5690" w:type="dxa"/>
            <w:tcBorders>
              <w:top w:val="single" w:sz="8" w:space="0" w:color="C0C0C0"/>
              <w:left w:val="single" w:sz="8" w:space="0" w:color="C0C0C0"/>
              <w:bottom w:val="single" w:sz="8" w:space="0" w:color="C0C0C0"/>
              <w:right w:val="single" w:sz="8" w:space="0" w:color="C0C0C0"/>
            </w:tcBorders>
          </w:tcPr>
          <w:p w14:paraId="635172B6"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7A42413C" w14:textId="77777777" w:rsidTr="00F34436">
        <w:tc>
          <w:tcPr>
            <w:tcW w:w="2835" w:type="dxa"/>
            <w:tcBorders>
              <w:top w:val="single" w:sz="8" w:space="0" w:color="C0C0C0"/>
              <w:left w:val="single" w:sz="8" w:space="0" w:color="C0C0C0"/>
              <w:bottom w:val="single" w:sz="8" w:space="0" w:color="C0C0C0"/>
            </w:tcBorders>
            <w:shd w:val="clear" w:color="auto" w:fill="49277F"/>
          </w:tcPr>
          <w:p w14:paraId="1C917318"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2F91FB6"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56929724" w14:textId="77777777" w:rsidTr="00F34436">
        <w:tc>
          <w:tcPr>
            <w:tcW w:w="2835" w:type="dxa"/>
            <w:tcBorders>
              <w:top w:val="single" w:sz="8" w:space="0" w:color="C0C0C0"/>
              <w:left w:val="single" w:sz="8" w:space="0" w:color="C0C0C0"/>
              <w:bottom w:val="single" w:sz="8" w:space="0" w:color="C0C0C0"/>
            </w:tcBorders>
            <w:shd w:val="clear" w:color="auto" w:fill="49277F"/>
          </w:tcPr>
          <w:p w14:paraId="5ACD9CDF"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07FD71"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142AD2F3" w14:textId="77777777" w:rsidTr="00F34436">
        <w:tc>
          <w:tcPr>
            <w:tcW w:w="2835" w:type="dxa"/>
            <w:tcBorders>
              <w:top w:val="single" w:sz="8" w:space="0" w:color="C0C0C0"/>
              <w:left w:val="single" w:sz="8" w:space="0" w:color="C0C0C0"/>
              <w:bottom w:val="single" w:sz="8" w:space="0" w:color="C0C0C0"/>
            </w:tcBorders>
            <w:shd w:val="clear" w:color="auto" w:fill="49277F"/>
          </w:tcPr>
          <w:p w14:paraId="50BD17AB"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Handtekening</w:t>
            </w:r>
          </w:p>
          <w:p w14:paraId="0141E1ED" w14:textId="77777777" w:rsidR="00F34436" w:rsidRPr="007303A2" w:rsidRDefault="00F34436" w:rsidP="007C0DC3">
            <w:pPr>
              <w:suppressAutoHyphens/>
              <w:spacing w:before="90" w:after="54" w:line="312" w:lineRule="auto"/>
              <w:ind w:right="57"/>
              <w:rPr>
                <w:rFonts w:ascii="Aptos" w:eastAsia="Calibri" w:hAnsi="Aptos" w:cstheme="minorHAnsi"/>
              </w:rPr>
            </w:pPr>
          </w:p>
          <w:p w14:paraId="5784FCAA" w14:textId="77777777" w:rsidR="00F34436" w:rsidRPr="007303A2" w:rsidRDefault="00F34436" w:rsidP="007C0DC3">
            <w:pPr>
              <w:suppressAutoHyphens/>
              <w:spacing w:before="90" w:after="54" w:line="312" w:lineRule="auto"/>
              <w:ind w:right="57"/>
              <w:rPr>
                <w:rFonts w:ascii="Aptos" w:eastAsia="Calibri" w:hAnsi="Aptos" w:cstheme="minorHAnsi"/>
              </w:rPr>
            </w:pPr>
          </w:p>
        </w:tc>
        <w:tc>
          <w:tcPr>
            <w:tcW w:w="5690" w:type="dxa"/>
            <w:tcBorders>
              <w:top w:val="single" w:sz="8" w:space="0" w:color="C0C0C0"/>
              <w:left w:val="single" w:sz="8" w:space="0" w:color="C0C0C0"/>
              <w:bottom w:val="single" w:sz="8" w:space="0" w:color="C0C0C0"/>
              <w:right w:val="single" w:sz="8" w:space="0" w:color="C0C0C0"/>
            </w:tcBorders>
          </w:tcPr>
          <w:p w14:paraId="23DDEF1C"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19B87E04" w14:textId="77777777" w:rsidTr="00F34436">
        <w:tc>
          <w:tcPr>
            <w:tcW w:w="2835" w:type="dxa"/>
            <w:tcBorders>
              <w:top w:val="single" w:sz="8" w:space="0" w:color="C0C0C0"/>
              <w:left w:val="single" w:sz="8" w:space="0" w:color="C0C0C0"/>
              <w:bottom w:val="single" w:sz="8" w:space="0" w:color="C0C0C0"/>
            </w:tcBorders>
            <w:shd w:val="clear" w:color="auto" w:fill="49277F"/>
          </w:tcPr>
          <w:p w14:paraId="49EB7C95"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1744D5"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bl>
    <w:p w14:paraId="7EEBF206" w14:textId="77777777" w:rsidR="00F34436" w:rsidRPr="007303A2" w:rsidRDefault="00F34436" w:rsidP="00D91640">
      <w:pPr>
        <w:pStyle w:val="Lijstalinea"/>
        <w:rPr>
          <w:rFonts w:ascii="Aptos" w:hAnsi="Aptos"/>
        </w:rPr>
      </w:pPr>
    </w:p>
    <w:sectPr w:rsidR="00F34436" w:rsidRPr="007303A2" w:rsidSect="00B6113B">
      <w:headerReference w:type="default" r:id="rId11"/>
      <w:footerReference w:type="default" r:id="rId12"/>
      <w:headerReference w:type="first" r:id="rId13"/>
      <w:footerReference w:type="first" r:id="rId14"/>
      <w:pgSz w:w="11906" w:h="16838" w:code="9"/>
      <w:pgMar w:top="1417" w:right="1417" w:bottom="1417" w:left="1417"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7DC2E" w14:textId="77777777" w:rsidR="00780D96" w:rsidRDefault="00780D96">
      <w:pPr>
        <w:spacing w:after="0" w:line="240" w:lineRule="auto"/>
      </w:pPr>
      <w:r>
        <w:separator/>
      </w:r>
    </w:p>
    <w:p w14:paraId="02E6A862" w14:textId="77777777" w:rsidR="00780D96" w:rsidRDefault="00780D96"/>
  </w:endnote>
  <w:endnote w:type="continuationSeparator" w:id="0">
    <w:p w14:paraId="6B138FC0" w14:textId="77777777" w:rsidR="00780D96" w:rsidRDefault="00780D96">
      <w:pPr>
        <w:spacing w:after="0" w:line="240" w:lineRule="auto"/>
      </w:pPr>
      <w:r>
        <w:continuationSeparator/>
      </w:r>
    </w:p>
    <w:p w14:paraId="687EB97A" w14:textId="77777777" w:rsidR="00780D96" w:rsidRDefault="00780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A66C" w14:textId="3F2FC65A" w:rsidR="00A763AE" w:rsidRPr="005B1815" w:rsidRDefault="00B6113B" w:rsidP="00B6113B">
    <w:pPr>
      <w:pStyle w:val="Voettekstvervolg"/>
      <w:tabs>
        <w:tab w:val="right" w:pos="9792"/>
      </w:tabs>
      <w:jc w:val="left"/>
      <w:rPr>
        <w:rFonts w:ascii="Myriad Pro" w:hAnsi="Myriad Pro"/>
        <w:sz w:val="18"/>
        <w:szCs w:val="18"/>
        <w:lang w:bidi="nl-NL"/>
      </w:rPr>
    </w:pPr>
    <w:r w:rsidRPr="007303A2">
      <w:rPr>
        <w:rFonts w:ascii="Aptos" w:hAnsi="Aptos" w:cs="Calibri"/>
        <w:sz w:val="16"/>
        <w:szCs w:val="16"/>
      </w:rPr>
      <w:t>VNOG – Bijlage 05 Formulier referentieopdracht</w:t>
    </w:r>
    <w:r>
      <w:rPr>
        <w:rFonts w:ascii="Aptos" w:hAnsi="Aptos" w:cs="Calibri"/>
        <w:sz w:val="16"/>
        <w:szCs w:val="16"/>
      </w:rPr>
      <w:t xml:space="preserve"> </w:t>
    </w:r>
    <w:r w:rsidR="00D04CAA" w:rsidRPr="00D04CAA">
      <w:rPr>
        <w:rFonts w:ascii="Aptos" w:hAnsi="Aptos" w:cs="Calibri"/>
        <w:sz w:val="16"/>
        <w:szCs w:val="16"/>
      </w:rPr>
      <w:t>25-72796</w:t>
    </w:r>
    <w:r>
      <w:rPr>
        <w:rFonts w:ascii="Myriad Pro" w:hAnsi="Myriad Pro"/>
        <w:color w:val="49277F" w:themeColor="accent2"/>
        <w:sz w:val="18"/>
        <w:szCs w:val="18"/>
        <w:lang w:bidi="nl-NL"/>
      </w:rPr>
      <w:tab/>
    </w:r>
    <w:r w:rsidR="00757E9C" w:rsidRPr="005B1815">
      <w:rPr>
        <w:rFonts w:ascii="Myriad Pro" w:hAnsi="Myriad Pro"/>
        <w:color w:val="49277F" w:themeColor="accent2"/>
        <w:sz w:val="18"/>
        <w:szCs w:val="18"/>
        <w:lang w:bidi="nl-NL"/>
      </w:rPr>
      <w:t xml:space="preserve">Pagina </w:t>
    </w:r>
    <w:r w:rsidR="00757E9C" w:rsidRPr="005B1815">
      <w:rPr>
        <w:rFonts w:ascii="Myriad Pro" w:hAnsi="Myriad Pro"/>
        <w:sz w:val="18"/>
        <w:szCs w:val="18"/>
        <w:lang w:bidi="nl-NL"/>
      </w:rPr>
      <w:fldChar w:fldCharType="begin"/>
    </w:r>
    <w:r w:rsidR="00757E9C" w:rsidRPr="005B1815">
      <w:rPr>
        <w:rFonts w:ascii="Myriad Pro" w:hAnsi="Myriad Pro"/>
        <w:sz w:val="18"/>
        <w:szCs w:val="18"/>
        <w:lang w:bidi="nl-NL"/>
      </w:rPr>
      <w:instrText xml:space="preserve"> Page \# 0# </w:instrText>
    </w:r>
    <w:r w:rsidR="00757E9C" w:rsidRPr="005B1815">
      <w:rPr>
        <w:rFonts w:ascii="Myriad Pro" w:hAnsi="Myriad Pro"/>
        <w:sz w:val="18"/>
        <w:szCs w:val="18"/>
        <w:lang w:bidi="nl-NL"/>
      </w:rPr>
      <w:fldChar w:fldCharType="separate"/>
    </w:r>
    <w:r w:rsidR="00EC5993" w:rsidRPr="005B1815">
      <w:rPr>
        <w:rFonts w:ascii="Myriad Pro" w:hAnsi="Myriad Pro"/>
        <w:sz w:val="18"/>
        <w:szCs w:val="18"/>
        <w:lang w:bidi="nl-NL"/>
      </w:rPr>
      <w:t xml:space="preserve">0 </w:t>
    </w:r>
    <w:r w:rsidR="00757E9C" w:rsidRPr="005B1815">
      <w:rPr>
        <w:rFonts w:ascii="Myriad Pro" w:hAnsi="Myriad Pro"/>
        <w:sz w:val="18"/>
        <w:szCs w:val="18"/>
        <w:lang w:bidi="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16BB" w14:textId="1866601E" w:rsidR="00396CC4" w:rsidRPr="007C52F9" w:rsidRDefault="00396CC4" w:rsidP="00396CC4">
    <w:pPr>
      <w:pBdr>
        <w:top w:val="single" w:sz="4" w:space="0" w:color="808080"/>
      </w:pBdr>
      <w:tabs>
        <w:tab w:val="right" w:pos="9050"/>
      </w:tabs>
      <w:rPr>
        <w:rFonts w:ascii="Calibri" w:hAnsi="Calibri"/>
        <w:sz w:val="16"/>
        <w:szCs w:val="16"/>
      </w:rPr>
    </w:pPr>
    <w:r w:rsidRPr="007303A2">
      <w:rPr>
        <w:rFonts w:ascii="Aptos" w:hAnsi="Aptos" w:cs="Calibri"/>
        <w:sz w:val="16"/>
        <w:szCs w:val="16"/>
      </w:rPr>
      <w:t>VNOG – Bijlage 05 Formulier referentieopdracht</w:t>
    </w:r>
    <w:r w:rsidR="00B6113B">
      <w:rPr>
        <w:rFonts w:ascii="Aptos" w:hAnsi="Aptos" w:cs="Calibri"/>
        <w:sz w:val="16"/>
        <w:szCs w:val="16"/>
      </w:rPr>
      <w:t xml:space="preserve"> &lt;kenmerk&gt;</w:t>
    </w:r>
    <w:r w:rsidRPr="009974D7">
      <w:rPr>
        <w:rFonts w:ascii="Calibri" w:hAnsi="Calibri"/>
        <w:sz w:val="16"/>
        <w:szCs w:val="16"/>
      </w:rPr>
      <w:tab/>
    </w:r>
    <w:r w:rsidRPr="009974D7">
      <w:rPr>
        <w:rFonts w:ascii="Calibri" w:hAnsi="Calibri"/>
        <w:sz w:val="16"/>
        <w:szCs w:val="16"/>
      </w:rPr>
      <w:fldChar w:fldCharType="begin"/>
    </w:r>
    <w:r w:rsidRPr="009974D7">
      <w:rPr>
        <w:rFonts w:ascii="Calibri" w:hAnsi="Calibri"/>
        <w:sz w:val="16"/>
        <w:szCs w:val="16"/>
      </w:rPr>
      <w:instrText xml:space="preserve"> PAGE </w:instrText>
    </w:r>
    <w:r w:rsidRPr="009974D7">
      <w:rPr>
        <w:rFonts w:ascii="Calibri" w:hAnsi="Calibri"/>
        <w:sz w:val="16"/>
        <w:szCs w:val="16"/>
      </w:rPr>
      <w:fldChar w:fldCharType="separate"/>
    </w:r>
    <w:r>
      <w:rPr>
        <w:rFonts w:ascii="Calibri" w:hAnsi="Calibri"/>
        <w:sz w:val="16"/>
        <w:szCs w:val="16"/>
      </w:rPr>
      <w:t>1</w:t>
    </w:r>
    <w:r w:rsidRPr="009974D7">
      <w:rPr>
        <w:rFonts w:ascii="Calibri" w:hAnsi="Calibri"/>
        <w:sz w:val="16"/>
        <w:szCs w:val="16"/>
      </w:rPr>
      <w:fldChar w:fldCharType="end"/>
    </w:r>
    <w:r w:rsidRPr="009974D7">
      <w:rPr>
        <w:rFonts w:ascii="Calibri" w:hAnsi="Calibri"/>
        <w:sz w:val="16"/>
        <w:szCs w:val="16"/>
      </w:rPr>
      <w:t xml:space="preserve"> van </w:t>
    </w:r>
    <w:r w:rsidRPr="009974D7">
      <w:rPr>
        <w:rFonts w:ascii="Calibri" w:hAnsi="Calibri"/>
        <w:sz w:val="16"/>
        <w:szCs w:val="16"/>
      </w:rPr>
      <w:fldChar w:fldCharType="begin"/>
    </w:r>
    <w:r w:rsidRPr="009974D7">
      <w:rPr>
        <w:rFonts w:ascii="Calibri" w:hAnsi="Calibri"/>
        <w:sz w:val="16"/>
        <w:szCs w:val="16"/>
      </w:rPr>
      <w:instrText xml:space="preserve"> NUMPAGES </w:instrText>
    </w:r>
    <w:r w:rsidRPr="009974D7">
      <w:rPr>
        <w:rFonts w:ascii="Calibri" w:hAnsi="Calibri"/>
        <w:sz w:val="16"/>
        <w:szCs w:val="16"/>
      </w:rPr>
      <w:fldChar w:fldCharType="separate"/>
    </w:r>
    <w:r>
      <w:rPr>
        <w:rFonts w:ascii="Calibri" w:hAnsi="Calibri"/>
        <w:sz w:val="16"/>
        <w:szCs w:val="16"/>
      </w:rPr>
      <w:t>5</w:t>
    </w:r>
    <w:r w:rsidRPr="009974D7">
      <w:rPr>
        <w:rFonts w:ascii="Calibri" w:hAnsi="Calibri"/>
        <w:sz w:val="16"/>
        <w:szCs w:val="16"/>
      </w:rPr>
      <w:fldChar w:fldCharType="end"/>
    </w:r>
  </w:p>
  <w:p w14:paraId="7F5DDA91" w14:textId="77777777" w:rsidR="00964330" w:rsidRDefault="00964330" w:rsidP="00752FC4">
    <w:pPr>
      <w:pStyle w:val="Voettekst"/>
      <w:jc w:val="right"/>
    </w:pPr>
  </w:p>
  <w:p w14:paraId="0EED5654" w14:textId="70E43F50" w:rsidR="00752FC4" w:rsidRDefault="006A4D95" w:rsidP="00752FC4">
    <w:pPr>
      <w:pStyle w:val="Voettekst"/>
      <w:jc w:val="right"/>
    </w:pPr>
    <w:r w:rsidRPr="006A4D95">
      <w:rPr>
        <w:noProof/>
      </w:rPr>
      <mc:AlternateContent>
        <mc:Choice Requires="wps">
          <w:drawing>
            <wp:anchor distT="0" distB="0" distL="114300" distR="114300" simplePos="0" relativeHeight="251658241" behindDoc="0" locked="0" layoutInCell="1" allowOverlap="1" wp14:anchorId="5046522C" wp14:editId="534C6A88">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16="http://schemas.microsoft.com/office/drawing/2014/main" xmlns:a="http://schemas.openxmlformats.org/drawingml/2006/main">
          <w:pict w14:anchorId="13E410DF">
            <v:shape id="Vrije vorm: vorm 15" style="position:absolute;margin-left:-426pt;margin-top:780.3pt;width:990.8pt;height:67.85pt;flip:y;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12583486,906011" o:spid="_x0000_s1026" fillcolor="#ededed [3206]"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" w14:anchorId="7E80BF93">
              <v:path arrowok="t" o:connecttype="custom" o:connectlocs="0,0;0,861695;12583160,23936;0,0" o:connectangles="0,0,0,0"/>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802E8" w14:textId="77777777" w:rsidR="00780D96" w:rsidRDefault="00780D96">
      <w:pPr>
        <w:spacing w:after="0" w:line="240" w:lineRule="auto"/>
      </w:pPr>
      <w:r>
        <w:separator/>
      </w:r>
    </w:p>
    <w:p w14:paraId="16245F8B" w14:textId="77777777" w:rsidR="00780D96" w:rsidRDefault="00780D96"/>
  </w:footnote>
  <w:footnote w:type="continuationSeparator" w:id="0">
    <w:p w14:paraId="0CCE5322" w14:textId="77777777" w:rsidR="00780D96" w:rsidRDefault="00780D96">
      <w:pPr>
        <w:spacing w:after="0" w:line="240" w:lineRule="auto"/>
      </w:pPr>
      <w:r>
        <w:continuationSeparator/>
      </w:r>
    </w:p>
    <w:p w14:paraId="6258040F" w14:textId="77777777" w:rsidR="00780D96" w:rsidRDefault="00780D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D266" w14:textId="77777777" w:rsidR="005B1815" w:rsidRDefault="005B1815">
    <w:pPr>
      <w:pStyle w:val="Koptekst"/>
    </w:pPr>
    <w:r>
      <w:rPr>
        <w:noProof/>
      </w:rPr>
      <mc:AlternateContent>
        <mc:Choice Requires="wpg">
          <w:drawing>
            <wp:anchor distT="0" distB="0" distL="114300" distR="114300" simplePos="0" relativeHeight="251658242" behindDoc="0" locked="0" layoutInCell="1" allowOverlap="1" wp14:anchorId="6EAE203B" wp14:editId="29176E59">
              <wp:simplePos x="0" y="0"/>
              <wp:positionH relativeFrom="column">
                <wp:posOffset>-5276850</wp:posOffset>
              </wp:positionH>
              <wp:positionV relativeFrom="paragraph">
                <wp:posOffset>-676275</wp:posOffset>
              </wp:positionV>
              <wp:extent cx="12583160" cy="1019810"/>
              <wp:effectExtent l="0" t="0" r="27940" b="27940"/>
              <wp:wrapNone/>
              <wp:docPr id="11" name="Groep 1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1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http://schemas.openxmlformats.org/drawingml/2006/main">
          <w:pict w14:anchorId="7B290F44">
            <v:group id="Groep 11" style="position:absolute;margin-left:-415.5pt;margin-top:-53.25pt;width:990.8pt;height:80.3pt;z-index:251666432" coordsize="125831,10198" o:spid="_x0000_s1026" w14:anchorId="786DF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ZPKg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">
              <v:shape id="Vrije vorm: vorm 11" style="position:absolute;left:78486;width:45459;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">
                <v:path arrowok="t" o:connecttype="custom" o:connectlocs="4520329,692785;0,0;4545965,72381;4520329,692785" o:connectangles="0,0,0,0"/>
              </v:shape>
              <v:shape id="Vrije vorm: vorm 7" style="position:absolute;top:1143;width:125831;height:9055;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">
                <v:path arrowok="t" o:connecttype="custom" o:connectlocs="0,0;0,905510;12583160,25153;0,0" o:connectangles="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A66" w14:textId="19404107" w:rsidR="006A4D95" w:rsidRDefault="00EB2336">
    <w:pPr>
      <w:pStyle w:val="Koptekst"/>
    </w:pPr>
    <w:r>
      <w:rPr>
        <w:b/>
        <w:bCs/>
        <w:noProof/>
      </w:rPr>
      <mc:AlternateContent>
        <mc:Choice Requires="wpg">
          <w:drawing>
            <wp:anchor distT="0" distB="0" distL="114300" distR="114300" simplePos="0" relativeHeight="251658240" behindDoc="0" locked="0" layoutInCell="1" allowOverlap="1" wp14:anchorId="02F10A01" wp14:editId="74196848">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w14:anchorId="37FFB20F">
            <v:group id="Groep 6" style="position:absolute;margin-left:-71.25pt;margin-top:-39.75pt;width:617.25pt;height:77.55pt;z-index:251656704" coordsize="78390,9848" o:spid="_x0000_s1026" w14:anchorId="6BC55E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">
              <v:shape id="Vrije vorm: vorm 11" style="position:absolute;left:37528;width:38221;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B2E7676"/>
    <w:multiLevelType w:val="hybridMultilevel"/>
    <w:tmpl w:val="BE1E3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6165271">
    <w:abstractNumId w:val="9"/>
  </w:num>
  <w:num w:numId="2" w16cid:durableId="1275794363">
    <w:abstractNumId w:val="7"/>
  </w:num>
  <w:num w:numId="3" w16cid:durableId="1795127376">
    <w:abstractNumId w:val="6"/>
  </w:num>
  <w:num w:numId="4" w16cid:durableId="1942227359">
    <w:abstractNumId w:val="5"/>
  </w:num>
  <w:num w:numId="5" w16cid:durableId="309407594">
    <w:abstractNumId w:val="4"/>
  </w:num>
  <w:num w:numId="6" w16cid:durableId="1252005447">
    <w:abstractNumId w:val="8"/>
  </w:num>
  <w:num w:numId="7" w16cid:durableId="572861386">
    <w:abstractNumId w:val="3"/>
  </w:num>
  <w:num w:numId="8" w16cid:durableId="1185241181">
    <w:abstractNumId w:val="2"/>
  </w:num>
  <w:num w:numId="9" w16cid:durableId="989594699">
    <w:abstractNumId w:val="1"/>
  </w:num>
  <w:num w:numId="10" w16cid:durableId="1596480956">
    <w:abstractNumId w:val="0"/>
  </w:num>
  <w:num w:numId="11" w16cid:durableId="1893543283">
    <w:abstractNumId w:val="11"/>
  </w:num>
  <w:num w:numId="12" w16cid:durableId="752707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7A"/>
    <w:rsid w:val="00010E18"/>
    <w:rsid w:val="000115CE"/>
    <w:rsid w:val="0003380E"/>
    <w:rsid w:val="0004088A"/>
    <w:rsid w:val="000828F4"/>
    <w:rsid w:val="00086B3F"/>
    <w:rsid w:val="000B3B01"/>
    <w:rsid w:val="000E2344"/>
    <w:rsid w:val="000F51EC"/>
    <w:rsid w:val="000F5C8B"/>
    <w:rsid w:val="000F7122"/>
    <w:rsid w:val="00134A7A"/>
    <w:rsid w:val="001432EB"/>
    <w:rsid w:val="00154C0E"/>
    <w:rsid w:val="001717FC"/>
    <w:rsid w:val="001B689C"/>
    <w:rsid w:val="001F6382"/>
    <w:rsid w:val="00200635"/>
    <w:rsid w:val="00243FA3"/>
    <w:rsid w:val="00245A23"/>
    <w:rsid w:val="002617FA"/>
    <w:rsid w:val="00262614"/>
    <w:rsid w:val="00275F83"/>
    <w:rsid w:val="002F0749"/>
    <w:rsid w:val="003166F9"/>
    <w:rsid w:val="00326FAA"/>
    <w:rsid w:val="0036105C"/>
    <w:rsid w:val="0038000D"/>
    <w:rsid w:val="00385ACF"/>
    <w:rsid w:val="003923FD"/>
    <w:rsid w:val="00396CC4"/>
    <w:rsid w:val="003C06ED"/>
    <w:rsid w:val="003F5AC5"/>
    <w:rsid w:val="00455E0B"/>
    <w:rsid w:val="00477474"/>
    <w:rsid w:val="00480B7F"/>
    <w:rsid w:val="00483202"/>
    <w:rsid w:val="004A1893"/>
    <w:rsid w:val="004C4A44"/>
    <w:rsid w:val="004D4B96"/>
    <w:rsid w:val="004E1622"/>
    <w:rsid w:val="004E5B40"/>
    <w:rsid w:val="004F43FE"/>
    <w:rsid w:val="005125BB"/>
    <w:rsid w:val="005377CD"/>
    <w:rsid w:val="00537F9C"/>
    <w:rsid w:val="0055745D"/>
    <w:rsid w:val="00572222"/>
    <w:rsid w:val="00577AB1"/>
    <w:rsid w:val="005B1815"/>
    <w:rsid w:val="005D3DA6"/>
    <w:rsid w:val="005E3596"/>
    <w:rsid w:val="00600D98"/>
    <w:rsid w:val="0061666E"/>
    <w:rsid w:val="006310A5"/>
    <w:rsid w:val="0065294E"/>
    <w:rsid w:val="00657EEA"/>
    <w:rsid w:val="0069675C"/>
    <w:rsid w:val="006A436F"/>
    <w:rsid w:val="006A4D95"/>
    <w:rsid w:val="006B081C"/>
    <w:rsid w:val="00725B6C"/>
    <w:rsid w:val="007303A2"/>
    <w:rsid w:val="0073267C"/>
    <w:rsid w:val="00744EA9"/>
    <w:rsid w:val="00752FC4"/>
    <w:rsid w:val="00757E9C"/>
    <w:rsid w:val="00780D96"/>
    <w:rsid w:val="00791A8E"/>
    <w:rsid w:val="007A3BFB"/>
    <w:rsid w:val="007A6208"/>
    <w:rsid w:val="007B0F44"/>
    <w:rsid w:val="007B4C91"/>
    <w:rsid w:val="007C2211"/>
    <w:rsid w:val="007C2DF2"/>
    <w:rsid w:val="007D70F7"/>
    <w:rsid w:val="007E11FB"/>
    <w:rsid w:val="00830C5F"/>
    <w:rsid w:val="00832EDC"/>
    <w:rsid w:val="00834A33"/>
    <w:rsid w:val="008443AF"/>
    <w:rsid w:val="00896EE1"/>
    <w:rsid w:val="008C1482"/>
    <w:rsid w:val="008D0AA7"/>
    <w:rsid w:val="00912A0A"/>
    <w:rsid w:val="00930B1A"/>
    <w:rsid w:val="0094232A"/>
    <w:rsid w:val="009501F0"/>
    <w:rsid w:val="00964330"/>
    <w:rsid w:val="0097119F"/>
    <w:rsid w:val="00990E04"/>
    <w:rsid w:val="00993931"/>
    <w:rsid w:val="00A0761E"/>
    <w:rsid w:val="00A7564B"/>
    <w:rsid w:val="00A763AE"/>
    <w:rsid w:val="00A90616"/>
    <w:rsid w:val="00B6113B"/>
    <w:rsid w:val="00B63133"/>
    <w:rsid w:val="00BB537F"/>
    <w:rsid w:val="00BC0F0A"/>
    <w:rsid w:val="00BF1583"/>
    <w:rsid w:val="00C11980"/>
    <w:rsid w:val="00C25B81"/>
    <w:rsid w:val="00C55335"/>
    <w:rsid w:val="00C73BC1"/>
    <w:rsid w:val="00CA6D59"/>
    <w:rsid w:val="00CC3464"/>
    <w:rsid w:val="00D04123"/>
    <w:rsid w:val="00D04CAA"/>
    <w:rsid w:val="00D500B5"/>
    <w:rsid w:val="00D512B1"/>
    <w:rsid w:val="00D55423"/>
    <w:rsid w:val="00D765DC"/>
    <w:rsid w:val="00D91640"/>
    <w:rsid w:val="00DA46AA"/>
    <w:rsid w:val="00DA7F32"/>
    <w:rsid w:val="00DB3D7E"/>
    <w:rsid w:val="00DC7840"/>
    <w:rsid w:val="00DF6992"/>
    <w:rsid w:val="00E0669A"/>
    <w:rsid w:val="00E3226A"/>
    <w:rsid w:val="00E724B2"/>
    <w:rsid w:val="00EB2336"/>
    <w:rsid w:val="00EC2510"/>
    <w:rsid w:val="00EC5993"/>
    <w:rsid w:val="00EC5D3B"/>
    <w:rsid w:val="00F22CA1"/>
    <w:rsid w:val="00F25B8E"/>
    <w:rsid w:val="00F34436"/>
    <w:rsid w:val="00F71D73"/>
    <w:rsid w:val="00F71EC5"/>
    <w:rsid w:val="00F763B1"/>
    <w:rsid w:val="00F80412"/>
    <w:rsid w:val="00FA402E"/>
    <w:rsid w:val="00FB49C2"/>
    <w:rsid w:val="00FD24E4"/>
    <w:rsid w:val="00FF272C"/>
    <w:rsid w:val="172BF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01FE"/>
  <w15:chartTrackingRefBased/>
  <w15:docId w15:val="{CAFA716B-B9C8-4B54-AD29-9A57EB79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E04"/>
    <w:rPr>
      <w:color w:val="auto"/>
    </w:rPr>
  </w:style>
  <w:style w:type="paragraph" w:styleId="Kop1">
    <w:name w:val="heading 1"/>
    <w:basedOn w:val="Standaard"/>
    <w:next w:val="Standaard"/>
    <w:link w:val="Kop1Char"/>
    <w:uiPriority w:val="9"/>
    <w:semiHidden/>
    <w:unhideWhenUsed/>
    <w:qFormat/>
    <w:rsid w:val="00990E04"/>
    <w:pPr>
      <w:keepNext/>
      <w:keepLines/>
      <w:spacing w:before="480" w:after="0"/>
      <w:outlineLvl w:val="0"/>
    </w:pPr>
    <w:rPr>
      <w:rFonts w:ascii="Myriad Pro" w:eastAsiaTheme="majorEastAsia" w:hAnsi="Myriad Pro" w:cstheme="majorBidi"/>
      <w:b/>
      <w:bCs/>
      <w:color w:val="E8610A" w:themeColor="accent1"/>
      <w:sz w:val="28"/>
      <w:szCs w:val="28"/>
    </w:rPr>
  </w:style>
  <w:style w:type="paragraph" w:styleId="Kop2">
    <w:name w:val="heading 2"/>
    <w:basedOn w:val="Standaard"/>
    <w:next w:val="Standaard"/>
    <w:link w:val="Kop2Char"/>
    <w:uiPriority w:val="9"/>
    <w:semiHidden/>
    <w:unhideWhenUsed/>
    <w:qFormat/>
    <w:rsid w:val="00990E04"/>
    <w:pPr>
      <w:keepNext/>
      <w:keepLines/>
      <w:spacing w:before="200" w:after="0"/>
      <w:outlineLvl w:val="1"/>
    </w:pPr>
    <w:rPr>
      <w:rFonts w:ascii="Myriad Pro" w:eastAsiaTheme="majorEastAsia" w:hAnsi="Myriad Pro" w:cstheme="majorBidi"/>
      <w:b/>
      <w:bCs/>
      <w:color w:val="49277F" w:themeColor="accent2"/>
      <w:sz w:val="28"/>
      <w:szCs w:val="26"/>
    </w:rPr>
  </w:style>
  <w:style w:type="paragraph" w:styleId="Kop3">
    <w:name w:val="heading 3"/>
    <w:basedOn w:val="Standaard"/>
    <w:next w:val="Standaard"/>
    <w:link w:val="Kop3Char"/>
    <w:uiPriority w:val="9"/>
    <w:semiHidden/>
    <w:unhideWhenUsed/>
    <w:qFormat/>
    <w:rsid w:val="00572222"/>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572222"/>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572222"/>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572222"/>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572222"/>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Naam">
    <w:name w:val="Naam"/>
    <w:basedOn w:val="Standaard"/>
    <w:uiPriority w:val="1"/>
    <w:qFormat/>
    <w:rsid w:val="00E3226A"/>
    <w:pPr>
      <w:spacing w:after="0" w:line="240" w:lineRule="auto"/>
    </w:pPr>
    <w:rPr>
      <w:rFonts w:ascii="Myriad Pro" w:hAnsi="Myriad Pro"/>
      <w:color w:val="49277F" w:themeColor="accent2"/>
      <w:sz w:val="28"/>
      <w:szCs w:val="48"/>
    </w:rPr>
  </w:style>
  <w:style w:type="paragraph" w:customStyle="1" w:styleId="Contactgegevens">
    <w:name w:val="Contactgegevens"/>
    <w:basedOn w:val="Standaard"/>
    <w:uiPriority w:val="3"/>
    <w:qFormat/>
    <w:rsid w:val="00990E04"/>
    <w:pPr>
      <w:spacing w:after="0"/>
      <w:jc w:val="right"/>
    </w:pPr>
    <w:rPr>
      <w:szCs w:val="18"/>
    </w:rPr>
  </w:style>
  <w:style w:type="paragraph" w:styleId="Datum">
    <w:name w:val="Date"/>
    <w:basedOn w:val="Standaard"/>
    <w:next w:val="Aanhef"/>
    <w:link w:val="DatumChar"/>
    <w:uiPriority w:val="4"/>
    <w:unhideWhenUsed/>
    <w:qFormat/>
    <w:rsid w:val="00990E04"/>
    <w:pPr>
      <w:spacing w:before="720" w:after="960"/>
    </w:pPr>
  </w:style>
  <w:style w:type="character" w:customStyle="1" w:styleId="DatumChar">
    <w:name w:val="Datum Char"/>
    <w:basedOn w:val="Standaardalinea-lettertype"/>
    <w:link w:val="Datum"/>
    <w:uiPriority w:val="4"/>
    <w:rsid w:val="00990E04"/>
    <w:rPr>
      <w:color w:val="auto"/>
    </w:rPr>
  </w:style>
  <w:style w:type="paragraph" w:styleId="Afsluiting">
    <w:name w:val="Closing"/>
    <w:basedOn w:val="Standaard"/>
    <w:next w:val="Handtekening"/>
    <w:link w:val="AfsluitingChar"/>
    <w:uiPriority w:val="6"/>
    <w:unhideWhenUsed/>
    <w:qFormat/>
    <w:pPr>
      <w:spacing w:after="40" w:line="240" w:lineRule="auto"/>
    </w:pPr>
  </w:style>
  <w:style w:type="character" w:customStyle="1" w:styleId="AfsluitingChar">
    <w:name w:val="Afsluiting Char"/>
    <w:basedOn w:val="Standaardalinea-lettertype"/>
    <w:link w:val="Afsluiting"/>
    <w:uiPriority w:val="6"/>
    <w:rsid w:val="00752FC4"/>
  </w:style>
  <w:style w:type="character" w:customStyle="1" w:styleId="Kop1Char">
    <w:name w:val="Kop 1 Char"/>
    <w:basedOn w:val="Standaardalinea-lettertype"/>
    <w:link w:val="Kop1"/>
    <w:uiPriority w:val="9"/>
    <w:semiHidden/>
    <w:rsid w:val="00990E04"/>
    <w:rPr>
      <w:rFonts w:ascii="Myriad Pro" w:eastAsiaTheme="majorEastAsia" w:hAnsi="Myriad Pro" w:cstheme="majorBidi"/>
      <w:b/>
      <w:bCs/>
      <w:color w:val="E8610A" w:themeColor="accent1"/>
      <w:sz w:val="28"/>
      <w:szCs w:val="28"/>
    </w:rPr>
  </w:style>
  <w:style w:type="character" w:customStyle="1" w:styleId="Kop2Char">
    <w:name w:val="Kop 2 Char"/>
    <w:basedOn w:val="Standaardalinea-lettertype"/>
    <w:link w:val="Kop2"/>
    <w:uiPriority w:val="9"/>
    <w:semiHidden/>
    <w:rsid w:val="00990E04"/>
    <w:rPr>
      <w:rFonts w:ascii="Myriad Pro" w:eastAsiaTheme="majorEastAsia" w:hAnsi="Myriad Pro" w:cstheme="majorBidi"/>
      <w:b/>
      <w:bCs/>
      <w:color w:val="49277F" w:themeColor="accent2"/>
      <w:sz w:val="28"/>
      <w:szCs w:val="26"/>
    </w:rPr>
  </w:style>
  <w:style w:type="table" w:styleId="Tabelraster">
    <w:name w:val="Table Grid"/>
    <w:basedOn w:val="Standaardtabe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572222"/>
    <w:rPr>
      <w:b/>
      <w:bCs/>
      <w:i/>
      <w:iCs/>
      <w:spacing w:val="5"/>
      <w:sz w:val="22"/>
    </w:rPr>
  </w:style>
  <w:style w:type="paragraph" w:styleId="Bijschrift">
    <w:name w:val="caption"/>
    <w:basedOn w:val="Standaard"/>
    <w:next w:val="Standaard"/>
    <w:uiPriority w:val="35"/>
    <w:semiHidden/>
    <w:unhideWhenUsed/>
    <w:qFormat/>
    <w:rsid w:val="00572222"/>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semiHidden/>
    <w:unhideWhenUsed/>
    <w:rsid w:val="00572222"/>
    <w:pPr>
      <w:spacing w:line="240" w:lineRule="auto"/>
    </w:pPr>
  </w:style>
  <w:style w:type="character" w:customStyle="1" w:styleId="TekstopmerkingChar">
    <w:name w:val="Tekst opmerking Char"/>
    <w:basedOn w:val="Standaardalinea-lettertype"/>
    <w:link w:val="Tekstopmerking"/>
    <w:uiPriority w:val="99"/>
    <w:semiHidden/>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572222"/>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semiHidden/>
    <w:rsid w:val="00572222"/>
    <w:rPr>
      <w:rFonts w:asciiTheme="majorHAnsi" w:eastAsiaTheme="majorEastAsia" w:hAnsiTheme="majorHAnsi" w:cstheme="majorBidi"/>
      <w:color w:val="732F05" w:themeColor="accent1" w:themeShade="7F"/>
      <w:kern w:val="16"/>
      <w:sz w:val="24"/>
      <w:szCs w:val="24"/>
      <w14:ligatures w14:val="standardContextual"/>
      <w14:numForm w14:val="oldStyle"/>
      <w14:numSpacing w14:val="proportional"/>
      <w14:cntxtAlts/>
    </w:rPr>
  </w:style>
  <w:style w:type="character" w:customStyle="1" w:styleId="Kop4Char">
    <w:name w:val="Kop 4 Char"/>
    <w:basedOn w:val="Standaardalinea-lettertype"/>
    <w:link w:val="Kop4"/>
    <w:uiPriority w:val="9"/>
    <w:semiHidden/>
    <w:rsid w:val="00572222"/>
    <w:rPr>
      <w:rFonts w:asciiTheme="majorHAnsi" w:eastAsiaTheme="majorEastAsia" w:hAnsiTheme="majorHAnsi" w:cstheme="majorBidi"/>
      <w:i/>
      <w:iCs/>
      <w:color w:val="AD4707" w:themeColor="accent1" w:themeShade="BF"/>
      <w:kern w:val="16"/>
      <w:sz w:val="22"/>
      <w14:ligatures w14:val="standardContextual"/>
      <w14:numForm w14:val="oldStyle"/>
      <w14:numSpacing w14:val="proportional"/>
      <w14:cntxtAlts/>
    </w:rPr>
  </w:style>
  <w:style w:type="character" w:customStyle="1" w:styleId="Kop5Char">
    <w:name w:val="Kop 5 Char"/>
    <w:basedOn w:val="Standaardalinea-lettertype"/>
    <w:link w:val="Kop5"/>
    <w:uiPriority w:val="9"/>
    <w:semiHidden/>
    <w:rsid w:val="00572222"/>
    <w:rPr>
      <w:rFonts w:asciiTheme="majorHAnsi" w:eastAsiaTheme="majorEastAsia" w:hAnsiTheme="majorHAnsi" w:cstheme="majorBidi"/>
      <w:color w:val="AD4707" w:themeColor="accent1" w:themeShade="BF"/>
      <w:kern w:val="16"/>
      <w:sz w:val="22"/>
      <w14:ligatures w14:val="standardContextual"/>
      <w14:numForm w14:val="oldStyle"/>
      <w14:numSpacing w14:val="proportional"/>
      <w14:cntxtAlts/>
    </w:rPr>
  </w:style>
  <w:style w:type="character" w:customStyle="1" w:styleId="Kop6Char">
    <w:name w:val="Kop 6 Char"/>
    <w:basedOn w:val="Standaardalinea-lettertype"/>
    <w:link w:val="Kop6"/>
    <w:uiPriority w:val="9"/>
    <w:semiHidden/>
    <w:rsid w:val="00572222"/>
    <w:rPr>
      <w:rFonts w:asciiTheme="majorHAnsi" w:eastAsiaTheme="majorEastAsia" w:hAnsiTheme="majorHAnsi" w:cstheme="majorBidi"/>
      <w:color w:val="732F05" w:themeColor="accent1" w:themeShade="7F"/>
      <w:kern w:val="16"/>
      <w:sz w:val="22"/>
      <w14:ligatures w14:val="standardContextual"/>
      <w14:numForm w14:val="oldStyle"/>
      <w14:numSpacing w14:val="proportional"/>
      <w14:cntxtAlts/>
    </w:rPr>
  </w:style>
  <w:style w:type="character" w:customStyle="1" w:styleId="Kop7Char">
    <w:name w:val="Kop 7 Char"/>
    <w:basedOn w:val="Standaardalinea-lettertype"/>
    <w:link w:val="Kop7"/>
    <w:uiPriority w:val="9"/>
    <w:semiHidden/>
    <w:rsid w:val="00572222"/>
    <w:rPr>
      <w:rFonts w:asciiTheme="majorHAnsi" w:eastAsiaTheme="majorEastAsia" w:hAnsiTheme="majorHAnsi" w:cstheme="majorBidi"/>
      <w:i/>
      <w:iCs/>
      <w:color w:val="732F05" w:themeColor="accent1" w:themeShade="7F"/>
      <w:kern w:val="16"/>
      <w:sz w:val="22"/>
      <w14:ligatures w14:val="standardContextual"/>
      <w14:numForm w14:val="oldStyle"/>
      <w14:numSpacing w14:val="proportional"/>
      <w14:cntxtAlts/>
    </w:rPr>
  </w:style>
  <w:style w:type="character" w:customStyle="1" w:styleId="Kop8Char">
    <w:name w:val="Kop 8 Char"/>
    <w:basedOn w:val="Standaardalinea-lettertype"/>
    <w:link w:val="Kop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Kop9Char">
    <w:name w:val="Kop 9 Char"/>
    <w:basedOn w:val="Standaardalinea-lettertype"/>
    <w:link w:val="Kop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semiHidden/>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0F51EC"/>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0F51EC"/>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0F51EC"/>
    <w:rPr>
      <w:i/>
      <w:iCs/>
      <w:color w:val="AD4707" w:themeColor="accent1" w:themeShade="BF"/>
    </w:rPr>
  </w:style>
  <w:style w:type="character" w:styleId="Intensieveverwijzing">
    <w:name w:val="Intense Reference"/>
    <w:basedOn w:val="Standaardalinea-lettertype"/>
    <w:uiPriority w:val="32"/>
    <w:semiHidden/>
    <w:qFormat/>
    <w:rsid w:val="000F51EC"/>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aliases w:val="Reference List"/>
    <w:basedOn w:val="Standaard"/>
    <w:link w:val="LijstalineaChar"/>
    <w:uiPriority w:val="34"/>
    <w:qFormat/>
    <w:rsid w:val="00572222"/>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57222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Aanhef">
    <w:name w:val="Salutation"/>
    <w:basedOn w:val="Standaard"/>
    <w:next w:val="Standaard"/>
    <w:link w:val="AanhefChar"/>
    <w:uiPriority w:val="5"/>
    <w:qFormat/>
    <w:rsid w:val="00990E04"/>
  </w:style>
  <w:style w:type="character" w:customStyle="1" w:styleId="AanhefChar">
    <w:name w:val="Aanhef Char"/>
    <w:basedOn w:val="Standaardalinea-lettertype"/>
    <w:link w:val="Aanhef"/>
    <w:uiPriority w:val="5"/>
    <w:rsid w:val="00990E04"/>
    <w:rPr>
      <w:color w:val="auto"/>
    </w:rPr>
  </w:style>
  <w:style w:type="paragraph" w:styleId="Handtekening">
    <w:name w:val="Signature"/>
    <w:basedOn w:val="Standaard"/>
    <w:next w:val="Standaard"/>
    <w:link w:val="HandtekeningChar"/>
    <w:uiPriority w:val="7"/>
    <w:qFormat/>
    <w:rsid w:val="008D0AA7"/>
  </w:style>
  <w:style w:type="character" w:customStyle="1" w:styleId="HandtekeningChar">
    <w:name w:val="Handtekening Char"/>
    <w:basedOn w:val="Standaardalinea-lettertype"/>
    <w:link w:val="Handtekening"/>
    <w:uiPriority w:val="7"/>
    <w:rsid w:val="008D0AA7"/>
  </w:style>
  <w:style w:type="character" w:styleId="Zwaar">
    <w:name w:val="Strong"/>
    <w:basedOn w:val="Standaardalinea-lettertype"/>
    <w:uiPriority w:val="19"/>
    <w:semiHidden/>
    <w:qFormat/>
    <w:rsid w:val="00572222"/>
    <w:rPr>
      <w:b/>
      <w:bCs/>
      <w:sz w:val="22"/>
    </w:rPr>
  </w:style>
  <w:style w:type="paragraph" w:styleId="Ondertitel">
    <w:name w:val="Subtitle"/>
    <w:basedOn w:val="Standaard"/>
    <w:next w:val="Standaard"/>
    <w:link w:val="Ondertitel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ielebenadrukking">
    <w:name w:val="Subtle Emphasis"/>
    <w:basedOn w:val="Standaardalinea-lettertype"/>
    <w:uiPriority w:val="19"/>
    <w:semiHidden/>
    <w:qFormat/>
    <w:rsid w:val="00572222"/>
    <w:rPr>
      <w:i/>
      <w:iCs/>
      <w:color w:val="404040" w:themeColor="text1" w:themeTint="BF"/>
      <w:sz w:val="22"/>
    </w:rPr>
  </w:style>
  <w:style w:type="character" w:styleId="Subtieleverwijzing">
    <w:name w:val="Subtle Reference"/>
    <w:basedOn w:val="Standaardalinea-lettertype"/>
    <w:uiPriority w:val="31"/>
    <w:semiHidden/>
    <w:qFormat/>
    <w:rsid w:val="00572222"/>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semiHidden/>
    <w:unhideWhenUsed/>
    <w:qFormat/>
    <w:rsid w:val="00572222"/>
    <w:pPr>
      <w:spacing w:before="240"/>
      <w:outlineLvl w:val="9"/>
    </w:pPr>
    <w:rPr>
      <w:b w:val="0"/>
      <w:bCs w:val="0"/>
      <w:color w:val="AD4707" w:themeColor="accent1" w:themeShade="BF"/>
      <w:sz w:val="32"/>
      <w:szCs w:val="32"/>
    </w:rPr>
  </w:style>
  <w:style w:type="paragraph" w:customStyle="1" w:styleId="Afbeelding">
    <w:name w:val="Afbeelding"/>
    <w:basedOn w:val="Standaard"/>
    <w:next w:val="Contactgegevens"/>
    <w:uiPriority w:val="2"/>
    <w:qFormat/>
    <w:rsid w:val="00752FC4"/>
    <w:pPr>
      <w:spacing w:after="320"/>
      <w:ind w:right="144"/>
      <w:jc w:val="right"/>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paragraph" w:customStyle="1" w:styleId="InhoudsopgaveKOP">
    <w:name w:val="Inhoudsopgave KOP"/>
    <w:basedOn w:val="Kop1"/>
    <w:link w:val="InhoudsopgaveKOPChar"/>
    <w:qFormat/>
    <w:rsid w:val="009501F0"/>
    <w:rPr>
      <w:color w:val="49277F" w:themeColor="accent2"/>
    </w:rPr>
  </w:style>
  <w:style w:type="character" w:customStyle="1" w:styleId="InhoudsopgaveKOPChar">
    <w:name w:val="Inhoudsopgave KOP Char"/>
    <w:basedOn w:val="Standaardalinea-lettertype"/>
    <w:link w:val="InhoudsopgaveKOP"/>
    <w:rsid w:val="009501F0"/>
    <w:rPr>
      <w:rFonts w:ascii="Myriad Pro" w:eastAsiaTheme="majorEastAsia" w:hAnsi="Myriad Pro" w:cstheme="majorBidi"/>
      <w:b/>
      <w:bCs/>
      <w:color w:val="49277F" w:themeColor="accent2"/>
      <w:sz w:val="28"/>
      <w:szCs w:val="28"/>
    </w:rPr>
  </w:style>
  <w:style w:type="paragraph" w:customStyle="1" w:styleId="KopBijlage">
    <w:name w:val="Kop Bijlage"/>
    <w:basedOn w:val="Standaard"/>
    <w:next w:val="Standaard"/>
    <w:qFormat/>
    <w:rsid w:val="00134A7A"/>
    <w:pPr>
      <w:keepNext/>
      <w:pageBreakBefore/>
      <w:spacing w:after="0" w:line="600" w:lineRule="atLeast"/>
      <w:outlineLvl w:val="0"/>
    </w:pPr>
    <w:rPr>
      <w:rFonts w:ascii="Arial" w:eastAsia="MS Mincho" w:hAnsi="Arial" w:cs="Arial"/>
      <w:bCs/>
      <w:color w:val="00314E"/>
      <w:sz w:val="60"/>
      <w:szCs w:val="32"/>
      <w:lang w:eastAsia="nl-NL"/>
    </w:rPr>
  </w:style>
  <w:style w:type="character" w:customStyle="1" w:styleId="LijstalineaChar">
    <w:name w:val="Lijstalinea Char"/>
    <w:aliases w:val="Reference List Char"/>
    <w:link w:val="Lijstalinea"/>
    <w:uiPriority w:val="34"/>
    <w:locked/>
    <w:rsid w:val="00791A8E"/>
    <w:rPr>
      <w:color w:val="auto"/>
    </w:rPr>
  </w:style>
  <w:style w:type="table" w:customStyle="1" w:styleId="Tabelraster20">
    <w:name w:val="Tabelraster2"/>
    <w:basedOn w:val="Standaardtabel"/>
    <w:next w:val="Tabelraster"/>
    <w:uiPriority w:val="39"/>
    <w:rsid w:val="004F43FE"/>
    <w:pPr>
      <w:spacing w:after="0" w:line="250" w:lineRule="atLeast"/>
    </w:pPr>
    <w:rPr>
      <w:rFonts w:ascii="Arial" w:eastAsia="Times New Roman" w:hAnsi="Arial" w:cs="Times New Roman"/>
      <w:color w:val="auto"/>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79978">
      <w:bodyDiv w:val="1"/>
      <w:marLeft w:val="0"/>
      <w:marRight w:val="0"/>
      <w:marTop w:val="0"/>
      <w:marBottom w:val="0"/>
      <w:divBdr>
        <w:top w:val="none" w:sz="0" w:space="0" w:color="auto"/>
        <w:left w:val="none" w:sz="0" w:space="0" w:color="auto"/>
        <w:bottom w:val="none" w:sz="0" w:space="0" w:color="auto"/>
        <w:right w:val="none" w:sz="0" w:space="0" w:color="auto"/>
      </w:divBdr>
    </w:div>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 w:id="1727679199">
      <w:bodyDiv w:val="1"/>
      <w:marLeft w:val="0"/>
      <w:marRight w:val="0"/>
      <w:marTop w:val="0"/>
      <w:marBottom w:val="0"/>
      <w:divBdr>
        <w:top w:val="none" w:sz="0" w:space="0" w:color="auto"/>
        <w:left w:val="none" w:sz="0" w:space="0" w:color="auto"/>
        <w:bottom w:val="none" w:sz="0" w:space="0" w:color="auto"/>
        <w:right w:val="none" w:sz="0" w:space="0" w:color="auto"/>
      </w:divBdr>
    </w:div>
    <w:div w:id="17945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eiligheidsregionog.sharepoint.com/sites/WetenRegelen/Documentsjablonen/Communicatie%20Sjablonen/Sjabloon%20VNOG%20en%20Brandweer.dotx" TargetMode="External"/></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DB0F2637F79B4FB41FF49CA11EB05A" ma:contentTypeVersion="3" ma:contentTypeDescription="Een nieuw document maken." ma:contentTypeScope="" ma:versionID="ff4f41f03aa08eea78db45668f17b66c">
  <xsd:schema xmlns:xsd="http://www.w3.org/2001/XMLSchema" xmlns:xs="http://www.w3.org/2001/XMLSchema" xmlns:p="http://schemas.microsoft.com/office/2006/metadata/properties" xmlns:ns2="0afcba81-c356-41ed-b8cf-642c359d7fc3" targetNamespace="http://schemas.microsoft.com/office/2006/metadata/properties" ma:root="true" ma:fieldsID="bc4fcfdbb24dfbb6326a1e5fc2a184b8" ns2:_="">
    <xsd:import namespace="0afcba81-c356-41ed-b8cf-642c359d7fc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cba81-c356-41ed-b8cf-642c359d7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04731-2B80-4934-A058-BD0BA9AC6042}">
  <ds:schemaRefs>
    <ds:schemaRef ds:uri="http://schemas.microsoft.com/sharepoint/v3/contenttype/forms"/>
  </ds:schemaRefs>
</ds:datastoreItem>
</file>

<file path=customXml/itemProps2.xml><?xml version="1.0" encoding="utf-8"?>
<ds:datastoreItem xmlns:ds="http://schemas.openxmlformats.org/officeDocument/2006/customXml" ds:itemID="{B3AE803B-26EA-40FF-870A-D0EF6A324646}">
  <ds:schemaRefs>
    <ds:schemaRef ds:uri="http://purl.org/dc/elements/1.1/"/>
    <ds:schemaRef ds:uri="http://schemas.microsoft.com/office/2006/metadata/properties"/>
    <ds:schemaRef ds:uri="http://schemas.microsoft.com/office/2006/documentManagement/types"/>
    <ds:schemaRef ds:uri="44b8b594-c753-45f6-a0c3-da2fc9e0374e"/>
    <ds:schemaRef ds:uri="http://purl.org/dc/dcmitype/"/>
    <ds:schemaRef ds:uri="ab76947c-e575-49dd-bcb5-ac91971cc960"/>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A7BA243-DCFB-4BBC-8397-ABF7F98D029A}"/>
</file>

<file path=customXml/itemProps4.xml><?xml version="1.0" encoding="utf-8"?>
<ds:datastoreItem xmlns:ds="http://schemas.openxmlformats.org/officeDocument/2006/customXml" ds:itemID="{FA43C436-3ED1-4A4E-AC06-68D268F5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Sjabloon%20VNOG%20en%20Brandweer</Template>
  <TotalTime>3</TotalTime>
  <Pages>4</Pages>
  <Words>382</Words>
  <Characters>2104</Characters>
  <Application>Microsoft Office Word</Application>
  <DocSecurity>0</DocSecurity>
  <Lines>17</Lines>
  <Paragraphs>4</Paragraphs>
  <ScaleCrop>false</ScaleCrop>
  <Company>Voorbeelddocument</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Roos van der Meijden</dc:creator>
  <cp:lastModifiedBy>Roos van der Meijden</cp:lastModifiedBy>
  <cp:revision>50</cp:revision>
  <dcterms:created xsi:type="dcterms:W3CDTF">2025-09-03T12:14:00Z</dcterms:created>
  <dcterms:modified xsi:type="dcterms:W3CDTF">2025-10-27T10:38:00Z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0x0101008BDB0F2637F79B4FB41FF49CA11EB05A</vt:lpwstr>
  </property>
  <property fmtid="{D5CDD505-2E9C-101B-9397-08002B2CF9AE}" pid="3" name="MediaServiceImageTags">
    <vt:lpwstr/>
  </property>
</Properties>
</file>