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B969" w14:textId="6CE6C0DD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5A69B1">
        <w:rPr>
          <w:b/>
          <w:sz w:val="24"/>
        </w:rPr>
        <w:t xml:space="preserve">5. </w:t>
      </w:r>
      <w:r w:rsidR="00AA32EF">
        <w:rPr>
          <w:b/>
          <w:sz w:val="24"/>
        </w:rPr>
        <w:t>Referentie</w:t>
      </w:r>
      <w:r w:rsidR="009F2643">
        <w:rPr>
          <w:b/>
          <w:sz w:val="24"/>
        </w:rPr>
        <w:t>verklaring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37A3DEE1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</w:t>
      </w:r>
      <w:r w:rsidR="009F2643">
        <w:rPr>
          <w:szCs w:val="18"/>
        </w:rPr>
        <w:t xml:space="preserve">Beschrijvend document van de </w:t>
      </w:r>
      <w:r w:rsidR="009F2643" w:rsidRPr="009F2643">
        <w:rPr>
          <w:i/>
          <w:iCs/>
          <w:szCs w:val="18"/>
        </w:rPr>
        <w:t xml:space="preserve">Europese aanbesteding volgens de openbare procedure voor de dienstverlening </w:t>
      </w:r>
      <w:proofErr w:type="gramStart"/>
      <w:r w:rsidR="009F2643" w:rsidRPr="009F2643">
        <w:rPr>
          <w:i/>
          <w:iCs/>
          <w:szCs w:val="18"/>
        </w:rPr>
        <w:t>inzake</w:t>
      </w:r>
      <w:proofErr w:type="gramEnd"/>
      <w:r w:rsidR="009F2643" w:rsidRPr="009F2643">
        <w:rPr>
          <w:i/>
          <w:iCs/>
          <w:szCs w:val="18"/>
        </w:rPr>
        <w:t xml:space="preserve"> Object Monitoring o.b.v. </w:t>
      </w:r>
      <w:proofErr w:type="spellStart"/>
      <w:r w:rsidR="009F2643" w:rsidRPr="009F2643">
        <w:rPr>
          <w:i/>
          <w:iCs/>
          <w:szCs w:val="18"/>
        </w:rPr>
        <w:t>InSAR</w:t>
      </w:r>
      <w:proofErr w:type="spellEnd"/>
      <w:r w:rsidR="009F2643" w:rsidRPr="009F2643">
        <w:rPr>
          <w:i/>
          <w:iCs/>
          <w:szCs w:val="18"/>
        </w:rPr>
        <w:t xml:space="preserve"> analyse</w:t>
      </w:r>
      <w:r>
        <w:rPr>
          <w:szCs w:val="18"/>
        </w:rPr>
        <w:t xml:space="preserve"> </w:t>
      </w:r>
      <w:r w:rsidR="009F2643">
        <w:rPr>
          <w:szCs w:val="18"/>
        </w:rPr>
        <w:t xml:space="preserve">één (1) kerncompetentie voor Perceel 1 en twee (2) kerncompetenties voor Perceel 2 </w:t>
      </w:r>
      <w:r>
        <w:rPr>
          <w:szCs w:val="18"/>
        </w:rPr>
        <w:t>vastgesteld</w:t>
      </w:r>
      <w:r w:rsidR="005A69B1">
        <w:rPr>
          <w:szCs w:val="18"/>
        </w:rPr>
        <w:t xml:space="preserve"> </w:t>
      </w:r>
      <w:r>
        <w:rPr>
          <w:szCs w:val="18"/>
        </w:rPr>
        <w:t>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</w:t>
      </w:r>
      <w:r w:rsidRPr="009F2643">
        <w:rPr>
          <w:rFonts w:cs="Arial"/>
          <w:bCs/>
          <w:iCs/>
          <w:szCs w:val="18"/>
          <w:u w:val="single"/>
        </w:rPr>
        <w:t>per kerncompetentie</w:t>
      </w:r>
      <w:r>
        <w:rPr>
          <w:rFonts w:cs="Arial"/>
          <w:bCs/>
          <w:iCs/>
          <w:szCs w:val="18"/>
        </w:rPr>
        <w:t xml:space="preserve">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</w:t>
      </w:r>
      <w:proofErr w:type="gramStart"/>
      <w:r>
        <w:rPr>
          <w:szCs w:val="18"/>
        </w:rPr>
        <w:t>conform</w:t>
      </w:r>
      <w:proofErr w:type="gramEnd"/>
      <w:r>
        <w:rPr>
          <w:szCs w:val="18"/>
        </w:rPr>
        <w:t xml:space="preserve">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77777777"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14:paraId="0F91B970" w14:textId="0AFF3F49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</w:p>
        </w:tc>
      </w:tr>
      <w:tr w:rsidR="00F77E6C" w:rsidRPr="004F0D5C" w14:paraId="2AEBDB75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50D0C54E" w14:textId="53569E4D" w:rsidR="00F77E6C" w:rsidRDefault="00F77E6C" w:rsidP="003E1F37">
            <w:r>
              <w:t>Invullen welk Perceel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2E2FC7" w14:textId="3D03BFB2" w:rsidR="00F77E6C" w:rsidRPr="004F0D5C" w:rsidRDefault="00F77E6C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lastRenderedPageBreak/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2"/>
      <w:footerReference w:type="default" r:id="rId13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F" w14:textId="77777777" w:rsidR="00296109" w:rsidRPr="00BC3B53" w:rsidRDefault="00296109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9" w14:textId="77777777" w:rsidR="00296109" w:rsidRDefault="00296109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296109" w:rsidRDefault="00296109" w:rsidP="002150CF"/>
  <w:p w14:paraId="0F91B9AB" w14:textId="77777777" w:rsidR="00296109" w:rsidRPr="00740712" w:rsidRDefault="00296109" w:rsidP="002150CF"/>
  <w:p w14:paraId="0F91B9AC" w14:textId="77777777" w:rsidR="00296109" w:rsidRPr="00217880" w:rsidRDefault="00296109" w:rsidP="002150CF">
    <w:pPr>
      <w:spacing w:line="0" w:lineRule="atLeast"/>
      <w:rPr>
        <w:sz w:val="2"/>
        <w:szCs w:val="2"/>
      </w:rPr>
    </w:pPr>
  </w:p>
  <w:p w14:paraId="0F91B9AD" w14:textId="77777777" w:rsidR="00296109" w:rsidRPr="00217880" w:rsidRDefault="00296109" w:rsidP="002150CF">
    <w:pPr>
      <w:spacing w:line="0" w:lineRule="atLeast"/>
      <w:rPr>
        <w:sz w:val="2"/>
        <w:szCs w:val="2"/>
      </w:rPr>
    </w:pPr>
  </w:p>
  <w:p w14:paraId="0F91B9AE" w14:textId="77777777" w:rsidR="00296109" w:rsidRDefault="002961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 w16cid:durableId="716972530">
    <w:abstractNumId w:val="9"/>
  </w:num>
  <w:num w:numId="2" w16cid:durableId="1853763647">
    <w:abstractNumId w:val="11"/>
  </w:num>
  <w:num w:numId="3" w16cid:durableId="1075666898">
    <w:abstractNumId w:val="27"/>
  </w:num>
  <w:num w:numId="4" w16cid:durableId="1015421899">
    <w:abstractNumId w:val="10"/>
  </w:num>
  <w:num w:numId="5" w16cid:durableId="223679825">
    <w:abstractNumId w:val="14"/>
  </w:num>
  <w:num w:numId="6" w16cid:durableId="654145633">
    <w:abstractNumId w:val="19"/>
  </w:num>
  <w:num w:numId="7" w16cid:durableId="2085686446">
    <w:abstractNumId w:val="2"/>
  </w:num>
  <w:num w:numId="8" w16cid:durableId="1736658072">
    <w:abstractNumId w:val="1"/>
  </w:num>
  <w:num w:numId="9" w16cid:durableId="1720668696">
    <w:abstractNumId w:val="0"/>
  </w:num>
  <w:num w:numId="10" w16cid:durableId="207231997">
    <w:abstractNumId w:val="7"/>
  </w:num>
  <w:num w:numId="11" w16cid:durableId="884367474">
    <w:abstractNumId w:val="5"/>
  </w:num>
  <w:num w:numId="12" w16cid:durableId="1147672787">
    <w:abstractNumId w:val="5"/>
  </w:num>
  <w:num w:numId="13" w16cid:durableId="2059698130">
    <w:abstractNumId w:val="28"/>
  </w:num>
  <w:num w:numId="14" w16cid:durableId="585573713">
    <w:abstractNumId w:val="3"/>
  </w:num>
  <w:num w:numId="15" w16cid:durableId="484589545">
    <w:abstractNumId w:val="15"/>
  </w:num>
  <w:num w:numId="16" w16cid:durableId="1111435207">
    <w:abstractNumId w:val="23"/>
  </w:num>
  <w:num w:numId="17" w16cid:durableId="113985450">
    <w:abstractNumId w:val="8"/>
  </w:num>
  <w:num w:numId="18" w16cid:durableId="1470125701">
    <w:abstractNumId w:val="20"/>
  </w:num>
  <w:num w:numId="19" w16cid:durableId="824199833">
    <w:abstractNumId w:val="29"/>
  </w:num>
  <w:num w:numId="20" w16cid:durableId="763770999">
    <w:abstractNumId w:val="12"/>
  </w:num>
  <w:num w:numId="21" w16cid:durableId="560405090">
    <w:abstractNumId w:val="22"/>
  </w:num>
  <w:num w:numId="22" w16cid:durableId="320473857">
    <w:abstractNumId w:val="24"/>
  </w:num>
  <w:num w:numId="23" w16cid:durableId="1326979083">
    <w:abstractNumId w:val="18"/>
  </w:num>
  <w:num w:numId="24" w16cid:durableId="833422923">
    <w:abstractNumId w:val="26"/>
  </w:num>
  <w:num w:numId="25" w16cid:durableId="957026787">
    <w:abstractNumId w:val="25"/>
  </w:num>
  <w:num w:numId="26" w16cid:durableId="2078043481">
    <w:abstractNumId w:val="6"/>
  </w:num>
  <w:num w:numId="27" w16cid:durableId="1031881489">
    <w:abstractNumId w:val="13"/>
  </w:num>
  <w:num w:numId="28" w16cid:durableId="1633558012">
    <w:abstractNumId w:val="21"/>
  </w:num>
  <w:num w:numId="29" w16cid:durableId="1607342756">
    <w:abstractNumId w:val="4"/>
  </w:num>
  <w:num w:numId="30" w16cid:durableId="2082632700">
    <w:abstractNumId w:val="17"/>
  </w:num>
  <w:num w:numId="31" w16cid:durableId="1322464007">
    <w:abstractNumId w:val="16"/>
  </w:num>
  <w:num w:numId="32" w16cid:durableId="3059402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E"/>
    <w:rsid w:val="000E02EF"/>
    <w:rsid w:val="000E1F3B"/>
    <w:rsid w:val="000E5483"/>
    <w:rsid w:val="001376E7"/>
    <w:rsid w:val="001727BE"/>
    <w:rsid w:val="001D6F03"/>
    <w:rsid w:val="001E47DE"/>
    <w:rsid w:val="00241548"/>
    <w:rsid w:val="0027382E"/>
    <w:rsid w:val="00296109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B0EA1"/>
    <w:rsid w:val="004D766D"/>
    <w:rsid w:val="005A4FBE"/>
    <w:rsid w:val="005A69B1"/>
    <w:rsid w:val="005D2CF1"/>
    <w:rsid w:val="005E046F"/>
    <w:rsid w:val="006006F5"/>
    <w:rsid w:val="0066785C"/>
    <w:rsid w:val="006D2E66"/>
    <w:rsid w:val="006F42D7"/>
    <w:rsid w:val="007017E0"/>
    <w:rsid w:val="0073653F"/>
    <w:rsid w:val="007F4AEA"/>
    <w:rsid w:val="0088501B"/>
    <w:rsid w:val="008E3581"/>
    <w:rsid w:val="00905289"/>
    <w:rsid w:val="009C1A60"/>
    <w:rsid w:val="009C5CF5"/>
    <w:rsid w:val="009F2643"/>
    <w:rsid w:val="00A32591"/>
    <w:rsid w:val="00A5364A"/>
    <w:rsid w:val="00A77ABF"/>
    <w:rsid w:val="00A863E9"/>
    <w:rsid w:val="00AA32EF"/>
    <w:rsid w:val="00B022C4"/>
    <w:rsid w:val="00B26F11"/>
    <w:rsid w:val="00B559E9"/>
    <w:rsid w:val="00B72222"/>
    <w:rsid w:val="00B80650"/>
    <w:rsid w:val="00C36FAA"/>
    <w:rsid w:val="00CA55CC"/>
    <w:rsid w:val="00CE5E12"/>
    <w:rsid w:val="00D939BE"/>
    <w:rsid w:val="00DA3555"/>
    <w:rsid w:val="00E46191"/>
    <w:rsid w:val="00EB714E"/>
    <w:rsid w:val="00ED7AB9"/>
    <w:rsid w:val="00EE5BBE"/>
    <w:rsid w:val="00F65492"/>
    <w:rsid w:val="00F77E6C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3" ma:contentTypeDescription="Alleen bedoeld voor kaderdocumenten" ma:contentTypeScope="" ma:versionID="c7732160dbd4cdbd72a8a8bd81d22488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19e5629c502e0645e356435bd50e1f9e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EU grens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n Inkoop" ma:description="Geef fase op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"/>
          <xsd:enumeration value="4 Selectie en gunning"/>
          <xsd:enumeration value="5 Uitvoering"/>
          <xsd:enumeration value="6 Afronding"/>
          <xsd:enumeration value="Alle fasen"/>
          <xsd:enumeration value="Evaluatie"/>
          <xsd:enumeration value="Nieuwsbrief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mer" ma:index="27" nillable="true" ma:displayName="Nummer" ma:decimals="0" ma:description="Nummer nieuwsbrief" ma:internalName="Nummer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>Modeldocument</Procedure>
    <Inkoopfase xmlns="c1078875-96a9-43ae-a506-1f32208e0bfd">Marktbenadering</Inkoopfase>
    <Fase_x0020_Europees_x0020_aanbesteden xmlns="c1078875-96a9-43ae-a506-1f32208e0bfd">3 Marktbenadering</Fase_x0020_Europees_x0020_aanbesteden>
    <Samenvatting xmlns="c2fd60d3-7e4a-416c-9025-a7946b386b51">Referentie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2020-01-29T23:00:00+00:00</Publicatie_x0020_datum>
    <_dlc_DocIdPersistId xmlns="c2fd60d3-7e4a-416c-9025-a7946b386b51" xsi:nil="true"/>
    <Document_x0020_status12 xmlns="c2fd60d3-7e4a-416c-9025-a7946b386b51">Definitief</Document_x0020_status12>
    <_dlc_DocId xmlns="c2fd60d3-7e4a-416c-9025-a7946b386b51">SW00-1289143531-49</_dlc_DocId>
    <_dlc_DocIdUrl xmlns="c2fd60d3-7e4a-416c-9025-a7946b386b51">
      <Url>https://samenwerken.sp01.intranet.rws.nl/sites/vpr0000734/_layouts/15/DocIdRedir.aspx?ID=SW00-1289143531-49</Url>
      <Description>SW00-1289143531-49</Description>
    </_dlc_DocIdUrl>
    <Documentbeheerder xmlns="c1078875-96a9-43ae-a506-1f32208e0bfd">
      <UserInfo>
        <DisplayName>kwaliteit&amp;modellen-ICM@rws.nl</DisplayName>
        <AccountId>246</AccountId>
        <AccountType/>
      </UserInfo>
    </Documentbeheerder>
    <Nummer xmlns="c1078875-96a9-43ae-a506-1f32208e0bf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F25ED9E-7F62-4A77-87B6-865191ECE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C1E84-1858-4254-8F70-B5DD870ED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8619F3-2A4E-4F96-BFA2-5518723CFF5F}">
  <ds:schemaRefs>
    <ds:schemaRef ds:uri="http://schemas.microsoft.com/office/2006/documentManagement/types"/>
    <ds:schemaRef ds:uri="http://schemas.microsoft.com/sharepoint/v3/fields"/>
    <ds:schemaRef ds:uri="c2fd60d3-7e4a-416c-9025-a7946b386b51"/>
    <ds:schemaRef ds:uri="http://www.w3.org/XML/1998/namespace"/>
    <ds:schemaRef ds:uri="http://purl.org/dc/dcmitype/"/>
    <ds:schemaRef ds:uri="http://purl.org/dc/elements/1.1/"/>
    <ds:schemaRef ds:uri="c1078875-96a9-43ae-a506-1f32208e0bf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24D2E08-294C-4D0E-958A-CADCFBD3A8D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474CDEE-0DCB-4837-96A3-B81ACD5F91A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keywords/>
  <cp:lastModifiedBy>Chiang, David (RWS CIV)</cp:lastModifiedBy>
  <cp:revision>3</cp:revision>
  <dcterms:created xsi:type="dcterms:W3CDTF">2025-09-26T09:53:00Z</dcterms:created>
  <dcterms:modified xsi:type="dcterms:W3CDTF">2025-10-13T13:00:00Z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3b452717-e07e-4ed5-a951-b2931c8f93cf</vt:lpwstr>
  </property>
</Properties>
</file>