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218F" w14:textId="0CC6C1C5" w:rsidR="00FF5536" w:rsidRPr="00B9449F" w:rsidRDefault="00FF5536" w:rsidP="00FF5536">
      <w:pPr>
        <w:pStyle w:val="Titel"/>
        <w:rPr>
          <w:rFonts w:ascii="Arial" w:hAnsi="Arial" w:cs="Arial"/>
          <w:sz w:val="36"/>
          <w:szCs w:val="36"/>
        </w:rPr>
      </w:pPr>
      <w:bookmarkStart w:id="0" w:name="_Toc111799582"/>
      <w:bookmarkStart w:id="1" w:name="_Toc112336173"/>
      <w:r w:rsidRPr="00C04DBF">
        <w:rPr>
          <w:rStyle w:val="Kop1Char"/>
          <w:rFonts w:cs="Arial"/>
          <w:b/>
        </w:rPr>
        <w:t xml:space="preserve">Bijlage </w:t>
      </w:r>
      <w:r w:rsidR="00A76DDF">
        <w:rPr>
          <w:rStyle w:val="Kop1Char"/>
          <w:rFonts w:cs="Arial"/>
          <w:b/>
        </w:rPr>
        <w:t>8</w:t>
      </w:r>
      <w:bookmarkEnd w:id="0"/>
      <w:bookmarkEnd w:id="1"/>
      <w:r w:rsidR="00E062D4">
        <w:rPr>
          <w:rStyle w:val="Kop1Char"/>
          <w:rFonts w:cs="Arial"/>
          <w:b/>
        </w:rPr>
        <w:t xml:space="preserve"> </w:t>
      </w:r>
      <w:r w:rsidRPr="00B9449F">
        <w:rPr>
          <w:rFonts w:ascii="Arial" w:hAnsi="Arial" w:cs="Arial"/>
          <w:sz w:val="36"/>
          <w:szCs w:val="36"/>
        </w:rPr>
        <w:t>Verklaring van geen Russische betrokkenheid</w:t>
      </w:r>
    </w:p>
    <w:p w14:paraId="6F8C43BD" w14:textId="77777777" w:rsidR="00FF5536" w:rsidRPr="00E062D4" w:rsidRDefault="00FF5536" w:rsidP="00FF5536">
      <w:pPr>
        <w:pStyle w:val="Normaalweb"/>
        <w:rPr>
          <w:rFonts w:ascii="Arial" w:hAnsi="Arial" w:cs="Arial"/>
          <w:color w:val="343434"/>
          <w:sz w:val="20"/>
          <w:szCs w:val="20"/>
        </w:rPr>
      </w:pPr>
    </w:p>
    <w:p w14:paraId="730F8CDD"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9BE702"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14:paraId="15FA00C9"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2FCD651"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14:paraId="28B6BD37" w14:textId="77777777"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14:paraId="0585AE04" w14:textId="77777777"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14:paraId="74718A6B" w14:textId="77777777"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14:paraId="74CEE9D5" w14:textId="77777777" w:rsidTr="00E062D4">
        <w:tc>
          <w:tcPr>
            <w:tcW w:w="4672" w:type="dxa"/>
          </w:tcPr>
          <w:p w14:paraId="42D82933"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14:paraId="79B16CF4" w14:textId="77777777" w:rsidR="00E062D4" w:rsidRPr="00E062D4" w:rsidRDefault="00E062D4" w:rsidP="00FF5536">
            <w:pPr>
              <w:pStyle w:val="Normaalweb"/>
              <w:rPr>
                <w:rFonts w:ascii="Arial" w:hAnsi="Arial" w:cs="Arial"/>
                <w:color w:val="343434"/>
                <w:sz w:val="20"/>
                <w:szCs w:val="20"/>
              </w:rPr>
            </w:pPr>
          </w:p>
          <w:p w14:paraId="26ADCE45" w14:textId="77777777" w:rsidR="00E062D4" w:rsidRPr="00E062D4" w:rsidRDefault="00E062D4" w:rsidP="00FF5536">
            <w:pPr>
              <w:pStyle w:val="Normaalweb"/>
              <w:rPr>
                <w:rFonts w:ascii="Arial" w:hAnsi="Arial" w:cs="Arial"/>
                <w:color w:val="343434"/>
                <w:sz w:val="20"/>
                <w:szCs w:val="20"/>
              </w:rPr>
            </w:pPr>
          </w:p>
        </w:tc>
      </w:tr>
      <w:tr w:rsidR="00E062D4" w:rsidRPr="00E062D4" w14:paraId="2AE6B2DE" w14:textId="77777777" w:rsidTr="00E062D4">
        <w:tc>
          <w:tcPr>
            <w:tcW w:w="4672" w:type="dxa"/>
          </w:tcPr>
          <w:p w14:paraId="40ED7622"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14:paraId="70D9C39A" w14:textId="77777777" w:rsidR="00E062D4" w:rsidRPr="00E062D4" w:rsidRDefault="00E062D4" w:rsidP="00FF5536">
            <w:pPr>
              <w:pStyle w:val="Normaalweb"/>
              <w:rPr>
                <w:rFonts w:ascii="Arial" w:hAnsi="Arial" w:cs="Arial"/>
                <w:color w:val="343434"/>
                <w:sz w:val="20"/>
                <w:szCs w:val="20"/>
              </w:rPr>
            </w:pPr>
          </w:p>
          <w:p w14:paraId="6D31CF32" w14:textId="77777777" w:rsidR="00E062D4" w:rsidRPr="00E062D4" w:rsidRDefault="00E062D4" w:rsidP="00FF5536">
            <w:pPr>
              <w:pStyle w:val="Normaalweb"/>
              <w:rPr>
                <w:rFonts w:ascii="Arial" w:hAnsi="Arial" w:cs="Arial"/>
                <w:color w:val="343434"/>
                <w:sz w:val="20"/>
                <w:szCs w:val="20"/>
              </w:rPr>
            </w:pPr>
          </w:p>
        </w:tc>
      </w:tr>
      <w:tr w:rsidR="00E062D4" w:rsidRPr="00E062D4" w14:paraId="2AAAD1C4" w14:textId="77777777" w:rsidTr="00E062D4">
        <w:tc>
          <w:tcPr>
            <w:tcW w:w="4672" w:type="dxa"/>
          </w:tcPr>
          <w:p w14:paraId="6F68B24E"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14:paraId="1E8D5B5D" w14:textId="77777777" w:rsidR="00E062D4" w:rsidRPr="00E062D4" w:rsidRDefault="00E062D4" w:rsidP="00FF5536">
            <w:pPr>
              <w:pStyle w:val="Normaalweb"/>
              <w:rPr>
                <w:rFonts w:ascii="Arial" w:hAnsi="Arial" w:cs="Arial"/>
                <w:color w:val="343434"/>
                <w:sz w:val="20"/>
                <w:szCs w:val="20"/>
              </w:rPr>
            </w:pPr>
          </w:p>
          <w:p w14:paraId="2FF6D089" w14:textId="77777777" w:rsidR="00E062D4" w:rsidRPr="00E062D4" w:rsidRDefault="00E062D4" w:rsidP="00FF5536">
            <w:pPr>
              <w:pStyle w:val="Normaalweb"/>
              <w:rPr>
                <w:rFonts w:ascii="Arial" w:hAnsi="Arial" w:cs="Arial"/>
                <w:color w:val="343434"/>
                <w:sz w:val="20"/>
                <w:szCs w:val="20"/>
              </w:rPr>
            </w:pPr>
          </w:p>
        </w:tc>
      </w:tr>
      <w:tr w:rsidR="00E062D4" w:rsidRPr="00E062D4" w14:paraId="5D93C73C" w14:textId="77777777" w:rsidTr="00E062D4">
        <w:tc>
          <w:tcPr>
            <w:tcW w:w="4672" w:type="dxa"/>
          </w:tcPr>
          <w:p w14:paraId="763E164E"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14:paraId="46EAA0D4" w14:textId="77777777" w:rsidR="00E062D4" w:rsidRPr="00E062D4" w:rsidRDefault="00E062D4" w:rsidP="00FF5536">
            <w:pPr>
              <w:pStyle w:val="Normaalweb"/>
              <w:rPr>
                <w:rFonts w:ascii="Arial" w:hAnsi="Arial" w:cs="Arial"/>
                <w:color w:val="343434"/>
                <w:sz w:val="20"/>
                <w:szCs w:val="20"/>
              </w:rPr>
            </w:pPr>
          </w:p>
          <w:p w14:paraId="3228AD79" w14:textId="77777777" w:rsidR="00E062D4" w:rsidRPr="00E062D4" w:rsidRDefault="00E062D4" w:rsidP="00FF5536">
            <w:pPr>
              <w:pStyle w:val="Normaalweb"/>
              <w:rPr>
                <w:rFonts w:ascii="Arial" w:hAnsi="Arial" w:cs="Arial"/>
                <w:color w:val="343434"/>
                <w:sz w:val="20"/>
                <w:szCs w:val="20"/>
              </w:rPr>
            </w:pPr>
          </w:p>
        </w:tc>
      </w:tr>
      <w:tr w:rsidR="00E062D4" w:rsidRPr="00E062D4" w14:paraId="706AD774" w14:textId="77777777" w:rsidTr="00E062D4">
        <w:tc>
          <w:tcPr>
            <w:tcW w:w="4672" w:type="dxa"/>
          </w:tcPr>
          <w:p w14:paraId="094F1F31"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14:paraId="3B6C5ED6" w14:textId="77777777" w:rsidR="00E062D4" w:rsidRPr="00E062D4" w:rsidRDefault="00E062D4" w:rsidP="00FF5536">
            <w:pPr>
              <w:pStyle w:val="Normaalweb"/>
              <w:rPr>
                <w:rFonts w:ascii="Arial" w:hAnsi="Arial" w:cs="Arial"/>
                <w:color w:val="343434"/>
                <w:sz w:val="20"/>
                <w:szCs w:val="20"/>
              </w:rPr>
            </w:pPr>
          </w:p>
          <w:p w14:paraId="477F0EE2" w14:textId="77777777" w:rsidR="00E062D4" w:rsidRPr="00E062D4" w:rsidRDefault="00E062D4" w:rsidP="00FF5536">
            <w:pPr>
              <w:pStyle w:val="Normaalweb"/>
              <w:rPr>
                <w:rFonts w:ascii="Arial" w:hAnsi="Arial" w:cs="Arial"/>
                <w:color w:val="343434"/>
                <w:sz w:val="20"/>
                <w:szCs w:val="20"/>
              </w:rPr>
            </w:pPr>
          </w:p>
        </w:tc>
      </w:tr>
    </w:tbl>
    <w:p w14:paraId="4DD877CC" w14:textId="77777777"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D7D65" w14:textId="77777777" w:rsidR="00FF5536" w:rsidRDefault="00FF5536" w:rsidP="00F70BDC">
      <w:r>
        <w:separator/>
      </w:r>
    </w:p>
  </w:endnote>
  <w:endnote w:type="continuationSeparator" w:id="0">
    <w:p w14:paraId="7707828A" w14:textId="77777777"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2578" w14:textId="77777777" w:rsidR="008D3D80"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14:paraId="18005353" w14:textId="77777777" w:rsidR="008D3D80" w:rsidRDefault="008D3D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7BFD" w14:textId="77777777" w:rsidR="008D3D80"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031E790C" w14:textId="0921483D" w:rsidR="008D3D80" w:rsidRDefault="00E062D4">
    <w:pPr>
      <w:pStyle w:val="Voettekst"/>
      <w:rPr>
        <w:sz w:val="16"/>
        <w:szCs w:val="16"/>
        <w:lang w:bidi="en-US"/>
      </w:rPr>
    </w:pPr>
    <w:r w:rsidRPr="00E062D4">
      <w:rPr>
        <w:sz w:val="16"/>
        <w:szCs w:val="16"/>
        <w:lang w:bidi="en-US"/>
      </w:rPr>
      <w:t xml:space="preserve">Bijlage </w:t>
    </w:r>
    <w:r w:rsidR="00A76DDF">
      <w:rPr>
        <w:sz w:val="16"/>
        <w:szCs w:val="16"/>
        <w:lang w:bidi="en-US"/>
      </w:rPr>
      <w:t>8</w:t>
    </w:r>
    <w:r w:rsidRPr="00E062D4">
      <w:rPr>
        <w:sz w:val="16"/>
        <w:szCs w:val="16"/>
        <w:lang w:bidi="en-US"/>
      </w:rPr>
      <w:t xml:space="preserve"> Verklaring van geen Russische betrokkenheid</w:t>
    </w:r>
    <w:r w:rsidR="00A76DDF">
      <w:rPr>
        <w:sz w:val="16"/>
        <w:szCs w:val="16"/>
        <w:lang w:bidi="en-US"/>
      </w:rPr>
      <w:t xml:space="preserve"> – EA reinigen en inspecteren </w:t>
    </w:r>
    <w:proofErr w:type="spellStart"/>
    <w:r w:rsidR="00A76DDF">
      <w:rPr>
        <w:sz w:val="16"/>
        <w:szCs w:val="16"/>
        <w:lang w:bidi="en-US"/>
      </w:rPr>
      <w:t>vrijvervalriolering</w:t>
    </w:r>
    <w:proofErr w:type="spellEnd"/>
  </w:p>
  <w:p w14:paraId="2308FBC1" w14:textId="77777777" w:rsidR="00A76DDF" w:rsidRPr="00E062D4" w:rsidRDefault="00A76DDF">
    <w:pPr>
      <w:pStyle w:val="Voettekst"/>
      <w:rPr>
        <w:sz w:val="16"/>
        <w:szCs w:val="16"/>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32EE" w14:textId="77777777" w:rsidR="00FF5536" w:rsidRDefault="00FF5536" w:rsidP="00F70BDC">
      <w:r>
        <w:separator/>
      </w:r>
    </w:p>
  </w:footnote>
  <w:footnote w:type="continuationSeparator" w:id="0">
    <w:p w14:paraId="784F1A6F" w14:textId="77777777"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D218" w14:textId="77777777" w:rsidR="008D3D80" w:rsidRPr="00526EC5" w:rsidRDefault="00E062D4" w:rsidP="00E062D4">
    <w:pPr>
      <w:pStyle w:val="Koptekst"/>
      <w:jc w:val="center"/>
    </w:pPr>
    <w:r>
      <w:rPr>
        <w:noProof/>
      </w:rPr>
      <w:drawing>
        <wp:inline distT="0" distB="0" distL="0" distR="0" wp14:anchorId="58B5E162" wp14:editId="549460BD">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4781947">
    <w:abstractNumId w:val="4"/>
  </w:num>
  <w:num w:numId="2" w16cid:durableId="275452512">
    <w:abstractNumId w:val="6"/>
  </w:num>
  <w:num w:numId="3" w16cid:durableId="559906803">
    <w:abstractNumId w:val="10"/>
  </w:num>
  <w:num w:numId="4" w16cid:durableId="302201510">
    <w:abstractNumId w:val="2"/>
  </w:num>
  <w:num w:numId="5" w16cid:durableId="1509441304">
    <w:abstractNumId w:val="9"/>
  </w:num>
  <w:num w:numId="6" w16cid:durableId="1545829365">
    <w:abstractNumId w:val="10"/>
    <w:lvlOverride w:ilvl="0">
      <w:startOverride w:val="1"/>
    </w:lvlOverride>
    <w:lvlOverride w:ilvl="1">
      <w:startOverride w:val="1"/>
    </w:lvlOverride>
  </w:num>
  <w:num w:numId="7" w16cid:durableId="1577084843">
    <w:abstractNumId w:val="17"/>
  </w:num>
  <w:num w:numId="8" w16cid:durableId="1990477464">
    <w:abstractNumId w:val="8"/>
  </w:num>
  <w:num w:numId="9" w16cid:durableId="1012489355">
    <w:abstractNumId w:val="14"/>
  </w:num>
  <w:num w:numId="10" w16cid:durableId="205064663">
    <w:abstractNumId w:val="20"/>
  </w:num>
  <w:num w:numId="11" w16cid:durableId="785270347">
    <w:abstractNumId w:val="11"/>
  </w:num>
  <w:num w:numId="12" w16cid:durableId="561257992">
    <w:abstractNumId w:val="18"/>
  </w:num>
  <w:num w:numId="13" w16cid:durableId="350764948">
    <w:abstractNumId w:val="1"/>
  </w:num>
  <w:num w:numId="14" w16cid:durableId="406221668">
    <w:abstractNumId w:val="0"/>
  </w:num>
  <w:num w:numId="15" w16cid:durableId="1158419224">
    <w:abstractNumId w:val="16"/>
  </w:num>
  <w:num w:numId="16" w16cid:durableId="1459227321">
    <w:abstractNumId w:val="7"/>
  </w:num>
  <w:num w:numId="17" w16cid:durableId="721631854">
    <w:abstractNumId w:val="5"/>
  </w:num>
  <w:num w:numId="18" w16cid:durableId="1433671384">
    <w:abstractNumId w:val="19"/>
  </w:num>
  <w:num w:numId="19" w16cid:durableId="291717064">
    <w:abstractNumId w:val="21"/>
  </w:num>
  <w:num w:numId="20" w16cid:durableId="236595956">
    <w:abstractNumId w:val="3"/>
  </w:num>
  <w:num w:numId="21" w16cid:durableId="813328926">
    <w:abstractNumId w:val="13"/>
  </w:num>
  <w:num w:numId="22" w16cid:durableId="1975333317">
    <w:abstractNumId w:val="15"/>
  </w:num>
  <w:num w:numId="23" w16cid:durableId="847981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36"/>
    <w:rsid w:val="004258D4"/>
    <w:rsid w:val="00480EAD"/>
    <w:rsid w:val="00482248"/>
    <w:rsid w:val="005D12D5"/>
    <w:rsid w:val="007E7A32"/>
    <w:rsid w:val="008D3D80"/>
    <w:rsid w:val="009414AA"/>
    <w:rsid w:val="009B04B3"/>
    <w:rsid w:val="009D480E"/>
    <w:rsid w:val="00A76DDF"/>
    <w:rsid w:val="00AB381C"/>
    <w:rsid w:val="00C76FD9"/>
    <w:rsid w:val="00E062D4"/>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1B7839"/>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6F667-C4AB-4A44-8C31-6B8ED0C0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251</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Daniëlla van de Laar</cp:lastModifiedBy>
  <cp:revision>3</cp:revision>
  <dcterms:created xsi:type="dcterms:W3CDTF">2025-09-10T15:24:00Z</dcterms:created>
  <dcterms:modified xsi:type="dcterms:W3CDTF">2025-10-27T15:16:00Z</dcterms:modified>
</cp:coreProperties>
</file>