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5017" w14:textId="7DE1AAB2" w:rsidR="00DF2672" w:rsidRDefault="000D040A" w:rsidP="00DF2672">
      <w:pPr>
        <w:pStyle w:val="Kop2"/>
      </w:pPr>
      <w:bookmarkStart w:id="0" w:name="_Toc15568022"/>
      <w:bookmarkStart w:id="1" w:name="_Toc24549935"/>
      <w:r>
        <w:t xml:space="preserve">Herziene </w:t>
      </w:r>
      <w:r w:rsidR="008A7989">
        <w:t>Bijlage 5</w:t>
      </w:r>
      <w:r w:rsidR="00DF2672" w:rsidRPr="001C3612">
        <w:tab/>
        <w:t>Opgave referentieopdrachten</w:t>
      </w:r>
      <w:bookmarkEnd w:id="0"/>
      <w:bookmarkEnd w:id="1"/>
      <w:r w:rsidR="00DD53C2">
        <w:t xml:space="preserve"> zaaknummer 31200050</w:t>
      </w:r>
    </w:p>
    <w:p w14:paraId="61A16137" w14:textId="77777777" w:rsidR="00DF2672" w:rsidRPr="004E4C68" w:rsidRDefault="00DF2672" w:rsidP="00DF2672">
      <w:pPr>
        <w:pStyle w:val="broodtekst"/>
      </w:pPr>
    </w:p>
    <w:p w14:paraId="071B532D" w14:textId="77777777" w:rsidR="00DF2672" w:rsidRPr="00385016" w:rsidRDefault="00DF2672" w:rsidP="00DF2672">
      <w:pPr>
        <w:pStyle w:val="broodtekst"/>
        <w:spacing w:line="240" w:lineRule="auto"/>
      </w:pPr>
      <w:r w:rsidRPr="001C3612">
        <w:t xml:space="preserve">Inschrijver(s) verklaart (verklaren) </w:t>
      </w:r>
      <w:r>
        <w:t xml:space="preserve">te voldoen aan de in </w:t>
      </w:r>
      <w:r w:rsidRPr="00385016">
        <w:t xml:space="preserve">artikel 5.3 van het Beschrijvend </w:t>
      </w:r>
      <w:r w:rsidR="002F37DE" w:rsidRPr="00385016">
        <w:t>D</w:t>
      </w:r>
      <w:r w:rsidRPr="00385016">
        <w:t>ocument gestelde geschiktheidseisen met behulp van de onderstaande referentieopdrachten.</w:t>
      </w:r>
    </w:p>
    <w:p w14:paraId="3E5290CE" w14:textId="77777777" w:rsidR="00DF2672" w:rsidRPr="00385016" w:rsidRDefault="00DF2672" w:rsidP="00DF2672">
      <w:pPr>
        <w:pStyle w:val="broodtekst"/>
        <w:spacing w:line="240" w:lineRule="auto"/>
      </w:pPr>
    </w:p>
    <w:p w14:paraId="008A162B" w14:textId="26139AB2" w:rsidR="00DF2672" w:rsidRPr="00385016" w:rsidRDefault="00DF2672" w:rsidP="00DF2672">
      <w:pPr>
        <w:pStyle w:val="broodtekst"/>
        <w:spacing w:line="240" w:lineRule="auto"/>
      </w:pPr>
      <w:r w:rsidRPr="00385016">
        <w:t>Inschrijver(s) vult (vullen) per referentieopdracht de volgende gegevens in.</w:t>
      </w:r>
      <w:r w:rsidR="009C08B4">
        <w:t xml:space="preserve"> </w:t>
      </w:r>
    </w:p>
    <w:p w14:paraId="4C810F3E" w14:textId="77777777" w:rsidR="00DF2672" w:rsidRPr="00385016" w:rsidRDefault="00DF2672" w:rsidP="00DF2672">
      <w:pPr>
        <w:pStyle w:val="broodtekst"/>
        <w:spacing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DF2672" w:rsidRPr="00385016" w14:paraId="69723991" w14:textId="77777777" w:rsidTr="006F4502">
        <w:tc>
          <w:tcPr>
            <w:tcW w:w="7851" w:type="dxa"/>
            <w:gridSpan w:val="2"/>
            <w:shd w:val="clear" w:color="auto" w:fill="auto"/>
          </w:tcPr>
          <w:p w14:paraId="0E328A08" w14:textId="77777777" w:rsidR="00DF2672" w:rsidRPr="00385016" w:rsidRDefault="00DF2672" w:rsidP="006F4502">
            <w:pPr>
              <w:pStyle w:val="broodtekst"/>
              <w:jc w:val="center"/>
              <w:rPr>
                <w:b/>
              </w:rPr>
            </w:pPr>
            <w:r w:rsidRPr="00385016">
              <w:rPr>
                <w:b/>
              </w:rPr>
              <w:t>REFERENTIEOPDRACHT NR.: 1</w:t>
            </w:r>
          </w:p>
          <w:p w14:paraId="3A6FB3B1" w14:textId="77777777" w:rsidR="00DF2672" w:rsidRPr="00385016" w:rsidRDefault="00DF2672" w:rsidP="006F4502">
            <w:pPr>
              <w:pStyle w:val="broodtekst"/>
              <w:jc w:val="center"/>
              <w:rPr>
                <w:b/>
              </w:rPr>
            </w:pPr>
            <w:r w:rsidRPr="00385016">
              <w:rPr>
                <w:b/>
              </w:rPr>
              <w:t xml:space="preserve">m.b.t. de kerncompetentie </w:t>
            </w:r>
            <w:r w:rsidR="00385016" w:rsidRPr="00385016">
              <w:rPr>
                <w:b/>
              </w:rPr>
              <w:t xml:space="preserve">a in </w:t>
            </w:r>
            <w:r w:rsidRPr="00385016">
              <w:rPr>
                <w:b/>
              </w:rPr>
              <w:t>paragraaf 5.3.</w:t>
            </w:r>
            <w:r w:rsidR="003812A5" w:rsidRPr="00385016">
              <w:rPr>
                <w:b/>
              </w:rPr>
              <w:t>1</w:t>
            </w:r>
            <w:r w:rsidRPr="00385016">
              <w:rPr>
                <w:b/>
              </w:rPr>
              <w:t>.1</w:t>
            </w:r>
          </w:p>
          <w:p w14:paraId="43E5FEF1" w14:textId="429ACC1C" w:rsidR="00385016" w:rsidRPr="00385016" w:rsidRDefault="00385016" w:rsidP="006F4502">
            <w:pPr>
              <w:pStyle w:val="broodtekst"/>
              <w:jc w:val="center"/>
              <w:rPr>
                <w:b/>
              </w:rPr>
            </w:pPr>
            <w:r w:rsidRPr="00385016">
              <w:rPr>
                <w:b/>
              </w:rPr>
              <w:t>t.b.v. perceel 1 t/m 4 nieuw te leveren materieel</w:t>
            </w:r>
          </w:p>
        </w:tc>
      </w:tr>
      <w:tr w:rsidR="00DF2672" w:rsidRPr="00940EA5" w14:paraId="416E7BF7" w14:textId="77777777" w:rsidTr="006F4502">
        <w:tc>
          <w:tcPr>
            <w:tcW w:w="7851" w:type="dxa"/>
            <w:gridSpan w:val="2"/>
            <w:shd w:val="clear" w:color="auto" w:fill="auto"/>
          </w:tcPr>
          <w:p w14:paraId="5E175D98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opdrachtnemer</w:t>
            </w:r>
          </w:p>
        </w:tc>
      </w:tr>
      <w:tr w:rsidR="00DF2672" w:rsidRPr="00940EA5" w14:paraId="12CCE65B" w14:textId="77777777" w:rsidTr="006F4502">
        <w:tc>
          <w:tcPr>
            <w:tcW w:w="3925" w:type="dxa"/>
            <w:shd w:val="clear" w:color="auto" w:fill="auto"/>
          </w:tcPr>
          <w:p w14:paraId="46969436" w14:textId="77777777" w:rsidR="00DF2672" w:rsidRPr="00940EA5" w:rsidRDefault="00DF2672" w:rsidP="006F4502">
            <w:pPr>
              <w:pStyle w:val="broodtekst"/>
            </w:pPr>
            <w:r w:rsidRPr="00940EA5"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14:paraId="19C0C186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03219F89" w14:textId="77777777" w:rsidTr="006F4502">
        <w:tc>
          <w:tcPr>
            <w:tcW w:w="7851" w:type="dxa"/>
            <w:gridSpan w:val="2"/>
            <w:shd w:val="clear" w:color="auto" w:fill="auto"/>
          </w:tcPr>
          <w:p w14:paraId="59ADFF22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 xml:space="preserve">Gegevens Opdrachtgever </w:t>
            </w:r>
          </w:p>
        </w:tc>
      </w:tr>
      <w:tr w:rsidR="00DF2672" w:rsidRPr="00940EA5" w14:paraId="2CE9C08B" w14:textId="77777777" w:rsidTr="006F4502">
        <w:tc>
          <w:tcPr>
            <w:tcW w:w="3925" w:type="dxa"/>
            <w:shd w:val="clear" w:color="auto" w:fill="auto"/>
          </w:tcPr>
          <w:p w14:paraId="3BF1F8A0" w14:textId="77777777" w:rsidR="00DF2672" w:rsidRPr="00940EA5" w:rsidRDefault="00DF2672" w:rsidP="006F4502">
            <w:pPr>
              <w:pStyle w:val="broodtekst"/>
            </w:pPr>
            <w:r w:rsidRPr="00940EA5">
              <w:t>(statutaire) Opdrachtgever</w:t>
            </w:r>
          </w:p>
        </w:tc>
        <w:tc>
          <w:tcPr>
            <w:tcW w:w="3926" w:type="dxa"/>
            <w:shd w:val="clear" w:color="auto" w:fill="auto"/>
          </w:tcPr>
          <w:p w14:paraId="4CDBF243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47995940" w14:textId="77777777" w:rsidTr="006F4502">
        <w:tc>
          <w:tcPr>
            <w:tcW w:w="3925" w:type="dxa"/>
            <w:shd w:val="clear" w:color="auto" w:fill="auto"/>
          </w:tcPr>
          <w:p w14:paraId="7DCA0C9D" w14:textId="77777777" w:rsidR="00DF2672" w:rsidRPr="00940EA5" w:rsidRDefault="00DF2672" w:rsidP="006F4502">
            <w:pPr>
              <w:pStyle w:val="broodtekst"/>
            </w:pPr>
            <w:r w:rsidRPr="00940EA5">
              <w:t>Adres</w:t>
            </w:r>
          </w:p>
        </w:tc>
        <w:tc>
          <w:tcPr>
            <w:tcW w:w="3926" w:type="dxa"/>
            <w:shd w:val="clear" w:color="auto" w:fill="auto"/>
          </w:tcPr>
          <w:p w14:paraId="4B52EEA0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29598ECA" w14:textId="77777777" w:rsidTr="006F4502">
        <w:tc>
          <w:tcPr>
            <w:tcW w:w="3925" w:type="dxa"/>
            <w:shd w:val="clear" w:color="auto" w:fill="auto"/>
          </w:tcPr>
          <w:p w14:paraId="6101C005" w14:textId="77777777" w:rsidR="00DF2672" w:rsidRPr="00940EA5" w:rsidRDefault="00DF2672" w:rsidP="006F4502">
            <w:pPr>
              <w:pStyle w:val="broodtekst"/>
            </w:pPr>
            <w:r w:rsidRPr="00940EA5">
              <w:t>Postcode en Plaats</w:t>
            </w:r>
          </w:p>
        </w:tc>
        <w:tc>
          <w:tcPr>
            <w:tcW w:w="3926" w:type="dxa"/>
            <w:shd w:val="clear" w:color="auto" w:fill="auto"/>
          </w:tcPr>
          <w:p w14:paraId="1B305C81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0BC01107" w14:textId="77777777" w:rsidTr="006F4502">
        <w:tc>
          <w:tcPr>
            <w:tcW w:w="3925" w:type="dxa"/>
            <w:shd w:val="clear" w:color="auto" w:fill="auto"/>
          </w:tcPr>
          <w:p w14:paraId="6BC7B19F" w14:textId="77777777" w:rsidR="00DF2672" w:rsidRPr="00940EA5" w:rsidRDefault="00DF2672" w:rsidP="006F4502">
            <w:pPr>
              <w:pStyle w:val="broodtekst"/>
            </w:pPr>
            <w:r w:rsidRPr="00940EA5"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14:paraId="66F62396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677EABAB" w14:textId="77777777" w:rsidTr="006F4502">
        <w:tc>
          <w:tcPr>
            <w:tcW w:w="3925" w:type="dxa"/>
            <w:shd w:val="clear" w:color="auto" w:fill="auto"/>
          </w:tcPr>
          <w:p w14:paraId="625A03B8" w14:textId="77777777" w:rsidR="00DF2672" w:rsidRPr="00940EA5" w:rsidRDefault="00DF2672" w:rsidP="006F4502">
            <w:pPr>
              <w:pStyle w:val="broodtekst"/>
            </w:pPr>
            <w:r w:rsidRPr="00940EA5">
              <w:t>Telefoonnummer</w:t>
            </w:r>
          </w:p>
        </w:tc>
        <w:tc>
          <w:tcPr>
            <w:tcW w:w="3926" w:type="dxa"/>
            <w:shd w:val="clear" w:color="auto" w:fill="auto"/>
          </w:tcPr>
          <w:p w14:paraId="324DA34E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0D9ABB97" w14:textId="77777777" w:rsidTr="006F4502">
        <w:tc>
          <w:tcPr>
            <w:tcW w:w="7851" w:type="dxa"/>
            <w:gridSpan w:val="2"/>
            <w:shd w:val="clear" w:color="auto" w:fill="auto"/>
          </w:tcPr>
          <w:p w14:paraId="018CB224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omtrent de referentieopdracht</w:t>
            </w:r>
          </w:p>
        </w:tc>
      </w:tr>
      <w:tr w:rsidR="00DF2672" w:rsidRPr="00940EA5" w14:paraId="543C11AA" w14:textId="77777777" w:rsidTr="006F4502">
        <w:tc>
          <w:tcPr>
            <w:tcW w:w="3925" w:type="dxa"/>
            <w:shd w:val="clear" w:color="auto" w:fill="auto"/>
          </w:tcPr>
          <w:p w14:paraId="041B3F4A" w14:textId="77777777" w:rsidR="00DF2672" w:rsidRPr="00940EA5" w:rsidRDefault="00DF2672" w:rsidP="006F4502">
            <w:pPr>
              <w:pStyle w:val="broodtekst"/>
            </w:pPr>
            <w:r w:rsidRPr="00940EA5">
              <w:t>Omschrijving van de (aard van de) referentieopdracht met een uiteenzetting van de behaalde (deel-) resultaten of activiteiten</w:t>
            </w:r>
          </w:p>
        </w:tc>
        <w:tc>
          <w:tcPr>
            <w:tcW w:w="3926" w:type="dxa"/>
            <w:shd w:val="clear" w:color="auto" w:fill="auto"/>
          </w:tcPr>
          <w:p w14:paraId="2457B80A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3CAF4CF4" w14:textId="77777777" w:rsidTr="006F4502">
        <w:tc>
          <w:tcPr>
            <w:tcW w:w="3925" w:type="dxa"/>
            <w:shd w:val="clear" w:color="auto" w:fill="auto"/>
          </w:tcPr>
          <w:p w14:paraId="1F7E8788" w14:textId="77777777" w:rsidR="00DF2672" w:rsidRPr="008D76B3" w:rsidRDefault="00DF2672" w:rsidP="006F4502">
            <w:pPr>
              <w:pStyle w:val="broodtekst"/>
            </w:pPr>
            <w:r w:rsidRPr="00940EA5">
              <w:t>Overeengekomen bed</w:t>
            </w:r>
            <w:r>
              <w:t>rag (opdrachtsom) (in euro; exclusief btw</w:t>
            </w:r>
            <w:r w:rsidRPr="00940EA5">
              <w:t>)</w:t>
            </w:r>
          </w:p>
        </w:tc>
        <w:tc>
          <w:tcPr>
            <w:tcW w:w="3926" w:type="dxa"/>
            <w:shd w:val="clear" w:color="auto" w:fill="auto"/>
          </w:tcPr>
          <w:p w14:paraId="54222341" w14:textId="77777777" w:rsidR="00DF2672" w:rsidRPr="008D76B3" w:rsidRDefault="00DF2672" w:rsidP="006F4502">
            <w:pPr>
              <w:pStyle w:val="broodtekst"/>
            </w:pPr>
          </w:p>
        </w:tc>
      </w:tr>
      <w:tr w:rsidR="00DF2672" w:rsidRPr="00940EA5" w14:paraId="528A1FCF" w14:textId="77777777" w:rsidTr="006F4502">
        <w:tc>
          <w:tcPr>
            <w:tcW w:w="3925" w:type="dxa"/>
            <w:shd w:val="clear" w:color="auto" w:fill="auto"/>
          </w:tcPr>
          <w:p w14:paraId="2C280C67" w14:textId="77777777" w:rsidR="00DF2672" w:rsidRPr="00940EA5" w:rsidRDefault="00DF2672" w:rsidP="006F4502">
            <w:pPr>
              <w:pStyle w:val="broodtekst"/>
            </w:pPr>
            <w:r w:rsidRPr="00940EA5"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14:paraId="17708424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1D54EE7D" w14:textId="77777777" w:rsidTr="006F4502">
        <w:tc>
          <w:tcPr>
            <w:tcW w:w="3925" w:type="dxa"/>
            <w:shd w:val="clear" w:color="auto" w:fill="auto"/>
          </w:tcPr>
          <w:p w14:paraId="17F33406" w14:textId="77777777" w:rsidR="00DF2672" w:rsidRPr="00940EA5" w:rsidRDefault="00DF2672" w:rsidP="006F4502">
            <w:pPr>
              <w:pStyle w:val="broodtekst"/>
            </w:pPr>
            <w:r w:rsidRPr="00940EA5">
              <w:t>Einddatum opdracht</w:t>
            </w:r>
          </w:p>
        </w:tc>
        <w:tc>
          <w:tcPr>
            <w:tcW w:w="3926" w:type="dxa"/>
            <w:shd w:val="clear" w:color="auto" w:fill="auto"/>
          </w:tcPr>
          <w:p w14:paraId="681F8C44" w14:textId="77777777" w:rsidR="00DF2672" w:rsidRPr="00940EA5" w:rsidRDefault="00DF2672" w:rsidP="006F4502">
            <w:pPr>
              <w:pStyle w:val="broodtekst"/>
            </w:pPr>
          </w:p>
        </w:tc>
      </w:tr>
    </w:tbl>
    <w:p w14:paraId="5E4DE675" w14:textId="77777777" w:rsidR="00DF2672" w:rsidRPr="00940EA5" w:rsidRDefault="00DF2672" w:rsidP="00DF2672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DF2672" w:rsidRPr="00B1206E" w14:paraId="18DFA072" w14:textId="77777777" w:rsidTr="006F4502">
        <w:tc>
          <w:tcPr>
            <w:tcW w:w="7851" w:type="dxa"/>
            <w:gridSpan w:val="2"/>
            <w:shd w:val="clear" w:color="auto" w:fill="auto"/>
          </w:tcPr>
          <w:p w14:paraId="6D8F076B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REFERENTIEOPDRACHT NR.: 2</w:t>
            </w:r>
          </w:p>
          <w:p w14:paraId="54FA87EE" w14:textId="77777777" w:rsidR="00DF2672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szCs w:val="18"/>
              </w:rPr>
              <w:t xml:space="preserve">m.b.t. de </w:t>
            </w:r>
            <w:r>
              <w:rPr>
                <w:b/>
              </w:rPr>
              <w:t xml:space="preserve">kerncompetentie </w:t>
            </w:r>
            <w:r w:rsidR="00B1206E">
              <w:rPr>
                <w:b/>
              </w:rPr>
              <w:t xml:space="preserve">b </w:t>
            </w:r>
            <w:r w:rsidRPr="00E5193F">
              <w:rPr>
                <w:b/>
              </w:rPr>
              <w:t xml:space="preserve">in </w:t>
            </w:r>
            <w:r w:rsidRPr="00B1206E">
              <w:rPr>
                <w:b/>
              </w:rPr>
              <w:t>paragraaf 5.3.</w:t>
            </w:r>
            <w:r w:rsidR="003812A5" w:rsidRPr="00B1206E">
              <w:rPr>
                <w:b/>
              </w:rPr>
              <w:t>1</w:t>
            </w:r>
            <w:r w:rsidRPr="00B1206E">
              <w:rPr>
                <w:b/>
              </w:rPr>
              <w:t>.1</w:t>
            </w:r>
          </w:p>
          <w:p w14:paraId="231C89CF" w14:textId="1D7F64E3" w:rsidR="00B1206E" w:rsidRPr="00B1206E" w:rsidRDefault="00B1206E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B1206E">
              <w:rPr>
                <w:b/>
              </w:rPr>
              <w:t>t.b.v. perceel 1 t/m 4 nie</w:t>
            </w:r>
            <w:r>
              <w:rPr>
                <w:b/>
              </w:rPr>
              <w:t>uw te leveren materieel</w:t>
            </w:r>
          </w:p>
        </w:tc>
      </w:tr>
      <w:tr w:rsidR="00DF2672" w:rsidRPr="00940EA5" w14:paraId="61C9DFF9" w14:textId="77777777" w:rsidTr="006F4502">
        <w:tc>
          <w:tcPr>
            <w:tcW w:w="7851" w:type="dxa"/>
            <w:gridSpan w:val="2"/>
            <w:shd w:val="clear" w:color="auto" w:fill="auto"/>
          </w:tcPr>
          <w:p w14:paraId="561AEB83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 xml:space="preserve">Gegevens </w:t>
            </w:r>
            <w:r w:rsidRPr="00940EA5">
              <w:rPr>
                <w:b/>
              </w:rPr>
              <w:t>opdrachtnemer</w:t>
            </w:r>
          </w:p>
        </w:tc>
      </w:tr>
      <w:tr w:rsidR="00DF2672" w:rsidRPr="00940EA5" w14:paraId="167D9EC2" w14:textId="77777777" w:rsidTr="006F4502">
        <w:tc>
          <w:tcPr>
            <w:tcW w:w="3925" w:type="dxa"/>
            <w:shd w:val="clear" w:color="auto" w:fill="auto"/>
          </w:tcPr>
          <w:p w14:paraId="18A23611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14:paraId="2200DF27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73F74BEA" w14:textId="77777777" w:rsidTr="006F4502">
        <w:tc>
          <w:tcPr>
            <w:tcW w:w="7851" w:type="dxa"/>
            <w:gridSpan w:val="2"/>
            <w:shd w:val="clear" w:color="auto" w:fill="auto"/>
          </w:tcPr>
          <w:p w14:paraId="6C4025CE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Gegevens opdrachtgever</w:t>
            </w:r>
          </w:p>
        </w:tc>
      </w:tr>
      <w:tr w:rsidR="00DF2672" w:rsidRPr="00940EA5" w14:paraId="0B654098" w14:textId="77777777" w:rsidTr="006F4502">
        <w:tc>
          <w:tcPr>
            <w:tcW w:w="3925" w:type="dxa"/>
            <w:shd w:val="clear" w:color="auto" w:fill="auto"/>
          </w:tcPr>
          <w:p w14:paraId="7128486A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 xml:space="preserve">(statutaire) Naam opdrachtgever </w:t>
            </w:r>
          </w:p>
        </w:tc>
        <w:tc>
          <w:tcPr>
            <w:tcW w:w="3926" w:type="dxa"/>
            <w:shd w:val="clear" w:color="auto" w:fill="auto"/>
          </w:tcPr>
          <w:p w14:paraId="316F06D1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5166D010" w14:textId="77777777" w:rsidTr="006F4502">
        <w:tc>
          <w:tcPr>
            <w:tcW w:w="3925" w:type="dxa"/>
            <w:shd w:val="clear" w:color="auto" w:fill="auto"/>
          </w:tcPr>
          <w:p w14:paraId="191C2EE5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Adres</w:t>
            </w:r>
          </w:p>
        </w:tc>
        <w:tc>
          <w:tcPr>
            <w:tcW w:w="3926" w:type="dxa"/>
            <w:shd w:val="clear" w:color="auto" w:fill="auto"/>
          </w:tcPr>
          <w:p w14:paraId="693FD8A3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3FA704E7" w14:textId="77777777" w:rsidTr="006F4502">
        <w:tc>
          <w:tcPr>
            <w:tcW w:w="3925" w:type="dxa"/>
            <w:shd w:val="clear" w:color="auto" w:fill="auto"/>
          </w:tcPr>
          <w:p w14:paraId="7048D066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Postcode en Plaats</w:t>
            </w:r>
          </w:p>
        </w:tc>
        <w:tc>
          <w:tcPr>
            <w:tcW w:w="3926" w:type="dxa"/>
            <w:shd w:val="clear" w:color="auto" w:fill="auto"/>
          </w:tcPr>
          <w:p w14:paraId="346FCA0C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27C373AD" w14:textId="77777777" w:rsidTr="006F4502">
        <w:tc>
          <w:tcPr>
            <w:tcW w:w="3925" w:type="dxa"/>
            <w:shd w:val="clear" w:color="auto" w:fill="auto"/>
          </w:tcPr>
          <w:p w14:paraId="0573E3E5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14:paraId="49FA70BA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58BA3E6E" w14:textId="77777777" w:rsidTr="006F4502">
        <w:tc>
          <w:tcPr>
            <w:tcW w:w="3925" w:type="dxa"/>
            <w:shd w:val="clear" w:color="auto" w:fill="auto"/>
          </w:tcPr>
          <w:p w14:paraId="1039811A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Telefoonnummer</w:t>
            </w:r>
          </w:p>
        </w:tc>
        <w:tc>
          <w:tcPr>
            <w:tcW w:w="3926" w:type="dxa"/>
            <w:shd w:val="clear" w:color="auto" w:fill="auto"/>
          </w:tcPr>
          <w:p w14:paraId="091A8057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3BC57565" w14:textId="77777777" w:rsidTr="006F4502">
        <w:tc>
          <w:tcPr>
            <w:tcW w:w="7851" w:type="dxa"/>
            <w:gridSpan w:val="2"/>
            <w:shd w:val="clear" w:color="auto" w:fill="auto"/>
          </w:tcPr>
          <w:p w14:paraId="7BF9DDF8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Gegevens omtrent de referentieopdracht</w:t>
            </w:r>
          </w:p>
        </w:tc>
      </w:tr>
      <w:tr w:rsidR="00DF2672" w:rsidRPr="00940EA5" w14:paraId="255F0BA8" w14:textId="77777777" w:rsidTr="006F4502">
        <w:tc>
          <w:tcPr>
            <w:tcW w:w="3925" w:type="dxa"/>
            <w:shd w:val="clear" w:color="auto" w:fill="auto"/>
          </w:tcPr>
          <w:p w14:paraId="213578BD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Omschrijving van de (aard van de) referentieopdracht met een uiteenzetting van de behaalde (deel-)resultaten of activiteiten</w:t>
            </w:r>
          </w:p>
        </w:tc>
        <w:tc>
          <w:tcPr>
            <w:tcW w:w="3926" w:type="dxa"/>
            <w:shd w:val="clear" w:color="auto" w:fill="auto"/>
          </w:tcPr>
          <w:p w14:paraId="1B65A45C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24F051E7" w14:textId="77777777" w:rsidTr="006F4502">
        <w:tc>
          <w:tcPr>
            <w:tcW w:w="3925" w:type="dxa"/>
            <w:shd w:val="clear" w:color="auto" w:fill="auto"/>
          </w:tcPr>
          <w:p w14:paraId="4A4EE247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Overeengeko</w:t>
            </w:r>
            <w:r>
              <w:rPr>
                <w:szCs w:val="18"/>
              </w:rPr>
              <w:t>men bedrag (opdrachtsom) (in euro</w:t>
            </w:r>
            <w:r w:rsidRPr="00940EA5">
              <w:rPr>
                <w:szCs w:val="18"/>
              </w:rPr>
              <w:t>; excl</w:t>
            </w:r>
            <w:r>
              <w:rPr>
                <w:szCs w:val="18"/>
              </w:rPr>
              <w:t>usief btw</w:t>
            </w:r>
            <w:r w:rsidRPr="00940EA5">
              <w:rPr>
                <w:szCs w:val="18"/>
              </w:rPr>
              <w:t>)</w:t>
            </w:r>
          </w:p>
        </w:tc>
        <w:tc>
          <w:tcPr>
            <w:tcW w:w="3926" w:type="dxa"/>
            <w:shd w:val="clear" w:color="auto" w:fill="auto"/>
          </w:tcPr>
          <w:p w14:paraId="4F4BAB1D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77A803E4" w14:textId="77777777" w:rsidTr="006F4502">
        <w:tc>
          <w:tcPr>
            <w:tcW w:w="3925" w:type="dxa"/>
            <w:shd w:val="clear" w:color="auto" w:fill="auto"/>
          </w:tcPr>
          <w:p w14:paraId="3282C0A5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14:paraId="5D25367B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2DDFFB72" w14:textId="77777777" w:rsidTr="006F4502">
        <w:tc>
          <w:tcPr>
            <w:tcW w:w="3925" w:type="dxa"/>
            <w:shd w:val="clear" w:color="auto" w:fill="auto"/>
          </w:tcPr>
          <w:p w14:paraId="03AA41A9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Einddatum opdracht</w:t>
            </w:r>
          </w:p>
        </w:tc>
        <w:tc>
          <w:tcPr>
            <w:tcW w:w="3926" w:type="dxa"/>
            <w:shd w:val="clear" w:color="auto" w:fill="auto"/>
          </w:tcPr>
          <w:p w14:paraId="35A59F60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14:paraId="04BE0887" w14:textId="77777777" w:rsidR="00DF2672" w:rsidRDefault="00DF2672" w:rsidP="00DF2672">
      <w:pPr>
        <w:pStyle w:val="broodtekst"/>
      </w:pPr>
    </w:p>
    <w:p w14:paraId="06169A95" w14:textId="77777777" w:rsidR="000C3D6D" w:rsidRDefault="000C3D6D" w:rsidP="00DF2672">
      <w:pPr>
        <w:pStyle w:val="broodtekst"/>
      </w:pPr>
    </w:p>
    <w:p w14:paraId="0A3B3FBF" w14:textId="77777777" w:rsidR="000C3D6D" w:rsidRDefault="000C3D6D" w:rsidP="00DF2672">
      <w:pPr>
        <w:pStyle w:val="broodtekst"/>
      </w:pPr>
    </w:p>
    <w:p w14:paraId="6494B7BD" w14:textId="77777777" w:rsidR="000C3D6D" w:rsidRDefault="000C3D6D" w:rsidP="00DF2672">
      <w:pPr>
        <w:pStyle w:val="broodtekst"/>
      </w:pPr>
    </w:p>
    <w:p w14:paraId="0959DACB" w14:textId="77777777" w:rsidR="002F37DE" w:rsidRPr="00940EA5" w:rsidRDefault="002F37DE" w:rsidP="00DF2672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DF2672" w:rsidRPr="00940EA5" w14:paraId="7C232FC1" w14:textId="77777777" w:rsidTr="006F4502">
        <w:tc>
          <w:tcPr>
            <w:tcW w:w="7851" w:type="dxa"/>
            <w:gridSpan w:val="2"/>
            <w:shd w:val="clear" w:color="auto" w:fill="auto"/>
          </w:tcPr>
          <w:p w14:paraId="572B569E" w14:textId="77777777" w:rsidR="00DF2672" w:rsidRPr="00940EA5" w:rsidRDefault="00DF2672" w:rsidP="006F4502">
            <w:pPr>
              <w:pStyle w:val="broodtekst"/>
              <w:jc w:val="center"/>
              <w:rPr>
                <w:b/>
              </w:rPr>
            </w:pPr>
            <w:r w:rsidRPr="00940EA5">
              <w:rPr>
                <w:b/>
              </w:rPr>
              <w:lastRenderedPageBreak/>
              <w:t>REFERENTIEOPDRACHT NR.: 3</w:t>
            </w:r>
          </w:p>
          <w:p w14:paraId="7846C9B0" w14:textId="664F7C80" w:rsidR="00B1206E" w:rsidRDefault="00DF2672" w:rsidP="006F4502">
            <w:pPr>
              <w:pStyle w:val="broodtekst"/>
              <w:jc w:val="center"/>
              <w:rPr>
                <w:b/>
              </w:rPr>
            </w:pPr>
            <w:r w:rsidRPr="00940EA5">
              <w:rPr>
                <w:b/>
              </w:rPr>
              <w:t xml:space="preserve">m.b.t. de </w:t>
            </w:r>
            <w:r>
              <w:rPr>
                <w:b/>
              </w:rPr>
              <w:t>kerncompetentie</w:t>
            </w:r>
            <w:r w:rsidR="00B1206E">
              <w:rPr>
                <w:b/>
              </w:rPr>
              <w:t xml:space="preserve"> circulaire materieellevering </w:t>
            </w:r>
            <w:r w:rsidRPr="00E5193F">
              <w:rPr>
                <w:b/>
              </w:rPr>
              <w:t xml:space="preserve">in </w:t>
            </w:r>
          </w:p>
          <w:p w14:paraId="097FC014" w14:textId="77777777" w:rsidR="00DF2672" w:rsidRDefault="00DF2672" w:rsidP="006F4502">
            <w:pPr>
              <w:pStyle w:val="broodtekst"/>
              <w:jc w:val="center"/>
              <w:rPr>
                <w:b/>
              </w:rPr>
            </w:pPr>
            <w:r w:rsidRPr="00B1206E">
              <w:rPr>
                <w:b/>
              </w:rPr>
              <w:t>paragraaf 5.3.</w:t>
            </w:r>
            <w:r w:rsidR="003812A5" w:rsidRPr="00B1206E">
              <w:rPr>
                <w:b/>
              </w:rPr>
              <w:t>1</w:t>
            </w:r>
            <w:r w:rsidRPr="00B1206E">
              <w:rPr>
                <w:b/>
              </w:rPr>
              <w:t>.1</w:t>
            </w:r>
          </w:p>
          <w:p w14:paraId="34A6C012" w14:textId="73AFDE1E" w:rsidR="000C3D6D" w:rsidRPr="00940EA5" w:rsidRDefault="00D2002D" w:rsidP="006F4502">
            <w:pPr>
              <w:pStyle w:val="broodtekst"/>
              <w:jc w:val="center"/>
              <w:rPr>
                <w:b/>
              </w:rPr>
            </w:pPr>
            <w:r w:rsidRPr="00B1206E">
              <w:rPr>
                <w:b/>
              </w:rPr>
              <w:t xml:space="preserve">t.b.v. perceel </w:t>
            </w:r>
            <w:r>
              <w:rPr>
                <w:b/>
              </w:rPr>
              <w:t xml:space="preserve"> </w:t>
            </w:r>
            <w:r w:rsidRPr="00D2002D">
              <w:rPr>
                <w:b/>
              </w:rPr>
              <w:t>5 circulaire materieellevering</w:t>
            </w:r>
          </w:p>
        </w:tc>
      </w:tr>
      <w:tr w:rsidR="00DF2672" w:rsidRPr="00940EA5" w14:paraId="313C1FCD" w14:textId="77777777" w:rsidTr="006F4502">
        <w:tc>
          <w:tcPr>
            <w:tcW w:w="7851" w:type="dxa"/>
            <w:gridSpan w:val="2"/>
            <w:shd w:val="clear" w:color="auto" w:fill="auto"/>
          </w:tcPr>
          <w:p w14:paraId="6CEBE84F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opdrachtnemer</w:t>
            </w:r>
          </w:p>
        </w:tc>
      </w:tr>
      <w:tr w:rsidR="00DF2672" w:rsidRPr="00940EA5" w14:paraId="26BD7A70" w14:textId="77777777" w:rsidTr="006F4502">
        <w:tc>
          <w:tcPr>
            <w:tcW w:w="3925" w:type="dxa"/>
            <w:shd w:val="clear" w:color="auto" w:fill="auto"/>
          </w:tcPr>
          <w:p w14:paraId="6A9CD41C" w14:textId="77777777" w:rsidR="00DF2672" w:rsidRPr="00940EA5" w:rsidRDefault="00DF2672" w:rsidP="006F4502">
            <w:pPr>
              <w:pStyle w:val="broodtekst"/>
            </w:pPr>
            <w:r w:rsidRPr="00940EA5"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14:paraId="1D8231CE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2C242F1C" w14:textId="77777777" w:rsidTr="006F4502">
        <w:tc>
          <w:tcPr>
            <w:tcW w:w="7851" w:type="dxa"/>
            <w:gridSpan w:val="2"/>
            <w:shd w:val="clear" w:color="auto" w:fill="auto"/>
          </w:tcPr>
          <w:p w14:paraId="4E0EE2EB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opdrachtgever</w:t>
            </w:r>
          </w:p>
        </w:tc>
      </w:tr>
      <w:tr w:rsidR="00DF2672" w:rsidRPr="00940EA5" w14:paraId="45A68E33" w14:textId="77777777" w:rsidTr="006F4502">
        <w:tc>
          <w:tcPr>
            <w:tcW w:w="3925" w:type="dxa"/>
            <w:shd w:val="clear" w:color="auto" w:fill="auto"/>
          </w:tcPr>
          <w:p w14:paraId="03300191" w14:textId="77777777" w:rsidR="00DF2672" w:rsidRPr="00940EA5" w:rsidRDefault="00DF2672" w:rsidP="006F4502">
            <w:pPr>
              <w:pStyle w:val="broodtekst"/>
            </w:pPr>
            <w:r w:rsidRPr="00940EA5">
              <w:t xml:space="preserve">(statutaire) Naam opdrachtgever </w:t>
            </w:r>
          </w:p>
        </w:tc>
        <w:tc>
          <w:tcPr>
            <w:tcW w:w="3926" w:type="dxa"/>
            <w:shd w:val="clear" w:color="auto" w:fill="auto"/>
          </w:tcPr>
          <w:p w14:paraId="63B8DA96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1EDDC9BA" w14:textId="77777777" w:rsidTr="006F4502">
        <w:tc>
          <w:tcPr>
            <w:tcW w:w="3925" w:type="dxa"/>
            <w:shd w:val="clear" w:color="auto" w:fill="auto"/>
          </w:tcPr>
          <w:p w14:paraId="2AC67528" w14:textId="77777777" w:rsidR="00DF2672" w:rsidRPr="00940EA5" w:rsidRDefault="00DF2672" w:rsidP="006F4502">
            <w:pPr>
              <w:pStyle w:val="broodtekst"/>
            </w:pPr>
            <w:r w:rsidRPr="00940EA5">
              <w:t>Adres</w:t>
            </w:r>
          </w:p>
        </w:tc>
        <w:tc>
          <w:tcPr>
            <w:tcW w:w="3926" w:type="dxa"/>
            <w:shd w:val="clear" w:color="auto" w:fill="auto"/>
          </w:tcPr>
          <w:p w14:paraId="1A89430B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1990CA4C" w14:textId="77777777" w:rsidTr="006F4502">
        <w:tc>
          <w:tcPr>
            <w:tcW w:w="3925" w:type="dxa"/>
            <w:shd w:val="clear" w:color="auto" w:fill="auto"/>
          </w:tcPr>
          <w:p w14:paraId="3D90980C" w14:textId="77777777" w:rsidR="00DF2672" w:rsidRPr="00940EA5" w:rsidRDefault="00DF2672" w:rsidP="006F4502">
            <w:pPr>
              <w:pStyle w:val="broodtekst"/>
            </w:pPr>
            <w:r w:rsidRPr="00940EA5">
              <w:t>Postcode en Plaats</w:t>
            </w:r>
          </w:p>
        </w:tc>
        <w:tc>
          <w:tcPr>
            <w:tcW w:w="3926" w:type="dxa"/>
            <w:shd w:val="clear" w:color="auto" w:fill="auto"/>
          </w:tcPr>
          <w:p w14:paraId="6F25D607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5E4FF201" w14:textId="77777777" w:rsidTr="006F4502">
        <w:tc>
          <w:tcPr>
            <w:tcW w:w="3925" w:type="dxa"/>
            <w:shd w:val="clear" w:color="auto" w:fill="auto"/>
          </w:tcPr>
          <w:p w14:paraId="62AD93E8" w14:textId="77777777" w:rsidR="00DF2672" w:rsidRPr="00940EA5" w:rsidRDefault="00DF2672" w:rsidP="006F4502">
            <w:pPr>
              <w:pStyle w:val="broodtekst"/>
            </w:pPr>
            <w:r w:rsidRPr="00940EA5"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14:paraId="3810245E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3ED6C6E1" w14:textId="77777777" w:rsidTr="006F4502">
        <w:tc>
          <w:tcPr>
            <w:tcW w:w="3925" w:type="dxa"/>
            <w:shd w:val="clear" w:color="auto" w:fill="auto"/>
          </w:tcPr>
          <w:p w14:paraId="3C03F19F" w14:textId="77777777" w:rsidR="00DF2672" w:rsidRPr="00940EA5" w:rsidRDefault="00DF2672" w:rsidP="006F4502">
            <w:pPr>
              <w:pStyle w:val="broodtekst"/>
            </w:pPr>
            <w:r w:rsidRPr="00940EA5">
              <w:t>Telefoonnummer</w:t>
            </w:r>
          </w:p>
        </w:tc>
        <w:tc>
          <w:tcPr>
            <w:tcW w:w="3926" w:type="dxa"/>
            <w:shd w:val="clear" w:color="auto" w:fill="auto"/>
          </w:tcPr>
          <w:p w14:paraId="7E5931C1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0374B8AF" w14:textId="77777777" w:rsidTr="006F4502">
        <w:tc>
          <w:tcPr>
            <w:tcW w:w="7851" w:type="dxa"/>
            <w:gridSpan w:val="2"/>
            <w:shd w:val="clear" w:color="auto" w:fill="auto"/>
          </w:tcPr>
          <w:p w14:paraId="509872B0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omtrent de referentieopdracht</w:t>
            </w:r>
          </w:p>
        </w:tc>
      </w:tr>
      <w:tr w:rsidR="00DF2672" w:rsidRPr="00940EA5" w14:paraId="70984F0E" w14:textId="77777777" w:rsidTr="006F4502">
        <w:tc>
          <w:tcPr>
            <w:tcW w:w="3925" w:type="dxa"/>
            <w:shd w:val="clear" w:color="auto" w:fill="auto"/>
          </w:tcPr>
          <w:p w14:paraId="2FDDD6E2" w14:textId="77777777" w:rsidR="00DF2672" w:rsidRPr="00940EA5" w:rsidRDefault="00DF2672" w:rsidP="006F4502">
            <w:pPr>
              <w:pStyle w:val="broodtekst"/>
            </w:pPr>
            <w:r w:rsidRPr="00940EA5">
              <w:t>Omschrijving van de (aard van de) referentieopdracht met een uiteenzetting van de behaalde (deel-)resultaten of activiteiten</w:t>
            </w:r>
          </w:p>
        </w:tc>
        <w:tc>
          <w:tcPr>
            <w:tcW w:w="3926" w:type="dxa"/>
            <w:shd w:val="clear" w:color="auto" w:fill="auto"/>
          </w:tcPr>
          <w:p w14:paraId="6C89769D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03926B8A" w14:textId="77777777" w:rsidTr="006F4502">
        <w:tc>
          <w:tcPr>
            <w:tcW w:w="3925" w:type="dxa"/>
            <w:shd w:val="clear" w:color="auto" w:fill="auto"/>
          </w:tcPr>
          <w:p w14:paraId="1E1DCD31" w14:textId="77777777" w:rsidR="00DF2672" w:rsidRPr="00940EA5" w:rsidRDefault="00DF2672" w:rsidP="006F4502">
            <w:pPr>
              <w:pStyle w:val="broodtekst"/>
            </w:pPr>
            <w:r w:rsidRPr="00940EA5">
              <w:t>Overeengeko</w:t>
            </w:r>
            <w:r>
              <w:t>men bedrag (opdrachtsom) (in euro</w:t>
            </w:r>
            <w:r w:rsidRPr="00940EA5">
              <w:t>; excl</w:t>
            </w:r>
            <w:r>
              <w:t>usief btw</w:t>
            </w:r>
            <w:r w:rsidRPr="00940EA5">
              <w:t>)</w:t>
            </w:r>
          </w:p>
        </w:tc>
        <w:tc>
          <w:tcPr>
            <w:tcW w:w="3926" w:type="dxa"/>
            <w:shd w:val="clear" w:color="auto" w:fill="auto"/>
          </w:tcPr>
          <w:p w14:paraId="78558313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0D3D3B8B" w14:textId="77777777" w:rsidTr="006F4502">
        <w:tc>
          <w:tcPr>
            <w:tcW w:w="3925" w:type="dxa"/>
            <w:shd w:val="clear" w:color="auto" w:fill="auto"/>
          </w:tcPr>
          <w:p w14:paraId="23343585" w14:textId="77777777" w:rsidR="00DF2672" w:rsidRPr="00940EA5" w:rsidRDefault="00DF2672" w:rsidP="006F4502">
            <w:pPr>
              <w:pStyle w:val="broodtekst"/>
            </w:pPr>
            <w:r w:rsidRPr="00940EA5"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14:paraId="24F6057C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7F17A745" w14:textId="77777777" w:rsidTr="006F4502">
        <w:tc>
          <w:tcPr>
            <w:tcW w:w="3925" w:type="dxa"/>
            <w:shd w:val="clear" w:color="auto" w:fill="auto"/>
          </w:tcPr>
          <w:p w14:paraId="012200A4" w14:textId="77777777" w:rsidR="00DF2672" w:rsidRPr="00940EA5" w:rsidRDefault="00DF2672" w:rsidP="006F4502">
            <w:pPr>
              <w:pStyle w:val="broodtekst"/>
            </w:pPr>
            <w:r w:rsidRPr="00940EA5">
              <w:t>Einddatum opdracht</w:t>
            </w:r>
          </w:p>
        </w:tc>
        <w:tc>
          <w:tcPr>
            <w:tcW w:w="3926" w:type="dxa"/>
            <w:shd w:val="clear" w:color="auto" w:fill="auto"/>
          </w:tcPr>
          <w:p w14:paraId="107F4F73" w14:textId="77777777" w:rsidR="00DF2672" w:rsidRPr="00940EA5" w:rsidRDefault="00DF2672" w:rsidP="006F4502">
            <w:pPr>
              <w:pStyle w:val="broodtekst"/>
            </w:pPr>
          </w:p>
        </w:tc>
      </w:tr>
    </w:tbl>
    <w:p w14:paraId="49790C1F" w14:textId="77777777" w:rsidR="00DF2672" w:rsidRPr="00940EA5" w:rsidRDefault="00DF2672" w:rsidP="00DF2672">
      <w:pPr>
        <w:pStyle w:val="broodtekst"/>
      </w:pPr>
    </w:p>
    <w:p w14:paraId="43D2E1D8" w14:textId="77777777" w:rsidR="00DF2672" w:rsidRDefault="00DF2672" w:rsidP="00DF2672">
      <w:pPr>
        <w:spacing w:line="240" w:lineRule="auto"/>
      </w:pPr>
      <w:r w:rsidRPr="00940EA5">
        <w:t>Indien een Inschrijver zich beroept op een referentieopdracht die (deels) door een derde is uitgevoerd dient inzi</w:t>
      </w:r>
      <w:r w:rsidR="002F37DE">
        <w:t>chtelijk te worden gemaakt in het</w:t>
      </w:r>
      <w:r w:rsidRPr="00940EA5">
        <w:t xml:space="preserve"> </w:t>
      </w:r>
      <w:r>
        <w:t>UEA</w:t>
      </w:r>
      <w:r w:rsidRPr="00E5193F">
        <w:t xml:space="preserve"> welk deel van de betreffende opdracht door de Inschrijver is uitgevoerd en welk deel door een derde. </w:t>
      </w:r>
    </w:p>
    <w:p w14:paraId="0C2EFA7B" w14:textId="77777777" w:rsidR="00DF2672" w:rsidRDefault="00DF2672" w:rsidP="00DF2672">
      <w:pPr>
        <w:spacing w:line="240" w:lineRule="auto"/>
      </w:pPr>
    </w:p>
    <w:p w14:paraId="014C0074" w14:textId="77777777" w:rsidR="00DF2672" w:rsidRPr="00E20D4E" w:rsidRDefault="00DF2672" w:rsidP="00DF2672">
      <w:pPr>
        <w:autoSpaceDE w:val="0"/>
        <w:autoSpaceDN w:val="0"/>
        <w:spacing w:line="240" w:lineRule="auto"/>
        <w:rPr>
          <w:b/>
          <w:bCs/>
          <w:color w:val="000000"/>
        </w:rPr>
      </w:pPr>
      <w:r w:rsidRPr="00E20D4E">
        <w:rPr>
          <w:b/>
          <w:bCs/>
          <w:color w:val="000000"/>
        </w:rPr>
        <w:t xml:space="preserve">Aandachtspunten : </w:t>
      </w:r>
    </w:p>
    <w:p w14:paraId="5BBA055B" w14:textId="77777777" w:rsidR="00DF2672" w:rsidRPr="00E20D4E" w:rsidRDefault="00DF2672" w:rsidP="00DF2672">
      <w:pPr>
        <w:pStyle w:val="Default"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Langlopende opdrachten die langer dan drie jaar voorafgaand aan datum van publicatie van de aankondiging van deze aanbesteding op </w:t>
      </w:r>
      <w:hyperlink r:id="rId7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 verkregen zijn kunnen gebruikt worden voor de beantwoording van de geschiktheidseisen, voor zover de in de beantwoording beschreven werkzaamheden betrekking hebben op de periode uiterlijk 3 jaar voor de datum van publicatie van de aankondiging van deze aanbesteding op </w:t>
      </w:r>
      <w:hyperlink r:id="rId8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.  </w:t>
      </w:r>
    </w:p>
    <w:p w14:paraId="0A6C5C24" w14:textId="77777777" w:rsidR="00DF2672" w:rsidRPr="00E20D4E" w:rsidRDefault="00DF2672" w:rsidP="00DF2672">
      <w:pPr>
        <w:pStyle w:val="Default"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Uit de beantwoording dient te blijken dat de werkzaamheden die verricht zijn in de periode uiterlijk 3 jaar voor de datum van publicatie van de aankondiging van deze aanbesteding op </w:t>
      </w:r>
      <w:hyperlink r:id="rId9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 invulling geven aan hetgeen gevraagd in de geschiktheidseisen. </w:t>
      </w:r>
    </w:p>
    <w:p w14:paraId="7A17751E" w14:textId="414694A2" w:rsidR="00DF2672" w:rsidRPr="00E20D4E" w:rsidRDefault="00DF2672" w:rsidP="00DF2672">
      <w:pPr>
        <w:pStyle w:val="Default"/>
        <w:widowControl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>Reeds verkregen maar nog niet afgeronde opdrachten mogen opgevoerd worden indien voldaan wordt aan de volgende eisen;</w:t>
      </w:r>
    </w:p>
    <w:p w14:paraId="70F4E7E5" w14:textId="56C6DCDB" w:rsidR="00DF2672" w:rsidRPr="00E20D4E" w:rsidRDefault="00DF2672" w:rsidP="00DF2672">
      <w:pPr>
        <w:numPr>
          <w:ilvl w:val="1"/>
          <w:numId w:val="32"/>
        </w:numPr>
        <w:autoSpaceDE w:val="0"/>
        <w:autoSpaceDN w:val="0"/>
        <w:spacing w:line="240" w:lineRule="auto"/>
        <w:rPr>
          <w:color w:val="000000"/>
        </w:rPr>
      </w:pPr>
      <w:r w:rsidRPr="00E20D4E">
        <w:rPr>
          <w:color w:val="000000"/>
        </w:rPr>
        <w:t xml:space="preserve">De opdracht is op de uiterste datum voor indienen Inschrijving reeds </w:t>
      </w:r>
      <w:r w:rsidR="009C08B4">
        <w:rPr>
          <w:color w:val="000000"/>
        </w:rPr>
        <w:t>twaalf (12)</w:t>
      </w:r>
      <w:r w:rsidR="003812A5">
        <w:rPr>
          <w:color w:val="000000"/>
        </w:rPr>
        <w:t xml:space="preserve"> </w:t>
      </w:r>
      <w:r>
        <w:rPr>
          <w:color w:val="000000"/>
        </w:rPr>
        <w:t xml:space="preserve">maanden in uitvoering. </w:t>
      </w:r>
    </w:p>
    <w:p w14:paraId="7E7140E3" w14:textId="77777777" w:rsidR="00DF2672" w:rsidRPr="00E20D4E" w:rsidRDefault="00DF2672" w:rsidP="00DF2672">
      <w:pPr>
        <w:numPr>
          <w:ilvl w:val="1"/>
          <w:numId w:val="32"/>
        </w:numPr>
        <w:autoSpaceDE w:val="0"/>
        <w:autoSpaceDN w:val="0"/>
        <w:spacing w:line="240" w:lineRule="auto"/>
        <w:rPr>
          <w:color w:val="000000"/>
        </w:rPr>
      </w:pPr>
      <w:r w:rsidRPr="00E20D4E">
        <w:rPr>
          <w:color w:val="000000"/>
        </w:rPr>
        <w:t>In de in uitvoering zijnde periode is aantoonbaar invulling gegeven aan de gevraagde ervaring.</w:t>
      </w:r>
    </w:p>
    <w:p w14:paraId="59D338AD" w14:textId="77777777" w:rsidR="00DF2672" w:rsidRDefault="00DF2672" w:rsidP="00DF2672">
      <w:pPr>
        <w:pStyle w:val="Default"/>
        <w:widowControl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>Inschrijver is verantwoordelijk voor de volledigheid van de aangedragen referentieopdrachten. Het invullen van de bij deze Bijlage behorende referentieopdrachten valt onder de zorgvuldigheidsplicht van Inschrijver. </w:t>
      </w:r>
    </w:p>
    <w:p w14:paraId="17323A90" w14:textId="77777777" w:rsidR="00DF2672" w:rsidRPr="00E20D4E" w:rsidRDefault="00DF2672" w:rsidP="00DF2672">
      <w:pPr>
        <w:pStyle w:val="Default"/>
        <w:widowControl/>
        <w:ind w:left="720"/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  </w:t>
      </w:r>
    </w:p>
    <w:p w14:paraId="7CFD677F" w14:textId="77777777" w:rsidR="003F5EB0" w:rsidRPr="003F5EB0" w:rsidRDefault="003F5EB0" w:rsidP="003F5EB0"/>
    <w:sectPr w:rsidR="003F5EB0" w:rsidRPr="003F5EB0" w:rsidSect="000B3F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D209B" w14:textId="77777777" w:rsidR="00150087" w:rsidRDefault="00150087" w:rsidP="0088501B">
      <w:r>
        <w:separator/>
      </w:r>
    </w:p>
  </w:endnote>
  <w:endnote w:type="continuationSeparator" w:id="0">
    <w:p w14:paraId="5FD9B19E" w14:textId="77777777" w:rsidR="00150087" w:rsidRDefault="00150087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f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48353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15BDE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10E8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5E08B" w14:textId="77777777" w:rsidR="00150087" w:rsidRDefault="00150087" w:rsidP="0088501B">
      <w:r>
        <w:separator/>
      </w:r>
    </w:p>
  </w:footnote>
  <w:footnote w:type="continuationSeparator" w:id="0">
    <w:p w14:paraId="53CB4107" w14:textId="77777777" w:rsidR="00150087" w:rsidRDefault="00150087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C427A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91FA7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ACA17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1D32B8F"/>
    <w:multiLevelType w:val="hybridMultilevel"/>
    <w:tmpl w:val="D334E85A"/>
    <w:lvl w:ilvl="0" w:tplc="0D665582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54C6C"/>
    <w:multiLevelType w:val="multilevel"/>
    <w:tmpl w:val="06962652"/>
    <w:numStyleLink w:val="Lijststijl"/>
  </w:abstractNum>
  <w:abstractNum w:abstractNumId="5" w15:restartNumberingAfterBreak="0">
    <w:nsid w:val="04AF55C7"/>
    <w:multiLevelType w:val="multilevel"/>
    <w:tmpl w:val="06962652"/>
    <w:numStyleLink w:val="Lijststijl"/>
  </w:abstractNum>
  <w:abstractNum w:abstractNumId="6" w15:restartNumberingAfterBreak="0">
    <w:nsid w:val="05C7630F"/>
    <w:multiLevelType w:val="multilevel"/>
    <w:tmpl w:val="54720E1C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063964C2"/>
    <w:multiLevelType w:val="multilevel"/>
    <w:tmpl w:val="06962652"/>
    <w:numStyleLink w:val="Lijststijl"/>
  </w:abstractNum>
  <w:abstractNum w:abstractNumId="8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09483BD7"/>
    <w:multiLevelType w:val="multilevel"/>
    <w:tmpl w:val="06962652"/>
    <w:numStyleLink w:val="Lijststijl"/>
  </w:abstractNum>
  <w:abstractNum w:abstractNumId="10" w15:restartNumberingAfterBreak="0">
    <w:nsid w:val="0A9D5DE4"/>
    <w:multiLevelType w:val="multilevel"/>
    <w:tmpl w:val="06962652"/>
    <w:numStyleLink w:val="Lijststijl"/>
  </w:abstractNum>
  <w:abstractNum w:abstractNumId="11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2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3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4" w15:restartNumberingAfterBreak="0">
    <w:nsid w:val="1895513E"/>
    <w:multiLevelType w:val="multilevel"/>
    <w:tmpl w:val="06962652"/>
    <w:numStyleLink w:val="Lijststijl"/>
  </w:abstractNum>
  <w:abstractNum w:abstractNumId="15" w15:restartNumberingAfterBreak="0">
    <w:nsid w:val="18F65698"/>
    <w:multiLevelType w:val="multilevel"/>
    <w:tmpl w:val="06962652"/>
    <w:numStyleLink w:val="Lijststijl"/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8F74F15"/>
    <w:multiLevelType w:val="hybridMultilevel"/>
    <w:tmpl w:val="4C90B57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CAF5D0D"/>
    <w:multiLevelType w:val="multilevel"/>
    <w:tmpl w:val="06962652"/>
    <w:numStyleLink w:val="Lijststijl"/>
  </w:abstractNum>
  <w:abstractNum w:abstractNumId="31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50C84"/>
    <w:multiLevelType w:val="multilevel"/>
    <w:tmpl w:val="06962652"/>
    <w:numStyleLink w:val="Lijststijl"/>
  </w:abstractNum>
  <w:num w:numId="1" w16cid:durableId="862326278">
    <w:abstractNumId w:val="11"/>
  </w:num>
  <w:num w:numId="2" w16cid:durableId="1283609974">
    <w:abstractNumId w:val="13"/>
  </w:num>
  <w:num w:numId="3" w16cid:durableId="710880186">
    <w:abstractNumId w:val="30"/>
  </w:num>
  <w:num w:numId="4" w16cid:durableId="1453789360">
    <w:abstractNumId w:val="12"/>
  </w:num>
  <w:num w:numId="5" w16cid:durableId="211576259">
    <w:abstractNumId w:val="17"/>
  </w:num>
  <w:num w:numId="6" w16cid:durableId="329719098">
    <w:abstractNumId w:val="20"/>
  </w:num>
  <w:num w:numId="7" w16cid:durableId="177504041">
    <w:abstractNumId w:val="2"/>
  </w:num>
  <w:num w:numId="8" w16cid:durableId="1784809967">
    <w:abstractNumId w:val="1"/>
  </w:num>
  <w:num w:numId="9" w16cid:durableId="635065017">
    <w:abstractNumId w:val="0"/>
  </w:num>
  <w:num w:numId="10" w16cid:durableId="1156602705">
    <w:abstractNumId w:val="9"/>
  </w:num>
  <w:num w:numId="11" w16cid:durableId="1232234113">
    <w:abstractNumId w:val="7"/>
  </w:num>
  <w:num w:numId="12" w16cid:durableId="1262035016">
    <w:abstractNumId w:val="7"/>
  </w:num>
  <w:num w:numId="13" w16cid:durableId="1895964043">
    <w:abstractNumId w:val="31"/>
  </w:num>
  <w:num w:numId="14" w16cid:durableId="1768965199">
    <w:abstractNumId w:val="4"/>
  </w:num>
  <w:num w:numId="15" w16cid:durableId="90661137">
    <w:abstractNumId w:val="18"/>
  </w:num>
  <w:num w:numId="16" w16cid:durableId="945964735">
    <w:abstractNumId w:val="24"/>
  </w:num>
  <w:num w:numId="17" w16cid:durableId="225263594">
    <w:abstractNumId w:val="10"/>
  </w:num>
  <w:num w:numId="18" w16cid:durableId="1191722036">
    <w:abstractNumId w:val="21"/>
  </w:num>
  <w:num w:numId="19" w16cid:durableId="175272947">
    <w:abstractNumId w:val="32"/>
  </w:num>
  <w:num w:numId="20" w16cid:durableId="1458644860">
    <w:abstractNumId w:val="14"/>
  </w:num>
  <w:num w:numId="21" w16cid:durableId="891888097">
    <w:abstractNumId w:val="23"/>
  </w:num>
  <w:num w:numId="22" w16cid:durableId="1378318711">
    <w:abstractNumId w:val="26"/>
  </w:num>
  <w:num w:numId="23" w16cid:durableId="1347169165">
    <w:abstractNumId w:val="19"/>
  </w:num>
  <w:num w:numId="24" w16cid:durableId="1622108550">
    <w:abstractNumId w:val="28"/>
  </w:num>
  <w:num w:numId="25" w16cid:durableId="1104693675">
    <w:abstractNumId w:val="27"/>
  </w:num>
  <w:num w:numId="26" w16cid:durableId="837117574">
    <w:abstractNumId w:val="8"/>
  </w:num>
  <w:num w:numId="27" w16cid:durableId="1221868081">
    <w:abstractNumId w:val="16"/>
  </w:num>
  <w:num w:numId="28" w16cid:durableId="1996106799">
    <w:abstractNumId w:val="22"/>
  </w:num>
  <w:num w:numId="29" w16cid:durableId="54546808">
    <w:abstractNumId w:val="5"/>
  </w:num>
  <w:num w:numId="30" w16cid:durableId="1841847840">
    <w:abstractNumId w:val="15"/>
  </w:num>
  <w:num w:numId="31" w16cid:durableId="106778122">
    <w:abstractNumId w:val="25"/>
  </w:num>
  <w:num w:numId="32" w16cid:durableId="1679457073">
    <w:abstractNumId w:val="29"/>
  </w:num>
  <w:num w:numId="33" w16cid:durableId="1274439826">
    <w:abstractNumId w:val="3"/>
  </w:num>
  <w:num w:numId="34" w16cid:durableId="15246358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087"/>
    <w:rsid w:val="00043163"/>
    <w:rsid w:val="00056D70"/>
    <w:rsid w:val="000B3F94"/>
    <w:rsid w:val="000C3D6D"/>
    <w:rsid w:val="000D040A"/>
    <w:rsid w:val="000E1F3B"/>
    <w:rsid w:val="00150087"/>
    <w:rsid w:val="00173156"/>
    <w:rsid w:val="001D6F03"/>
    <w:rsid w:val="002A6578"/>
    <w:rsid w:val="002B1092"/>
    <w:rsid w:val="002C66BD"/>
    <w:rsid w:val="002E0FD2"/>
    <w:rsid w:val="002F37DE"/>
    <w:rsid w:val="00306385"/>
    <w:rsid w:val="003812A5"/>
    <w:rsid w:val="00385016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C5536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A7989"/>
    <w:rsid w:val="008D2753"/>
    <w:rsid w:val="008E3581"/>
    <w:rsid w:val="00905289"/>
    <w:rsid w:val="00927C81"/>
    <w:rsid w:val="009C08B4"/>
    <w:rsid w:val="009C5CF5"/>
    <w:rsid w:val="009D1BA6"/>
    <w:rsid w:val="00A32591"/>
    <w:rsid w:val="00A77ABF"/>
    <w:rsid w:val="00A863E9"/>
    <w:rsid w:val="00B022C4"/>
    <w:rsid w:val="00B1206E"/>
    <w:rsid w:val="00B559E9"/>
    <w:rsid w:val="00B72222"/>
    <w:rsid w:val="00B80650"/>
    <w:rsid w:val="00C36FAA"/>
    <w:rsid w:val="00C71133"/>
    <w:rsid w:val="00C72D4A"/>
    <w:rsid w:val="00CA55CC"/>
    <w:rsid w:val="00CB3317"/>
    <w:rsid w:val="00D2002D"/>
    <w:rsid w:val="00DA3555"/>
    <w:rsid w:val="00DD53C2"/>
    <w:rsid w:val="00DF2672"/>
    <w:rsid w:val="00E44AE2"/>
    <w:rsid w:val="00E456EE"/>
    <w:rsid w:val="00ED7AB9"/>
    <w:rsid w:val="00EE5BBE"/>
    <w:rsid w:val="00F52148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ADF39C8"/>
  <w15:chartTrackingRefBased/>
  <w15:docId w15:val="{A694D841-C014-4ABB-954E-59360C91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F2672"/>
    <w:pPr>
      <w:spacing w:line="276" w:lineRule="auto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Hyperlink">
    <w:name w:val="Hyperlink"/>
    <w:uiPriority w:val="99"/>
    <w:rsid w:val="00DF2672"/>
    <w:rPr>
      <w:rFonts w:cs="Times New Roman"/>
      <w:color w:val="0000FF"/>
      <w:u w:val="single"/>
    </w:rPr>
  </w:style>
  <w:style w:type="paragraph" w:customStyle="1" w:styleId="broodtekst">
    <w:name w:val="broodtekst"/>
    <w:basedOn w:val="Standaard"/>
    <w:link w:val="broodtekstChar3"/>
    <w:rsid w:val="00DF267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rsid w:val="00DF2672"/>
    <w:pPr>
      <w:pageBreakBefore/>
      <w:tabs>
        <w:tab w:val="num" w:pos="360"/>
      </w:tabs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rsid w:val="00DF2672"/>
    <w:pPr>
      <w:tabs>
        <w:tab w:val="num" w:pos="360"/>
      </w:tabs>
      <w:spacing w:before="240"/>
    </w:pPr>
    <w:rPr>
      <w:b/>
    </w:rPr>
  </w:style>
  <w:style w:type="paragraph" w:customStyle="1" w:styleId="Subparagraaf">
    <w:name w:val="Subparagraaf"/>
    <w:basedOn w:val="broodtekst"/>
    <w:next w:val="broodtekst"/>
    <w:rsid w:val="00DF2672"/>
    <w:pPr>
      <w:tabs>
        <w:tab w:val="num" w:pos="360"/>
      </w:tabs>
      <w:spacing w:before="240"/>
    </w:pPr>
    <w:rPr>
      <w:i/>
    </w:rPr>
  </w:style>
  <w:style w:type="character" w:customStyle="1" w:styleId="broodtekstChar3">
    <w:name w:val="broodtekst Char3"/>
    <w:link w:val="broodtekst"/>
    <w:locked/>
    <w:rsid w:val="00DF2672"/>
    <w:rPr>
      <w:rFonts w:ascii="Verdana" w:eastAsia="DejaVu Sans" w:hAnsi="Verdana" w:cs="Times New Roman"/>
      <w:szCs w:val="20"/>
      <w:lang w:eastAsia="nl-NL"/>
    </w:rPr>
  </w:style>
  <w:style w:type="paragraph" w:customStyle="1" w:styleId="Default">
    <w:name w:val="Default"/>
    <w:rsid w:val="00DF2672"/>
    <w:pPr>
      <w:widowControl w:val="0"/>
      <w:autoSpaceDE w:val="0"/>
      <w:autoSpaceDN w:val="0"/>
      <w:adjustRightInd w:val="0"/>
    </w:pPr>
    <w:rPr>
      <w:rFonts w:ascii="Swift" w:eastAsia="Times New Roman" w:hAnsi="Swift" w:cs="Times New Roman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nderned.n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tenderned.n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enderned.n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Moesman, Johan (CD)</dc:creator>
  <cp:keywords/>
  <dc:description/>
  <cp:lastModifiedBy>Devilee-Hofman, Renate (RWS CD)</cp:lastModifiedBy>
  <cp:revision>3</cp:revision>
  <dcterms:created xsi:type="dcterms:W3CDTF">2025-03-18T16:49:00Z</dcterms:created>
  <dcterms:modified xsi:type="dcterms:W3CDTF">2025-03-18T16:49:00Z</dcterms:modified>
</cp:coreProperties>
</file>