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B332" w14:textId="77777777" w:rsidR="00FF646D" w:rsidRDefault="00FF646D" w:rsidP="009A2D6C">
      <w:pPr>
        <w:pStyle w:val="Kop2"/>
      </w:pPr>
      <w:bookmarkStart w:id="0" w:name="_Toc15568019"/>
      <w:bookmarkStart w:id="1" w:name="_Toc24549932"/>
    </w:p>
    <w:p w14:paraId="38C23884" w14:textId="77777777" w:rsidR="009A2D6C" w:rsidRDefault="009A2D6C" w:rsidP="009A2D6C">
      <w:pPr>
        <w:rPr>
          <w:b/>
          <w:bCs/>
          <w:sz w:val="24"/>
        </w:rPr>
      </w:pPr>
    </w:p>
    <w:p w14:paraId="434D1096" w14:textId="5C350760" w:rsidR="00DE61A4" w:rsidRPr="0020470B" w:rsidRDefault="00B33AB8" w:rsidP="009A2D6C">
      <w:pPr>
        <w:rPr>
          <w:b/>
          <w:bCs/>
          <w:sz w:val="24"/>
        </w:rPr>
      </w:pPr>
      <w:r w:rsidRPr="0020470B">
        <w:rPr>
          <w:b/>
          <w:bCs/>
          <w:sz w:val="24"/>
        </w:rPr>
        <w:t>Bijlage 3</w:t>
      </w:r>
      <w:r w:rsidR="00FF646D" w:rsidRPr="0020470B">
        <w:rPr>
          <w:b/>
          <w:bCs/>
          <w:sz w:val="24"/>
        </w:rPr>
        <w:t xml:space="preserve"> </w:t>
      </w:r>
      <w:r w:rsidR="00DE61A4" w:rsidRPr="0020470B">
        <w:rPr>
          <w:b/>
          <w:bCs/>
          <w:sz w:val="24"/>
        </w:rPr>
        <w:t>Inschrijvingsbilje</w:t>
      </w:r>
      <w:bookmarkEnd w:id="0"/>
      <w:bookmarkEnd w:id="1"/>
      <w:r w:rsidR="009A2D6C" w:rsidRPr="0020470B">
        <w:rPr>
          <w:b/>
          <w:bCs/>
          <w:sz w:val="24"/>
        </w:rPr>
        <w:t xml:space="preserve">t Perceel </w:t>
      </w:r>
      <w:r w:rsidR="00B33DBF">
        <w:rPr>
          <w:b/>
          <w:bCs/>
          <w:sz w:val="24"/>
        </w:rPr>
        <w:t>2</w:t>
      </w:r>
    </w:p>
    <w:p w14:paraId="7E822F0B" w14:textId="77777777" w:rsidR="00DE61A4" w:rsidRPr="0020470B" w:rsidRDefault="00DE61A4" w:rsidP="00DE61A4">
      <w:pPr>
        <w:pStyle w:val="broodtekst"/>
        <w:spacing w:line="240" w:lineRule="auto"/>
      </w:pPr>
    </w:p>
    <w:p w14:paraId="6353B00E" w14:textId="77777777" w:rsidR="00DE61A4" w:rsidRPr="0020470B" w:rsidRDefault="00DE61A4" w:rsidP="00DE61A4">
      <w:pPr>
        <w:pStyle w:val="broodtekst"/>
        <w:spacing w:line="240" w:lineRule="auto"/>
      </w:pPr>
      <w:r w:rsidRPr="0020470B">
        <w:t>De hierna te noemen Inschrijver(s)</w:t>
      </w:r>
      <w:r w:rsidRPr="0020470B">
        <w:rPr>
          <w:rStyle w:val="Voetnootmarkering"/>
        </w:rPr>
        <w:footnoteReference w:id="1"/>
      </w:r>
      <w:r w:rsidRPr="0020470B">
        <w:t>:</w:t>
      </w:r>
    </w:p>
    <w:p w14:paraId="1C95FB0E" w14:textId="77777777" w:rsidR="00DE61A4" w:rsidRPr="0020470B" w:rsidRDefault="00DE61A4" w:rsidP="00DE61A4">
      <w:pPr>
        <w:pStyle w:val="broodtekst"/>
        <w:spacing w:line="240" w:lineRule="auto"/>
      </w:pPr>
    </w:p>
    <w:p w14:paraId="40CD0620" w14:textId="77777777" w:rsidR="00DE61A4" w:rsidRPr="0020470B" w:rsidRDefault="00DE61A4" w:rsidP="00DE61A4">
      <w:pPr>
        <w:pStyle w:val="broodtekst"/>
        <w:spacing w:line="240" w:lineRule="auto"/>
      </w:pPr>
      <w:r w:rsidRPr="0020470B">
        <w:rPr>
          <w:b/>
        </w:rPr>
        <w:t>A</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2"/>
      </w:r>
      <w:r w:rsidRPr="0020470B">
        <w:t>,</w:t>
      </w:r>
      <w:r w:rsidRPr="0020470B">
        <w:tab/>
      </w:r>
      <w:r w:rsidRPr="0020470B">
        <w:tab/>
      </w:r>
    </w:p>
    <w:p w14:paraId="1470E2C1"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3"/>
      </w:r>
      <w:r w:rsidRPr="0020470B">
        <w:t>,</w:t>
      </w:r>
      <w:r w:rsidRPr="0020470B">
        <w:tab/>
      </w:r>
      <w:r w:rsidRPr="0020470B">
        <w:tab/>
      </w:r>
    </w:p>
    <w:p w14:paraId="49B7B385" w14:textId="77777777" w:rsidR="00DE61A4" w:rsidRPr="0020470B" w:rsidRDefault="00DE61A4" w:rsidP="00DE61A4">
      <w:pPr>
        <w:pStyle w:val="broodtekst"/>
        <w:spacing w:line="240" w:lineRule="auto"/>
        <w:ind w:left="227"/>
      </w:pPr>
      <w:r w:rsidRPr="0020470B">
        <w:t>nummer van Inschrijving in het handelsregister</w:t>
      </w:r>
      <w:r w:rsidRPr="0020470B">
        <w:rPr>
          <w:rStyle w:val="Voetnootmarkering"/>
        </w:rPr>
        <w:footnoteReference w:id="4"/>
      </w:r>
      <w:r w:rsidRPr="0020470B">
        <w:t xml:space="preserve">, </w:t>
      </w:r>
    </w:p>
    <w:p w14:paraId="276ED201"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617B3E49"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50117320" w14:textId="77777777" w:rsidR="00DE61A4" w:rsidRPr="0020470B" w:rsidRDefault="00DE61A4" w:rsidP="00DE61A4">
      <w:pPr>
        <w:pStyle w:val="broodtekst"/>
        <w:spacing w:line="240" w:lineRule="auto"/>
      </w:pPr>
      <w:r w:rsidRPr="0020470B">
        <w:rPr>
          <w:b/>
        </w:rPr>
        <w:t>B</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r w:rsidRPr="0020470B">
        <w:tab/>
      </w:r>
    </w:p>
    <w:p w14:paraId="487A6F16" w14:textId="77777777" w:rsidR="00DE61A4" w:rsidRPr="0020470B" w:rsidRDefault="00DE61A4" w:rsidP="00DE61A4">
      <w:pPr>
        <w:pStyle w:val="broodtekst"/>
        <w:spacing w:line="240" w:lineRule="auto"/>
      </w:pPr>
      <w:r w:rsidRPr="0020470B">
        <w:t xml:space="preserve">   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1C047E61" w14:textId="77777777" w:rsidR="00DE61A4" w:rsidRPr="0020470B" w:rsidRDefault="00DE61A4" w:rsidP="00DE61A4">
      <w:pPr>
        <w:pStyle w:val="broodtekst"/>
        <w:spacing w:line="240" w:lineRule="auto"/>
        <w:ind w:left="227"/>
      </w:pPr>
      <w:r w:rsidRPr="0020470B">
        <w:t xml:space="preserve">nummer van Inschrijving in het handelsregister, </w:t>
      </w:r>
    </w:p>
    <w:p w14:paraId="73710B7A"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52D24905"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68482ED6" w14:textId="77777777" w:rsidR="00DE61A4" w:rsidRPr="0020470B" w:rsidRDefault="00DE61A4" w:rsidP="00DE61A4">
      <w:pPr>
        <w:pStyle w:val="broodtekst"/>
        <w:spacing w:line="240" w:lineRule="auto"/>
      </w:pPr>
      <w:r w:rsidRPr="0020470B">
        <w:rPr>
          <w:b/>
        </w:rPr>
        <w:t>C</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3439C8C5"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27D7FF2A" w14:textId="77777777" w:rsidR="00DE61A4" w:rsidRPr="0020470B" w:rsidRDefault="00DE61A4" w:rsidP="00DE61A4">
      <w:pPr>
        <w:pStyle w:val="broodtekst"/>
        <w:spacing w:line="240" w:lineRule="auto"/>
        <w:ind w:left="227"/>
      </w:pPr>
      <w:r w:rsidRPr="0020470B">
        <w:t xml:space="preserve">nummer van Inschrijving in het handelsregister, </w:t>
      </w:r>
    </w:p>
    <w:p w14:paraId="2464C0AE"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4840A58F"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731C2A53" w14:textId="77777777" w:rsidR="00DE61A4" w:rsidRPr="0020470B" w:rsidRDefault="00DE61A4" w:rsidP="00DE61A4">
      <w:pPr>
        <w:pStyle w:val="broodtekst"/>
        <w:spacing w:line="240" w:lineRule="auto"/>
      </w:pPr>
    </w:p>
    <w:p w14:paraId="1A90A804" w14:textId="43412EF9" w:rsidR="00DE61A4" w:rsidRPr="0020470B" w:rsidRDefault="00DE61A4" w:rsidP="00DE61A4">
      <w:pPr>
        <w:pStyle w:val="broodtekst"/>
        <w:spacing w:line="240" w:lineRule="auto"/>
      </w:pPr>
      <w:r w:rsidRPr="0020470B">
        <w:t xml:space="preserve">verklaart (verklaren) zich door ondertekening dezes bereid de uitvoering van zaaknummer </w:t>
      </w:r>
      <w:r w:rsidR="00E235FD" w:rsidRPr="0020470B">
        <w:t>31200050</w:t>
      </w:r>
      <w:r w:rsidRPr="0020470B">
        <w:t xml:space="preserve"> voor het </w:t>
      </w:r>
      <w:r w:rsidR="0020470B" w:rsidRPr="0020470B">
        <w:rPr>
          <w:rFonts w:eastAsiaTheme="minorHAnsi" w:cs="Verdana"/>
          <w:szCs w:val="18"/>
          <w:lang w:eastAsia="en-US"/>
        </w:rPr>
        <w:t xml:space="preserve">leveren inclusief Dienstverlening van gladheidbestrijdingsmaterieel Perceel </w:t>
      </w:r>
      <w:r w:rsidR="00B33DBF">
        <w:rPr>
          <w:rFonts w:eastAsiaTheme="minorHAnsi" w:cs="Verdana"/>
          <w:szCs w:val="18"/>
          <w:lang w:eastAsia="en-US"/>
        </w:rPr>
        <w:t>2</w:t>
      </w:r>
      <w:r w:rsidR="0020470B" w:rsidRPr="0020470B">
        <w:rPr>
          <w:rFonts w:eastAsiaTheme="minorHAnsi" w:cs="Verdana"/>
          <w:szCs w:val="18"/>
          <w:lang w:eastAsia="en-US"/>
        </w:rPr>
        <w:t xml:space="preserve"> </w:t>
      </w:r>
      <w:r w:rsidR="0087090F" w:rsidRPr="0020470B">
        <w:t>zoals omschreven in dit</w:t>
      </w:r>
      <w:r w:rsidRPr="0020470B">
        <w:t xml:space="preserve"> Beschrijvend document,</w:t>
      </w:r>
    </w:p>
    <w:p w14:paraId="3A8A70A7" w14:textId="77777777" w:rsidR="00DE61A4" w:rsidRPr="0020470B" w:rsidRDefault="00DE61A4" w:rsidP="00DE61A4">
      <w:pPr>
        <w:pStyle w:val="broodtekst"/>
        <w:spacing w:line="240" w:lineRule="auto"/>
      </w:pPr>
    </w:p>
    <w:p w14:paraId="6C109048" w14:textId="77777777" w:rsidR="00DE61A4" w:rsidRPr="0020470B" w:rsidRDefault="00DE61A4" w:rsidP="00DE61A4">
      <w:pPr>
        <w:pStyle w:val="broodtekst"/>
        <w:spacing w:line="240" w:lineRule="auto"/>
      </w:pPr>
      <w:r w:rsidRPr="0020470B">
        <w:t>aan te nemen voor een Totale aanneemsom per jaar (Inschrijfprijs), de omzetbelasting daarin niet begrepen, van:</w:t>
      </w:r>
    </w:p>
    <w:p w14:paraId="527BFD49" w14:textId="17177F9E" w:rsidR="00DE61A4" w:rsidRPr="0020470B" w:rsidRDefault="00DE61A4" w:rsidP="00DE61A4">
      <w:pPr>
        <w:tabs>
          <w:tab w:val="left" w:pos="227"/>
          <w:tab w:val="left" w:pos="454"/>
          <w:tab w:val="left" w:pos="680"/>
        </w:tabs>
        <w:autoSpaceDE w:val="0"/>
        <w:autoSpaceDN w:val="0"/>
        <w:adjustRightInd w:val="0"/>
        <w:spacing w:line="240" w:lineRule="auto"/>
        <w:rPr>
          <w:szCs w:val="18"/>
        </w:rPr>
      </w:pPr>
      <w:r w:rsidRPr="0020470B">
        <w:rPr>
          <w:szCs w:val="18"/>
        </w:rPr>
        <w:t>EUR</w:t>
      </w:r>
      <w:r w:rsidRPr="0020470B">
        <w:rPr>
          <w:szCs w:val="18"/>
          <w:vertAlign w:val="superscript"/>
        </w:rPr>
        <w:footnoteReference w:id="5"/>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 xml:space="preserve"> (zegge</w:t>
      </w:r>
      <w:r w:rsidRPr="0020470B">
        <w:rPr>
          <w:szCs w:val="18"/>
          <w:vertAlign w:val="superscript"/>
        </w:rPr>
        <w:footnoteReference w:id="6"/>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 xml:space="preserve"> euro </w:t>
      </w:r>
      <w:r w:rsidRPr="0020470B">
        <w:rPr>
          <w:szCs w:val="18"/>
          <w:u w:val="single"/>
        </w:rPr>
        <w:tab/>
      </w:r>
      <w:r w:rsidRPr="0020470B">
        <w:rPr>
          <w:szCs w:val="18"/>
          <w:u w:val="single"/>
        </w:rPr>
        <w:tab/>
      </w:r>
      <w:r w:rsidRPr="0020470B">
        <w:rPr>
          <w:szCs w:val="18"/>
        </w:rPr>
        <w:t xml:space="preserve"> eurocent)</w:t>
      </w:r>
      <w:r w:rsidRPr="0020470B">
        <w:rPr>
          <w:szCs w:val="18"/>
        </w:rPr>
        <w:tab/>
      </w:r>
    </w:p>
    <w:p w14:paraId="79B0BF58" w14:textId="77777777" w:rsidR="00DE61A4" w:rsidRPr="0020470B" w:rsidRDefault="00DE61A4" w:rsidP="00DE61A4">
      <w:pPr>
        <w:pStyle w:val="broodtekst"/>
        <w:spacing w:line="240" w:lineRule="auto"/>
      </w:pPr>
    </w:p>
    <w:p w14:paraId="5FA27AC3" w14:textId="34BBCAD6" w:rsidR="0087090F" w:rsidRPr="0087090F" w:rsidRDefault="00B61670" w:rsidP="0087090F">
      <w:pPr>
        <w:tabs>
          <w:tab w:val="left" w:pos="227"/>
          <w:tab w:val="left" w:pos="454"/>
          <w:tab w:val="left" w:pos="680"/>
        </w:tabs>
        <w:autoSpaceDE w:val="0"/>
        <w:autoSpaceDN w:val="0"/>
        <w:adjustRightInd w:val="0"/>
        <w:spacing w:line="240" w:lineRule="auto"/>
        <w:rPr>
          <w:szCs w:val="20"/>
        </w:rPr>
      </w:pPr>
      <w:r w:rsidRPr="0020470B">
        <w:rPr>
          <w:szCs w:val="20"/>
        </w:rPr>
        <w:t>In bijlage 3a</w:t>
      </w:r>
      <w:r w:rsidR="00E235FD" w:rsidRPr="0020470B">
        <w:rPr>
          <w:szCs w:val="20"/>
        </w:rPr>
        <w:t xml:space="preserve"> perceel </w:t>
      </w:r>
      <w:r w:rsidR="00B33DBF">
        <w:rPr>
          <w:szCs w:val="20"/>
        </w:rPr>
        <w:t>2</w:t>
      </w:r>
      <w:r w:rsidR="0087090F" w:rsidRPr="0020470B">
        <w:rPr>
          <w:szCs w:val="20"/>
        </w:rPr>
        <w:t xml:space="preserve"> (prijsinvulformulier in Excel format) dient Inschrijver de verschillende  prijzen </w:t>
      </w:r>
      <w:r w:rsidR="00E235FD" w:rsidRPr="0020470B">
        <w:rPr>
          <w:szCs w:val="20"/>
        </w:rPr>
        <w:t xml:space="preserve">en </w:t>
      </w:r>
      <w:r w:rsidR="0087090F" w:rsidRPr="0020470B">
        <w:rPr>
          <w:szCs w:val="20"/>
        </w:rPr>
        <w:t xml:space="preserve">tarieven in te vullen. De totaalsom zoals in </w:t>
      </w:r>
      <w:r w:rsidR="0087090F" w:rsidRPr="0020470B">
        <w:rPr>
          <w:b/>
          <w:bCs/>
          <w:szCs w:val="20"/>
        </w:rPr>
        <w:t xml:space="preserve">cel </w:t>
      </w:r>
      <w:r w:rsidR="00E235FD" w:rsidRPr="0020470B">
        <w:rPr>
          <w:b/>
          <w:bCs/>
          <w:szCs w:val="20"/>
        </w:rPr>
        <w:t>F14</w:t>
      </w:r>
      <w:r w:rsidRPr="0020470B">
        <w:rPr>
          <w:b/>
          <w:bCs/>
          <w:szCs w:val="20"/>
        </w:rPr>
        <w:t xml:space="preserve"> van bijlage 3</w:t>
      </w:r>
      <w:r w:rsidR="0020470B">
        <w:rPr>
          <w:b/>
          <w:bCs/>
          <w:szCs w:val="20"/>
        </w:rPr>
        <w:t>A</w:t>
      </w:r>
      <w:r w:rsidR="0087090F" w:rsidRPr="0020470B">
        <w:rPr>
          <w:szCs w:val="20"/>
        </w:rPr>
        <w:t xml:space="preserve">, tabblad </w:t>
      </w:r>
      <w:r w:rsidR="00E235FD" w:rsidRPr="0020470B">
        <w:rPr>
          <w:b/>
          <w:bCs/>
          <w:szCs w:val="20"/>
        </w:rPr>
        <w:t xml:space="preserve">Voorblad Perceel </w:t>
      </w:r>
      <w:r w:rsidR="00B33DBF">
        <w:rPr>
          <w:b/>
          <w:bCs/>
          <w:szCs w:val="20"/>
        </w:rPr>
        <w:t>2</w:t>
      </w:r>
      <w:r w:rsidR="00E235FD" w:rsidRPr="0020470B">
        <w:rPr>
          <w:b/>
          <w:bCs/>
          <w:szCs w:val="20"/>
        </w:rPr>
        <w:t xml:space="preserve"> totaal 3A</w:t>
      </w:r>
      <w:r w:rsidR="0087090F" w:rsidRPr="0020470B">
        <w:rPr>
          <w:b/>
          <w:bCs/>
          <w:szCs w:val="20"/>
        </w:rPr>
        <w:t xml:space="preserve"> </w:t>
      </w:r>
      <w:r w:rsidR="0087090F" w:rsidRPr="0020470B">
        <w:rPr>
          <w:szCs w:val="20"/>
        </w:rPr>
        <w:t>dient hierboven te worden ingevuld.</w:t>
      </w:r>
    </w:p>
    <w:p w14:paraId="774C7C94" w14:textId="77777777" w:rsidR="0087090F" w:rsidRPr="00624825" w:rsidRDefault="0087090F" w:rsidP="00DE61A4">
      <w:pPr>
        <w:pStyle w:val="broodtekst"/>
        <w:spacing w:line="240" w:lineRule="auto"/>
      </w:pPr>
    </w:p>
    <w:p w14:paraId="4C542FA1" w14:textId="77777777" w:rsidR="00DE61A4" w:rsidRPr="00624825" w:rsidRDefault="00DE61A4" w:rsidP="00DE61A4">
      <w:pPr>
        <w:pStyle w:val="broodtekst"/>
        <w:spacing w:line="240" w:lineRule="auto"/>
      </w:pPr>
      <w:r w:rsidRPr="00624825">
        <w:t xml:space="preserve">Inschrijvers wijzen als gemachtigde en penvoerder, om hen voor alle zaken </w:t>
      </w:r>
    </w:p>
    <w:p w14:paraId="54B402B0" w14:textId="77777777" w:rsidR="00DE61A4" w:rsidRPr="00624825" w:rsidRDefault="00DE61A4" w:rsidP="00DE61A4">
      <w:pPr>
        <w:pStyle w:val="broodtekst"/>
        <w:spacing w:line="240" w:lineRule="auto"/>
      </w:pPr>
      <w:r w:rsidRPr="00624825">
        <w:t>te vertegenwoordigen aan, de hierboven onder A) genoemde Inschrijver.</w:t>
      </w:r>
    </w:p>
    <w:p w14:paraId="18D7F38E" w14:textId="77777777" w:rsidR="00DE61A4" w:rsidRPr="00624825" w:rsidRDefault="00DE61A4" w:rsidP="00DE61A4">
      <w:pPr>
        <w:pStyle w:val="broodtekst"/>
        <w:spacing w:line="240" w:lineRule="auto"/>
      </w:pPr>
    </w:p>
    <w:p w14:paraId="2FA74B5B" w14:textId="77777777"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14:paraId="4002A173" w14:textId="77777777" w:rsidR="00DE61A4" w:rsidRPr="00624825" w:rsidRDefault="00DE61A4" w:rsidP="00DE61A4">
      <w:pPr>
        <w:pStyle w:val="broodtekst"/>
        <w:spacing w:line="240" w:lineRule="auto"/>
      </w:pPr>
    </w:p>
    <w:p w14:paraId="3FF885E1" w14:textId="77777777" w:rsidR="00DE61A4" w:rsidRPr="00F87CF4" w:rsidRDefault="00DE61A4" w:rsidP="00DE61A4">
      <w:pPr>
        <w:pStyle w:val="broodtekst"/>
        <w:spacing w:line="240" w:lineRule="auto"/>
      </w:pPr>
      <w:r w:rsidRPr="00F87CF4">
        <w:t>naam contactpersoon:</w:t>
      </w:r>
      <w:r w:rsidRPr="00F87CF4">
        <w:tab/>
      </w:r>
      <w:r w:rsidRPr="00F87CF4">
        <w:tab/>
        <w:t xml:space="preserve"> </w:t>
      </w:r>
    </w:p>
    <w:p w14:paraId="3C34DF0E" w14:textId="77777777" w:rsidR="00DE61A4" w:rsidRPr="00F87CF4" w:rsidRDefault="00DE61A4" w:rsidP="00DE61A4">
      <w:pPr>
        <w:pStyle w:val="broodtekst"/>
        <w:spacing w:line="240" w:lineRule="auto"/>
      </w:pPr>
      <w:r w:rsidRPr="00F87CF4">
        <w:t>(</w:t>
      </w:r>
      <w:r w:rsidRPr="00F87CF4">
        <w:rPr>
          <w:i/>
        </w:rPr>
        <w:t>voornamen voluit</w:t>
      </w:r>
      <w:r w:rsidRPr="00F87CF4">
        <w:t xml:space="preserve">) </w:t>
      </w:r>
    </w:p>
    <w:p w14:paraId="535DFF84"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8204637" w14:textId="77777777" w:rsidR="00DE61A4" w:rsidRPr="00F87CF4" w:rsidRDefault="00DE61A4" w:rsidP="00DE61A4">
      <w:pPr>
        <w:pStyle w:val="broodtekst"/>
        <w:spacing w:line="240" w:lineRule="auto"/>
      </w:pPr>
      <w:r w:rsidRPr="00F87CF4">
        <w:t>functie contactpersoon:</w:t>
      </w:r>
    </w:p>
    <w:p w14:paraId="69328EF5"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3A34B2F" w14:textId="77777777" w:rsidR="00DE61A4" w:rsidRPr="000E12DE" w:rsidRDefault="00DE61A4" w:rsidP="00DE61A4">
      <w:pPr>
        <w:pStyle w:val="broodtekst"/>
        <w:spacing w:line="240" w:lineRule="auto"/>
      </w:pPr>
      <w:r w:rsidRPr="000E12DE">
        <w:t>telefoonnummer:</w:t>
      </w:r>
    </w:p>
    <w:p w14:paraId="3A881F6B"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132A2171" w14:textId="77777777" w:rsidR="00DE61A4" w:rsidRPr="000E12DE" w:rsidRDefault="00DE61A4" w:rsidP="00DE61A4">
      <w:pPr>
        <w:pStyle w:val="broodtekst"/>
        <w:spacing w:line="240" w:lineRule="auto"/>
      </w:pPr>
      <w:r w:rsidRPr="000E12DE">
        <w:t>e-mail:</w:t>
      </w:r>
    </w:p>
    <w:p w14:paraId="5251B029"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22DFF302" w14:textId="77777777" w:rsidR="00DE61A4" w:rsidRPr="000E12DE" w:rsidRDefault="00DE61A4" w:rsidP="00DE61A4">
      <w:pPr>
        <w:pStyle w:val="broodtekst"/>
        <w:spacing w:line="240" w:lineRule="auto"/>
      </w:pPr>
      <w:r w:rsidRPr="000E12DE">
        <w:lastRenderedPageBreak/>
        <w:tab/>
      </w:r>
    </w:p>
    <w:p w14:paraId="047A4C9A" w14:textId="77777777" w:rsidR="00DE61A4" w:rsidRPr="000E12DE" w:rsidRDefault="00DE61A4" w:rsidP="00DE61A4">
      <w:pPr>
        <w:pStyle w:val="broodtekst"/>
        <w:spacing w:line="240" w:lineRule="auto"/>
      </w:pPr>
    </w:p>
    <w:p w14:paraId="62D95E40" w14:textId="77777777"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4801A0D4" w14:textId="77777777" w:rsidR="00DE61A4" w:rsidRPr="00940EA5" w:rsidRDefault="00DE61A4" w:rsidP="00DE61A4">
      <w:pPr>
        <w:pStyle w:val="broodtekst"/>
        <w:spacing w:line="240" w:lineRule="auto"/>
      </w:pPr>
    </w:p>
    <w:p w14:paraId="0183CE38" w14:textId="77777777"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388AEEB8" w14:textId="77777777" w:rsidR="00DE61A4" w:rsidRDefault="00DE61A4" w:rsidP="00DE61A4">
      <w:pPr>
        <w:pStyle w:val="broodtekst"/>
        <w:spacing w:line="240" w:lineRule="auto"/>
      </w:pPr>
    </w:p>
    <w:p w14:paraId="44F4E169" w14:textId="77777777" w:rsidR="00DE61A4" w:rsidRPr="00DF297B" w:rsidRDefault="00DE61A4" w:rsidP="00DE61A4">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14:paraId="017852EA" w14:textId="77777777" w:rsidR="00DE61A4" w:rsidRPr="00940EA5" w:rsidRDefault="00DE61A4" w:rsidP="00DE61A4">
      <w:pPr>
        <w:pStyle w:val="broodtekst"/>
        <w:spacing w:line="240" w:lineRule="auto"/>
      </w:pPr>
      <w:r>
        <w:t xml:space="preserve"> </w:t>
      </w:r>
    </w:p>
    <w:p w14:paraId="00117F5A" w14:textId="77777777"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14:paraId="3A4F56D8" w14:textId="77777777" w:rsidR="00DE61A4" w:rsidRPr="00FC7A98" w:rsidRDefault="00DE61A4" w:rsidP="00DE61A4">
      <w:pPr>
        <w:spacing w:line="240" w:lineRule="auto"/>
        <w:rPr>
          <w:b/>
          <w:szCs w:val="18"/>
        </w:rPr>
      </w:pPr>
    </w:p>
    <w:sectPr w:rsidR="00DE61A4" w:rsidRPr="00FC7A98" w:rsidSect="00FF646D">
      <w:headerReference w:type="default" r:id="rId7"/>
      <w:headerReference w:type="first" r:id="rId8"/>
      <w:pgSz w:w="11906" w:h="16838"/>
      <w:pgMar w:top="2342"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80FC" w14:textId="77777777" w:rsidR="005C1226" w:rsidRDefault="005C1226" w:rsidP="0088501B">
      <w:r>
        <w:separator/>
      </w:r>
    </w:p>
  </w:endnote>
  <w:endnote w:type="continuationSeparator" w:id="0">
    <w:p w14:paraId="4C0253DF" w14:textId="77777777"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C258" w14:textId="77777777" w:rsidR="005C1226" w:rsidRDefault="005C1226" w:rsidP="0088501B">
      <w:r>
        <w:separator/>
      </w:r>
    </w:p>
  </w:footnote>
  <w:footnote w:type="continuationSeparator" w:id="0">
    <w:p w14:paraId="487F0746" w14:textId="77777777" w:rsidR="005C1226" w:rsidRDefault="005C1226" w:rsidP="0088501B">
      <w:r>
        <w:continuationSeparator/>
      </w:r>
    </w:p>
  </w:footnote>
  <w:footnote w:id="1">
    <w:p w14:paraId="650C63D5" w14:textId="77777777"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275ECDD4" w14:textId="77777777"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7B0B039F" w14:textId="77777777"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7096E125" w14:textId="77777777"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14:paraId="67484858" w14:textId="77777777"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14:paraId="5B0C3434" w14:textId="77777777"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14:paraId="7E3B9FBB" w14:textId="77777777"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54FF" w14:textId="49D62062" w:rsidR="00E456EE" w:rsidRDefault="00FF646D">
    <w:pPr>
      <w:pStyle w:val="Koptekst"/>
    </w:pPr>
    <w:r>
      <w:rPr>
        <w:noProof/>
      </w:rPr>
      <w:drawing>
        <wp:inline distT="0" distB="0" distL="0" distR="0" wp14:anchorId="36A51FDA" wp14:editId="404120B7">
          <wp:extent cx="467879" cy="1583473"/>
          <wp:effectExtent l="0" t="0" r="8890" b="0"/>
          <wp:docPr id="1417753544" name="Afbeelding 1"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68113" name="Afbeelding 1"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AD4A" w14:textId="18065C96" w:rsidR="00FF646D" w:rsidRDefault="00FF646D">
    <w:pPr>
      <w:pStyle w:val="Koptekst"/>
    </w:pPr>
    <w:r>
      <w:rPr>
        <w:noProof/>
      </w:rPr>
      <w:drawing>
        <wp:anchor distT="0" distB="0" distL="114300" distR="114300" simplePos="0" relativeHeight="251658240" behindDoc="0" locked="0" layoutInCell="1" allowOverlap="1" wp14:anchorId="7FDAF402" wp14:editId="7A5761DB">
          <wp:simplePos x="0" y="0"/>
          <wp:positionH relativeFrom="margin">
            <wp:posOffset>2261870</wp:posOffset>
          </wp:positionH>
          <wp:positionV relativeFrom="margin">
            <wp:posOffset>-1487170</wp:posOffset>
          </wp:positionV>
          <wp:extent cx="457200" cy="1550035"/>
          <wp:effectExtent l="0" t="0" r="0" b="0"/>
          <wp:wrapSquare wrapText="bothSides"/>
          <wp:docPr id="1891601470" name="Afbeelding 2"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1470" name="Afbeelding 2"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57200" cy="15500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531527507">
    <w:abstractNumId w:val="10"/>
  </w:num>
  <w:num w:numId="2" w16cid:durableId="1962110408">
    <w:abstractNumId w:val="12"/>
  </w:num>
  <w:num w:numId="3" w16cid:durableId="1074426980">
    <w:abstractNumId w:val="28"/>
  </w:num>
  <w:num w:numId="4" w16cid:durableId="1614245483">
    <w:abstractNumId w:val="11"/>
  </w:num>
  <w:num w:numId="5" w16cid:durableId="793791499">
    <w:abstractNumId w:val="16"/>
  </w:num>
  <w:num w:numId="6" w16cid:durableId="563836739">
    <w:abstractNumId w:val="19"/>
  </w:num>
  <w:num w:numId="7" w16cid:durableId="2053648958">
    <w:abstractNumId w:val="2"/>
  </w:num>
  <w:num w:numId="8" w16cid:durableId="1652128347">
    <w:abstractNumId w:val="1"/>
  </w:num>
  <w:num w:numId="9" w16cid:durableId="1656883550">
    <w:abstractNumId w:val="0"/>
  </w:num>
  <w:num w:numId="10" w16cid:durableId="1988319739">
    <w:abstractNumId w:val="8"/>
  </w:num>
  <w:num w:numId="11" w16cid:durableId="1299333294">
    <w:abstractNumId w:val="6"/>
  </w:num>
  <w:num w:numId="12" w16cid:durableId="672878051">
    <w:abstractNumId w:val="6"/>
  </w:num>
  <w:num w:numId="13" w16cid:durableId="2040080548">
    <w:abstractNumId w:val="29"/>
  </w:num>
  <w:num w:numId="14" w16cid:durableId="636909354">
    <w:abstractNumId w:val="3"/>
  </w:num>
  <w:num w:numId="15" w16cid:durableId="968898556">
    <w:abstractNumId w:val="17"/>
  </w:num>
  <w:num w:numId="16" w16cid:durableId="1643735078">
    <w:abstractNumId w:val="23"/>
  </w:num>
  <w:num w:numId="17" w16cid:durableId="1506895049">
    <w:abstractNumId w:val="9"/>
  </w:num>
  <w:num w:numId="18" w16cid:durableId="593440877">
    <w:abstractNumId w:val="20"/>
  </w:num>
  <w:num w:numId="19" w16cid:durableId="786045971">
    <w:abstractNumId w:val="30"/>
  </w:num>
  <w:num w:numId="20" w16cid:durableId="1201626220">
    <w:abstractNumId w:val="13"/>
  </w:num>
  <w:num w:numId="21" w16cid:durableId="762411085">
    <w:abstractNumId w:val="22"/>
  </w:num>
  <w:num w:numId="22" w16cid:durableId="1368749672">
    <w:abstractNumId w:val="25"/>
  </w:num>
  <w:num w:numId="23" w16cid:durableId="1114440148">
    <w:abstractNumId w:val="18"/>
  </w:num>
  <w:num w:numId="24" w16cid:durableId="1141652493">
    <w:abstractNumId w:val="27"/>
  </w:num>
  <w:num w:numId="25" w16cid:durableId="776868039">
    <w:abstractNumId w:val="26"/>
  </w:num>
  <w:num w:numId="26" w16cid:durableId="1565293936">
    <w:abstractNumId w:val="7"/>
  </w:num>
  <w:num w:numId="27" w16cid:durableId="1175264746">
    <w:abstractNumId w:val="15"/>
  </w:num>
  <w:num w:numId="28" w16cid:durableId="1012147804">
    <w:abstractNumId w:val="21"/>
  </w:num>
  <w:num w:numId="29" w16cid:durableId="1584103158">
    <w:abstractNumId w:val="4"/>
  </w:num>
  <w:num w:numId="30" w16cid:durableId="1704361515">
    <w:abstractNumId w:val="14"/>
  </w:num>
  <w:num w:numId="31" w16cid:durableId="1572425358">
    <w:abstractNumId w:val="24"/>
  </w:num>
  <w:num w:numId="32" w16cid:durableId="42762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26"/>
    <w:rsid w:val="00043163"/>
    <w:rsid w:val="00056D70"/>
    <w:rsid w:val="000B3F94"/>
    <w:rsid w:val="000E1F3B"/>
    <w:rsid w:val="00173156"/>
    <w:rsid w:val="001D6F03"/>
    <w:rsid w:val="0020470B"/>
    <w:rsid w:val="002A6578"/>
    <w:rsid w:val="002B1092"/>
    <w:rsid w:val="002E0FD2"/>
    <w:rsid w:val="0031120F"/>
    <w:rsid w:val="0038549E"/>
    <w:rsid w:val="00390CB9"/>
    <w:rsid w:val="003C4BF2"/>
    <w:rsid w:val="003D51FB"/>
    <w:rsid w:val="003F17A0"/>
    <w:rsid w:val="003F5EB0"/>
    <w:rsid w:val="003F6EDB"/>
    <w:rsid w:val="0040142D"/>
    <w:rsid w:val="0040571B"/>
    <w:rsid w:val="00450447"/>
    <w:rsid w:val="004B0EA1"/>
    <w:rsid w:val="004D766D"/>
    <w:rsid w:val="005A4FBE"/>
    <w:rsid w:val="005C1226"/>
    <w:rsid w:val="005C46D7"/>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D2753"/>
    <w:rsid w:val="008E3581"/>
    <w:rsid w:val="00905289"/>
    <w:rsid w:val="009A2D6C"/>
    <w:rsid w:val="009C5879"/>
    <w:rsid w:val="009C5CF5"/>
    <w:rsid w:val="00A32591"/>
    <w:rsid w:val="00A77ABF"/>
    <w:rsid w:val="00A863E9"/>
    <w:rsid w:val="00AB6D44"/>
    <w:rsid w:val="00B022C4"/>
    <w:rsid w:val="00B33AB8"/>
    <w:rsid w:val="00B33DBF"/>
    <w:rsid w:val="00B559E9"/>
    <w:rsid w:val="00B61670"/>
    <w:rsid w:val="00B72222"/>
    <w:rsid w:val="00B80650"/>
    <w:rsid w:val="00C36FAA"/>
    <w:rsid w:val="00C71133"/>
    <w:rsid w:val="00CA55CC"/>
    <w:rsid w:val="00CB3317"/>
    <w:rsid w:val="00D23F4E"/>
    <w:rsid w:val="00DA3555"/>
    <w:rsid w:val="00DE61A4"/>
    <w:rsid w:val="00E235FD"/>
    <w:rsid w:val="00E456EE"/>
    <w:rsid w:val="00ED7AB9"/>
    <w:rsid w:val="00EE5BBE"/>
    <w:rsid w:val="00F64F78"/>
    <w:rsid w:val="00F65492"/>
    <w:rsid w:val="00F95619"/>
    <w:rsid w:val="00FB0705"/>
    <w:rsid w:val="00FC7A98"/>
    <w:rsid w:val="00FF0FEF"/>
    <w:rsid w:val="00FF64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D10D60"/>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2049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2024-12-31T09:29:00Z</dcterms:created>
  <dcterms:modified xsi:type="dcterms:W3CDTF">2025-02-05T11:29:00Z</dcterms:modified>
</cp:coreProperties>
</file>