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106F3FB6" w:rsidR="00D822D3" w:rsidRPr="00394A2B" w:rsidRDefault="00016399" w:rsidP="00394A2B">
      <w:pPr>
        <w:pStyle w:val="BijlageInhKop"/>
        <w:spacing w:after="0"/>
        <w:rPr>
          <w:rFonts w:ascii="Tahoma" w:hAnsi="Tahoma" w:cs="Tahoma"/>
          <w:sz w:val="20"/>
          <w:szCs w:val="20"/>
        </w:rPr>
      </w:pPr>
      <w:r w:rsidRPr="00394A2B">
        <w:rPr>
          <w:rFonts w:ascii="Tahoma" w:hAnsi="Tahoma" w:cs="Tahoma"/>
          <w:sz w:val="20"/>
          <w:szCs w:val="20"/>
        </w:rPr>
        <w:t xml:space="preserve">Bijlage 6 </w:t>
      </w:r>
      <w:r w:rsidR="00A06BF4" w:rsidRPr="00394A2B">
        <w:rPr>
          <w:rFonts w:ascii="Tahoma" w:hAnsi="Tahoma" w:cs="Tahoma"/>
          <w:sz w:val="20"/>
          <w:szCs w:val="20"/>
        </w:rPr>
        <w:t xml:space="preserve">Verklaring </w:t>
      </w:r>
      <w:proofErr w:type="spellStart"/>
      <w:r w:rsidR="005964BA" w:rsidRPr="00394A2B">
        <w:rPr>
          <w:rFonts w:ascii="Tahoma" w:hAnsi="Tahoma" w:cs="Tahoma"/>
          <w:sz w:val="20"/>
          <w:szCs w:val="20"/>
        </w:rPr>
        <w:t>O</w:t>
      </w:r>
      <w:r w:rsidR="00FD4B22" w:rsidRPr="00394A2B">
        <w:rPr>
          <w:rFonts w:ascii="Tahoma" w:hAnsi="Tahoma" w:cs="Tahoma"/>
          <w:sz w:val="20"/>
          <w:szCs w:val="20"/>
        </w:rPr>
        <w:t>nderaanneming</w:t>
      </w:r>
      <w:proofErr w:type="spellEnd"/>
      <w:r w:rsidR="00A06BF4" w:rsidRPr="00394A2B">
        <w:rPr>
          <w:rFonts w:ascii="Tahoma" w:hAnsi="Tahoma" w:cs="Tahoma"/>
          <w:sz w:val="20"/>
          <w:szCs w:val="20"/>
        </w:rPr>
        <w:t xml:space="preserve"> </w:t>
      </w:r>
    </w:p>
    <w:p w14:paraId="000C7CBE" w14:textId="77777777" w:rsidR="00D822D3" w:rsidRPr="00394A2B" w:rsidRDefault="00D822D3" w:rsidP="00394A2B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394A2B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394A2B" w:rsidRDefault="005B2218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394A2B" w:rsidRDefault="00760ED4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394A2B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394A2B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394A2B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394A2B" w:rsidRDefault="005B2218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1206F7A3" w:rsidR="005B2218" w:rsidRPr="00394A2B" w:rsidRDefault="005B2218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394A2B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394A2B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394A2B">
              <w:rPr>
                <w:rFonts w:ascii="Tahoma" w:hAnsi="Tahoma" w:cs="Tahoma"/>
                <w:b/>
                <w:sz w:val="20"/>
                <w:szCs w:val="20"/>
              </w:rPr>
              <w:t>nderaanneming</w:t>
            </w:r>
            <w:proofErr w:type="spellEnd"/>
            <w:r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hoeft deze </w:t>
            </w:r>
            <w:r w:rsidR="00394A2B">
              <w:rPr>
                <w:rFonts w:ascii="Tahoma" w:hAnsi="Tahoma" w:cs="Tahoma"/>
                <w:b/>
                <w:sz w:val="20"/>
                <w:szCs w:val="20"/>
              </w:rPr>
              <w:t>b</w:t>
            </w:r>
            <w:r w:rsidR="00DB6898" w:rsidRPr="00394A2B">
              <w:rPr>
                <w:rFonts w:ascii="Tahoma" w:hAnsi="Tahoma" w:cs="Tahoma"/>
                <w:b/>
                <w:sz w:val="20"/>
                <w:szCs w:val="20"/>
              </w:rPr>
              <w:t>ijlage niet ingevuld te worden!</w:t>
            </w:r>
          </w:p>
          <w:p w14:paraId="410606E4" w14:textId="77777777" w:rsidR="00FA7338" w:rsidRPr="00394A2B" w:rsidRDefault="00FD4B22" w:rsidP="00394A2B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394A2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394A2B" w:rsidRDefault="005B2218" w:rsidP="00394A2B">
      <w:pPr>
        <w:spacing w:after="0"/>
        <w:rPr>
          <w:rFonts w:ascii="Tahoma" w:hAnsi="Tahoma" w:cs="Tahoma"/>
          <w:sz w:val="20"/>
          <w:szCs w:val="20"/>
        </w:rPr>
      </w:pPr>
    </w:p>
    <w:p w14:paraId="7766BA8D" w14:textId="2C9F79C4" w:rsidR="008D49F0" w:rsidRDefault="008D49F0" w:rsidP="00394A2B">
      <w:pPr>
        <w:spacing w:after="0"/>
        <w:rPr>
          <w:rFonts w:ascii="Tahoma" w:hAnsi="Tahoma" w:cs="Tahoma"/>
          <w:sz w:val="20"/>
          <w:szCs w:val="20"/>
        </w:rPr>
      </w:pPr>
      <w:r w:rsidRPr="00394A2B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394A2B">
        <w:rPr>
          <w:rFonts w:ascii="Tahoma" w:hAnsi="Tahoma" w:cs="Tahoma"/>
          <w:sz w:val="20"/>
          <w:szCs w:val="20"/>
        </w:rPr>
        <w:t>inzake de o</w:t>
      </w:r>
      <w:r w:rsidRPr="00394A2B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394A2B">
        <w:rPr>
          <w:rFonts w:ascii="Tahoma" w:hAnsi="Tahoma" w:cs="Tahoma"/>
          <w:sz w:val="20"/>
          <w:szCs w:val="20"/>
        </w:rPr>
        <w:t xml:space="preserve">Europese </w:t>
      </w:r>
      <w:r w:rsidR="00237AF4" w:rsidRPr="00394A2B">
        <w:rPr>
          <w:rFonts w:ascii="Tahoma" w:hAnsi="Tahoma" w:cs="Tahoma"/>
          <w:sz w:val="20"/>
          <w:szCs w:val="20"/>
        </w:rPr>
        <w:t>niet</w:t>
      </w:r>
      <w:r w:rsidR="005C27A9">
        <w:rPr>
          <w:rFonts w:ascii="Tahoma" w:hAnsi="Tahoma" w:cs="Tahoma"/>
          <w:sz w:val="20"/>
          <w:szCs w:val="20"/>
        </w:rPr>
        <w:t>-</w:t>
      </w:r>
      <w:r w:rsidR="00DB6898" w:rsidRPr="00394A2B">
        <w:rPr>
          <w:rFonts w:ascii="Tahoma" w:hAnsi="Tahoma" w:cs="Tahoma"/>
          <w:sz w:val="20"/>
          <w:szCs w:val="20"/>
        </w:rPr>
        <w:t xml:space="preserve">openbare </w:t>
      </w:r>
      <w:r w:rsidRPr="00394A2B">
        <w:rPr>
          <w:rFonts w:ascii="Tahoma" w:hAnsi="Tahoma" w:cs="Tahoma"/>
          <w:sz w:val="20"/>
          <w:szCs w:val="20"/>
        </w:rPr>
        <w:t xml:space="preserve">aanbesteding </w:t>
      </w:r>
      <w:r w:rsidR="00252065" w:rsidRPr="00252065">
        <w:rPr>
          <w:rFonts w:ascii="Tahoma" w:hAnsi="Tahoma" w:cs="Tahoma"/>
          <w:i/>
          <w:sz w:val="20"/>
          <w:szCs w:val="20"/>
        </w:rPr>
        <w:t>Exploitatie binnensportaccommodaties – Gemeente Zaltbommel</w:t>
      </w:r>
      <w:r w:rsidR="00252065" w:rsidRPr="00252065">
        <w:rPr>
          <w:rFonts w:ascii="Tahoma" w:hAnsi="Tahoma" w:cs="Tahoma"/>
          <w:i/>
          <w:sz w:val="20"/>
          <w:szCs w:val="20"/>
        </w:rPr>
        <w:t xml:space="preserve"> </w:t>
      </w:r>
      <w:r w:rsidRPr="00394A2B">
        <w:rPr>
          <w:rFonts w:ascii="Tahoma" w:hAnsi="Tahoma" w:cs="Tahoma"/>
          <w:sz w:val="20"/>
          <w:szCs w:val="20"/>
        </w:rPr>
        <w:t>dat:</w:t>
      </w:r>
    </w:p>
    <w:p w14:paraId="10BDD563" w14:textId="77777777" w:rsidR="00394A2B" w:rsidRPr="00394A2B" w:rsidRDefault="00394A2B" w:rsidP="00394A2B">
      <w:pPr>
        <w:spacing w:after="0"/>
        <w:rPr>
          <w:rFonts w:ascii="Tahoma" w:hAnsi="Tahoma" w:cs="Tahoma"/>
          <w:sz w:val="20"/>
          <w:szCs w:val="20"/>
        </w:rPr>
      </w:pPr>
    </w:p>
    <w:p w14:paraId="42EF69A2" w14:textId="560AAE92" w:rsidR="00394A2B" w:rsidRPr="003F2E86" w:rsidRDefault="005F2DEE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F2E86">
        <w:rPr>
          <w:rFonts w:ascii="Tahoma" w:hAnsi="Tahoma" w:cs="Tahoma"/>
          <w:sz w:val="20"/>
          <w:szCs w:val="20"/>
        </w:rPr>
        <w:t xml:space="preserve">Inschrijver </w:t>
      </w:r>
      <w:r w:rsidR="00DB6898" w:rsidRPr="003F2E86">
        <w:rPr>
          <w:rFonts w:ascii="Tahoma" w:hAnsi="Tahoma" w:cs="Tahoma"/>
          <w:sz w:val="20"/>
          <w:szCs w:val="20"/>
        </w:rPr>
        <w:t>beschikt of middels de o</w:t>
      </w:r>
      <w:r w:rsidR="008D49F0" w:rsidRPr="003F2E86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3F2E86">
        <w:rPr>
          <w:rFonts w:ascii="Tahoma" w:hAnsi="Tahoma" w:cs="Tahoma"/>
          <w:sz w:val="20"/>
          <w:szCs w:val="20"/>
        </w:rPr>
        <w:t>e voor de uitvoering nodig zijn;</w:t>
      </w:r>
    </w:p>
    <w:p w14:paraId="55489213" w14:textId="6E440272" w:rsidR="00394A2B" w:rsidRPr="003F2E86" w:rsidRDefault="008D49F0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F2E86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3F2E86">
        <w:rPr>
          <w:rFonts w:ascii="Tahoma" w:hAnsi="Tahoma" w:cs="Tahoma"/>
          <w:sz w:val="20"/>
          <w:szCs w:val="20"/>
        </w:rPr>
        <w:t xml:space="preserve">e </w:t>
      </w:r>
      <w:r w:rsidRPr="003F2E86">
        <w:rPr>
          <w:rFonts w:ascii="Tahoma" w:hAnsi="Tahoma" w:cs="Tahoma"/>
          <w:sz w:val="20"/>
          <w:szCs w:val="20"/>
        </w:rPr>
        <w:t xml:space="preserve">in </w:t>
      </w:r>
      <w:r w:rsidR="00DB6898" w:rsidRPr="003F2E86">
        <w:rPr>
          <w:rFonts w:ascii="Tahoma" w:hAnsi="Tahoma" w:cs="Tahoma"/>
          <w:sz w:val="20"/>
          <w:szCs w:val="20"/>
        </w:rPr>
        <w:t>de inschrijvingsleidraad</w:t>
      </w:r>
      <w:r w:rsidR="005F2DEE" w:rsidRPr="003F2E86">
        <w:rPr>
          <w:rFonts w:ascii="Tahoma" w:hAnsi="Tahoma" w:cs="Tahoma"/>
          <w:sz w:val="20"/>
          <w:szCs w:val="20"/>
        </w:rPr>
        <w:t xml:space="preserve"> </w:t>
      </w:r>
      <w:r w:rsidR="00345583" w:rsidRPr="003F2E86">
        <w:rPr>
          <w:rFonts w:ascii="Tahoma" w:hAnsi="Tahoma" w:cs="Tahoma"/>
          <w:sz w:val="20"/>
          <w:szCs w:val="20"/>
        </w:rPr>
        <w:t>wordt verricht;</w:t>
      </w:r>
    </w:p>
    <w:p w14:paraId="3B0DC235" w14:textId="00FF642C" w:rsidR="00394A2B" w:rsidRPr="003F2E86" w:rsidRDefault="008D49F0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F2E86">
        <w:rPr>
          <w:rFonts w:ascii="Tahoma" w:hAnsi="Tahoma" w:cs="Tahoma"/>
          <w:sz w:val="20"/>
          <w:szCs w:val="20"/>
        </w:rPr>
        <w:t>De</w:t>
      </w:r>
      <w:r w:rsidR="00647267" w:rsidRPr="003F2E86">
        <w:rPr>
          <w:rFonts w:ascii="Tahoma" w:hAnsi="Tahoma" w:cs="Tahoma"/>
          <w:sz w:val="20"/>
          <w:szCs w:val="20"/>
        </w:rPr>
        <w:t xml:space="preserve"> </w:t>
      </w:r>
      <w:r w:rsidR="00DB6898" w:rsidRPr="003F2E86">
        <w:rPr>
          <w:rFonts w:ascii="Tahoma" w:hAnsi="Tahoma" w:cs="Tahoma"/>
          <w:sz w:val="20"/>
          <w:szCs w:val="20"/>
        </w:rPr>
        <w:t>i</w:t>
      </w:r>
      <w:r w:rsidR="005F2DEE" w:rsidRPr="003F2E86">
        <w:rPr>
          <w:rFonts w:ascii="Tahoma" w:hAnsi="Tahoma" w:cs="Tahoma"/>
          <w:sz w:val="20"/>
          <w:szCs w:val="20"/>
        </w:rPr>
        <w:t xml:space="preserve">nschrijver </w:t>
      </w:r>
      <w:r w:rsidRPr="003F2E86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3F2E86">
        <w:rPr>
          <w:rFonts w:ascii="Tahoma" w:hAnsi="Tahoma" w:cs="Tahoma"/>
          <w:sz w:val="20"/>
          <w:szCs w:val="20"/>
        </w:rPr>
        <w:t>t</w:t>
      </w:r>
      <w:r w:rsidR="00345583" w:rsidRPr="003F2E86">
        <w:rPr>
          <w:rFonts w:ascii="Tahoma" w:hAnsi="Tahoma" w:cs="Tahoma"/>
          <w:sz w:val="20"/>
          <w:szCs w:val="20"/>
        </w:rPr>
        <w:t>;</w:t>
      </w:r>
    </w:p>
    <w:p w14:paraId="526D88F1" w14:textId="77777777" w:rsidR="008D49F0" w:rsidRPr="00394A2B" w:rsidRDefault="008D49F0" w:rsidP="00394A2B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394A2B">
        <w:rPr>
          <w:rFonts w:ascii="Tahoma" w:hAnsi="Tahoma" w:cs="Tahoma"/>
          <w:sz w:val="20"/>
          <w:szCs w:val="20"/>
        </w:rPr>
        <w:t xml:space="preserve">De </w:t>
      </w:r>
      <w:r w:rsidR="00DB6898" w:rsidRPr="00394A2B">
        <w:rPr>
          <w:rFonts w:ascii="Tahoma" w:hAnsi="Tahoma" w:cs="Tahoma"/>
          <w:sz w:val="20"/>
          <w:szCs w:val="20"/>
        </w:rPr>
        <w:t>volgende werkzaamheden door o</w:t>
      </w:r>
      <w:r w:rsidRPr="00394A2B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Pr="00394A2B" w:rsidRDefault="008D49F0" w:rsidP="00394A2B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6ECA5A91" w:rsidR="008D49F0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="005B2218" w:rsidRPr="005C27A9">
              <w:rPr>
                <w:rFonts w:ascii="Tahoma" w:hAnsi="Tahoma" w:cs="Tahoma"/>
                <w:b/>
                <w:sz w:val="20"/>
                <w:szCs w:val="20"/>
              </w:rPr>
              <w:t xml:space="preserve">nderaannemer 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5AA4614E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Pr="005C27A9">
              <w:rPr>
                <w:rFonts w:ascii="Tahoma" w:hAnsi="Tahoma" w:cs="Tahoma"/>
                <w:sz w:val="20"/>
                <w:szCs w:val="20"/>
              </w:rPr>
              <w:t>percentage</w:t>
            </w:r>
            <w:proofErr w:type="gramEnd"/>
            <w:r w:rsidRPr="005C27A9">
              <w:rPr>
                <w:rFonts w:ascii="Tahoma" w:hAnsi="Tahoma" w:cs="Tahoma"/>
                <w:sz w:val="20"/>
                <w:szCs w:val="20"/>
              </w:rPr>
              <w:t xml:space="preserve"> en beschrijving)</w:t>
            </w:r>
          </w:p>
          <w:p w14:paraId="7E23CFA3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7E65C79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23EBFA62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nderaannemer 2</w:t>
            </w:r>
          </w:p>
          <w:p w14:paraId="6E2D9923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Pr="005C27A9">
              <w:rPr>
                <w:rFonts w:ascii="Tahoma" w:hAnsi="Tahoma" w:cs="Tahoma"/>
                <w:sz w:val="20"/>
                <w:szCs w:val="20"/>
              </w:rPr>
              <w:t>percentage</w:t>
            </w:r>
            <w:proofErr w:type="gramEnd"/>
            <w:r w:rsidRPr="005C27A9">
              <w:rPr>
                <w:rFonts w:ascii="Tahoma" w:hAnsi="Tahoma" w:cs="Tahoma"/>
                <w:sz w:val="20"/>
                <w:szCs w:val="20"/>
              </w:rPr>
              <w:t xml:space="preserve"> en beschrijving)</w:t>
            </w:r>
          </w:p>
          <w:p w14:paraId="76066FE0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1FFA46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A458721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nderaannemer 3</w:t>
            </w:r>
          </w:p>
          <w:p w14:paraId="1EAE0972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Pr="005C27A9">
              <w:rPr>
                <w:rFonts w:ascii="Tahoma" w:hAnsi="Tahoma" w:cs="Tahoma"/>
                <w:sz w:val="20"/>
                <w:szCs w:val="20"/>
              </w:rPr>
              <w:t>percentage</w:t>
            </w:r>
            <w:proofErr w:type="gramEnd"/>
            <w:r w:rsidRPr="005C27A9">
              <w:rPr>
                <w:rFonts w:ascii="Tahoma" w:hAnsi="Tahoma" w:cs="Tahoma"/>
                <w:sz w:val="20"/>
                <w:szCs w:val="20"/>
              </w:rPr>
              <w:t xml:space="preserve"> en beschrijving)</w:t>
            </w:r>
          </w:p>
          <w:p w14:paraId="2DE613E0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B0CE7F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2582981C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5C27A9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C27A9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Pr="005C27A9">
              <w:rPr>
                <w:rFonts w:ascii="Tahoma" w:hAnsi="Tahoma" w:cs="Tahoma"/>
                <w:b/>
                <w:sz w:val="20"/>
                <w:szCs w:val="20"/>
              </w:rPr>
              <w:t>nderaannemer 4</w:t>
            </w:r>
          </w:p>
          <w:p w14:paraId="71D615C5" w14:textId="77777777" w:rsidR="008D49F0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5C27A9">
              <w:rPr>
                <w:rFonts w:ascii="Tahoma" w:hAnsi="Tahoma" w:cs="Tahoma"/>
                <w:sz w:val="20"/>
                <w:szCs w:val="20"/>
              </w:rPr>
              <w:t>(</w:t>
            </w:r>
            <w:proofErr w:type="gramStart"/>
            <w:r w:rsidRPr="005C27A9">
              <w:rPr>
                <w:rFonts w:ascii="Tahoma" w:hAnsi="Tahoma" w:cs="Tahoma"/>
                <w:sz w:val="20"/>
                <w:szCs w:val="20"/>
              </w:rPr>
              <w:t>percentage</w:t>
            </w:r>
            <w:proofErr w:type="gramEnd"/>
            <w:r w:rsidRPr="005C27A9">
              <w:rPr>
                <w:rFonts w:ascii="Tahoma" w:hAnsi="Tahoma" w:cs="Tahoma"/>
                <w:sz w:val="20"/>
                <w:szCs w:val="20"/>
              </w:rPr>
              <w:t xml:space="preserve"> en beschrijving)</w:t>
            </w:r>
          </w:p>
          <w:p w14:paraId="158D005D" w14:textId="77777777" w:rsid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291C4F" w14:textId="77777777" w:rsidR="005C27A9" w:rsidRPr="005C27A9" w:rsidRDefault="005C27A9" w:rsidP="005C27A9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5C27A9" w:rsidRDefault="008D49F0" w:rsidP="005C27A9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3F2E86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3F2E86">
        <w:tc>
          <w:tcPr>
            <w:tcW w:w="2278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66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3F2E86">
        <w:tc>
          <w:tcPr>
            <w:tcW w:w="2278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66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3F2E86">
        <w:tc>
          <w:tcPr>
            <w:tcW w:w="2278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669" w:type="dxa"/>
            <w:shd w:val="clear" w:color="auto" w:fill="auto"/>
          </w:tcPr>
          <w:p w14:paraId="3D7ADBC3" w14:textId="77777777" w:rsidR="008D49F0" w:rsidRPr="00492B99" w:rsidRDefault="008D49F0" w:rsidP="008D49F0"/>
          <w:p w14:paraId="24D30C6A" w14:textId="77777777" w:rsidR="008D49F0" w:rsidRDefault="008D49F0" w:rsidP="008D49F0"/>
          <w:p w14:paraId="512DFF07" w14:textId="77777777" w:rsidR="003F2E86" w:rsidRPr="00492B99" w:rsidRDefault="003F2E86" w:rsidP="008D49F0"/>
        </w:tc>
      </w:tr>
      <w:tr w:rsidR="008D49F0" w:rsidRPr="00492B99" w14:paraId="570909BD" w14:textId="77777777" w:rsidTr="003F2E86">
        <w:tc>
          <w:tcPr>
            <w:tcW w:w="2278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666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EA9E814" w14:textId="77777777" w:rsidR="008D49F0" w:rsidRPr="003F2E86" w:rsidRDefault="008D49F0" w:rsidP="00EE6BA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8821D9B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Pr="003F2E86" w:rsidRDefault="008D49F0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Pr="003F2E86" w:rsidRDefault="00FD4B22" w:rsidP="00D822D3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3F2E86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3F2E86" w:rsidRDefault="00016399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3F2E86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3F2E8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2E8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3F2E8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Pr="003F2E86" w:rsidRDefault="008D49F0" w:rsidP="00D822D3">
      <w:pPr>
        <w:rPr>
          <w:rFonts w:ascii="Tahoma" w:hAnsi="Tahoma" w:cs="Tahoma"/>
          <w:sz w:val="20"/>
          <w:szCs w:val="20"/>
        </w:rPr>
      </w:pPr>
    </w:p>
    <w:p w14:paraId="3F8A1F79" w14:textId="77777777" w:rsidR="00EF6D9A" w:rsidRPr="003F2E86" w:rsidRDefault="00EF6D9A" w:rsidP="00F72EF0">
      <w:pPr>
        <w:rPr>
          <w:rFonts w:ascii="Tahoma" w:hAnsi="Tahoma" w:cs="Tahoma"/>
          <w:sz w:val="20"/>
          <w:szCs w:val="20"/>
        </w:rPr>
      </w:pPr>
    </w:p>
    <w:sectPr w:rsidR="00EF6D9A" w:rsidRPr="003F2E86" w:rsidSect="00CC5301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7F41" w14:textId="77777777" w:rsidR="00CC5301" w:rsidRDefault="00CC5301">
      <w:r>
        <w:separator/>
      </w:r>
    </w:p>
  </w:endnote>
  <w:endnote w:type="continuationSeparator" w:id="0">
    <w:p w14:paraId="673DF364" w14:textId="77777777" w:rsidR="00CC5301" w:rsidRDefault="00CC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proofErr w:type="gramStart"/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</w:t>
          </w:r>
          <w:proofErr w:type="gramEnd"/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0F86" w14:textId="77777777" w:rsidR="00CC5301" w:rsidRDefault="00CC5301">
      <w:r>
        <w:separator/>
      </w:r>
    </w:p>
  </w:footnote>
  <w:footnote w:type="continuationSeparator" w:id="0">
    <w:p w14:paraId="7560AC01" w14:textId="77777777" w:rsidR="00CC5301" w:rsidRDefault="00CC5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1065259">
    <w:abstractNumId w:val="22"/>
  </w:num>
  <w:num w:numId="2" w16cid:durableId="51513158">
    <w:abstractNumId w:val="16"/>
  </w:num>
  <w:num w:numId="3" w16cid:durableId="180827448">
    <w:abstractNumId w:val="15"/>
  </w:num>
  <w:num w:numId="4" w16cid:durableId="52773314">
    <w:abstractNumId w:val="4"/>
  </w:num>
  <w:num w:numId="5" w16cid:durableId="409741370">
    <w:abstractNumId w:val="19"/>
  </w:num>
  <w:num w:numId="6" w16cid:durableId="432635100">
    <w:abstractNumId w:val="14"/>
  </w:num>
  <w:num w:numId="7" w16cid:durableId="1868130184">
    <w:abstractNumId w:val="7"/>
  </w:num>
  <w:num w:numId="8" w16cid:durableId="1769496026">
    <w:abstractNumId w:val="17"/>
  </w:num>
  <w:num w:numId="9" w16cid:durableId="1043989389">
    <w:abstractNumId w:val="5"/>
  </w:num>
  <w:num w:numId="10" w16cid:durableId="693072906">
    <w:abstractNumId w:val="23"/>
  </w:num>
  <w:num w:numId="11" w16cid:durableId="93215291">
    <w:abstractNumId w:val="6"/>
  </w:num>
  <w:num w:numId="12" w16cid:durableId="1641181605">
    <w:abstractNumId w:val="13"/>
  </w:num>
  <w:num w:numId="13" w16cid:durableId="1286615886">
    <w:abstractNumId w:val="11"/>
  </w:num>
  <w:num w:numId="14" w16cid:durableId="1543323342">
    <w:abstractNumId w:val="21"/>
  </w:num>
  <w:num w:numId="15" w16cid:durableId="360060511">
    <w:abstractNumId w:val="10"/>
  </w:num>
  <w:num w:numId="16" w16cid:durableId="113909501">
    <w:abstractNumId w:val="3"/>
  </w:num>
  <w:num w:numId="17" w16cid:durableId="866793771">
    <w:abstractNumId w:val="20"/>
  </w:num>
  <w:num w:numId="18" w16cid:durableId="1388215959">
    <w:abstractNumId w:val="9"/>
  </w:num>
  <w:num w:numId="19" w16cid:durableId="803354002">
    <w:abstractNumId w:val="0"/>
  </w:num>
  <w:num w:numId="20" w16cid:durableId="864513284">
    <w:abstractNumId w:val="18"/>
  </w:num>
  <w:num w:numId="21" w16cid:durableId="941952948">
    <w:abstractNumId w:val="1"/>
  </w:num>
  <w:num w:numId="22" w16cid:durableId="1506625820">
    <w:abstractNumId w:val="12"/>
  </w:num>
  <w:num w:numId="23" w16cid:durableId="1564945020">
    <w:abstractNumId w:val="8"/>
  </w:num>
  <w:num w:numId="24" w16cid:durableId="2088457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hideSpellingErrors/>
  <w:hideGrammaticalError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37AF4"/>
    <w:rsid w:val="002425AA"/>
    <w:rsid w:val="00246329"/>
    <w:rsid w:val="00252065"/>
    <w:rsid w:val="00277E4B"/>
    <w:rsid w:val="002852DD"/>
    <w:rsid w:val="002967BE"/>
    <w:rsid w:val="003301CC"/>
    <w:rsid w:val="00333F01"/>
    <w:rsid w:val="00345583"/>
    <w:rsid w:val="00361AEC"/>
    <w:rsid w:val="0036743A"/>
    <w:rsid w:val="00394A2B"/>
    <w:rsid w:val="003D1AB7"/>
    <w:rsid w:val="003E6FA9"/>
    <w:rsid w:val="003F2E86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27A9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C5301"/>
    <w:rsid w:val="00D068C5"/>
    <w:rsid w:val="00D20E7D"/>
    <w:rsid w:val="00D251E4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2D98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52065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5206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5206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C9EA8-0236-4A8C-9A9B-A621F49AC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2024-04-09T14:42:00Z</dcterms:created>
  <dcterms:modified xsi:type="dcterms:W3CDTF">2024-04-09T14:52:00Z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