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5B50FF9A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4B4C3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43291C23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Ondergetekende verklaart</w:t>
      </w:r>
      <w:r w:rsidR="004C5D70" w:rsidRPr="00BB2831">
        <w:rPr>
          <w:rFonts w:ascii="Arial" w:hAnsi="Arial" w:cs="Arial"/>
          <w:sz w:val="20"/>
          <w:szCs w:val="20"/>
        </w:rPr>
        <w:t xml:space="preserve"> inzake de o</w:t>
      </w:r>
      <w:r w:rsidR="00B13ECD" w:rsidRPr="00BB2831">
        <w:rPr>
          <w:rFonts w:ascii="Arial" w:hAnsi="Arial" w:cs="Arial"/>
          <w:sz w:val="20"/>
          <w:szCs w:val="20"/>
        </w:rPr>
        <w:t xml:space="preserve">pdracht behorende </w:t>
      </w:r>
      <w:r w:rsidR="00B13ECD" w:rsidRPr="004B4C31">
        <w:rPr>
          <w:rFonts w:ascii="Arial" w:hAnsi="Arial" w:cs="Arial"/>
          <w:sz w:val="20"/>
          <w:szCs w:val="20"/>
        </w:rPr>
        <w:t xml:space="preserve">bij </w:t>
      </w:r>
      <w:r w:rsidR="003556BE" w:rsidRPr="004B4C31">
        <w:rPr>
          <w:rFonts w:ascii="Arial" w:hAnsi="Arial" w:cs="Arial"/>
          <w:i/>
          <w:sz w:val="20"/>
          <w:szCs w:val="20"/>
        </w:rPr>
        <w:t>“</w:t>
      </w:r>
      <w:r w:rsidR="004B4C31" w:rsidRPr="004B4C31">
        <w:rPr>
          <w:rFonts w:ascii="Arial" w:hAnsi="Arial" w:cs="Arial"/>
          <w:b/>
          <w:bCs/>
          <w:i/>
          <w:sz w:val="20"/>
          <w:szCs w:val="20"/>
        </w:rPr>
        <w:t>Levering afzetcontainers</w:t>
      </w:r>
      <w:r w:rsidR="003556BE" w:rsidRPr="004B4C31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4B4C31">
        <w:rPr>
          <w:rFonts w:ascii="Arial" w:hAnsi="Arial" w:cs="Arial"/>
          <w:sz w:val="20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lastRenderedPageBreak/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66976"/>
    <w:rsid w:val="00485245"/>
    <w:rsid w:val="004B4C31"/>
    <w:rsid w:val="004C1C55"/>
    <w:rsid w:val="004C5D70"/>
    <w:rsid w:val="004D1708"/>
    <w:rsid w:val="004D2104"/>
    <w:rsid w:val="004F68AA"/>
    <w:rsid w:val="00503DB3"/>
    <w:rsid w:val="00530477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66976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6697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66976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449a4014-0841-4f8e-b8ad-91d60c239400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02108161-638f-4eb9-a539-0e7b466da1b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A2A1E0-16D0-484C-931C-D63B7D029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361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Merel van Haaften</cp:lastModifiedBy>
  <cp:revision>9</cp:revision>
  <cp:lastPrinted>2008-01-16T14:46:00Z</cp:lastPrinted>
  <dcterms:created xsi:type="dcterms:W3CDTF">2023-06-08T12:16:00Z</dcterms:created>
  <dcterms:modified xsi:type="dcterms:W3CDTF">2025-06-04T11:46:00Z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