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3278066E" w:rsidR="00D822D3" w:rsidRDefault="00016399" w:rsidP="00EE6BAF">
      <w:pPr>
        <w:pStyle w:val="BijlageInhKop"/>
      </w:pPr>
      <w:r>
        <w:t xml:space="preserve">Bijlage </w:t>
      </w:r>
      <w:r w:rsidR="003D671C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66C4B0BD" w:rsidR="008D49F0" w:rsidRDefault="008D49F0" w:rsidP="00EE6BAF">
      <w:r w:rsidRPr="003D671C">
        <w:t xml:space="preserve">Ondergetekenden verklaren </w:t>
      </w:r>
      <w:r w:rsidR="00DB6898" w:rsidRPr="003D671C">
        <w:t>inzake de o</w:t>
      </w:r>
      <w:r w:rsidRPr="003D671C">
        <w:t xml:space="preserve">pdracht behorende bij de </w:t>
      </w:r>
      <w:r w:rsidR="00DB6898" w:rsidRPr="003D671C">
        <w:t xml:space="preserve">Europese openbare </w:t>
      </w:r>
      <w:r w:rsidRPr="003D671C">
        <w:t xml:space="preserve">aanbesteding </w:t>
      </w:r>
      <w:r w:rsidR="00ED132D" w:rsidRPr="003D671C">
        <w:rPr>
          <w:i/>
        </w:rPr>
        <w:t>“</w:t>
      </w:r>
      <w:r w:rsidR="003D671C" w:rsidRPr="003D671C">
        <w:rPr>
          <w:i/>
        </w:rPr>
        <w:t>Levering afzetcontainers</w:t>
      </w:r>
      <w:r w:rsidR="00ED132D" w:rsidRPr="003D671C">
        <w:rPr>
          <w:i/>
        </w:rPr>
        <w:t>”</w:t>
      </w:r>
      <w:r w:rsidR="00ED132D" w:rsidRPr="003D671C">
        <w:t xml:space="preserve"> </w:t>
      </w:r>
      <w:r w:rsidRPr="003D671C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lastRenderedPageBreak/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1474" w14:textId="77777777" w:rsidR="00B54969" w:rsidRDefault="00B549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9DA478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3D671C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C0CB" w14:textId="77777777" w:rsidR="00B54969" w:rsidRDefault="00B549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5E98" w14:textId="77777777" w:rsidR="00B54969" w:rsidRDefault="00B549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DC68" w14:textId="77777777" w:rsidR="00B54969" w:rsidRDefault="00B549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D671C"/>
    <w:rsid w:val="003E6FA9"/>
    <w:rsid w:val="00401155"/>
    <w:rsid w:val="004234AA"/>
    <w:rsid w:val="004D4FBF"/>
    <w:rsid w:val="00501792"/>
    <w:rsid w:val="00530477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A6E03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D671C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D671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D671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purl.org/dc/dcmitype/"/>
    <ds:schemaRef ds:uri="02108161-638f-4eb9-a539-0e7b466da1b7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449a4014-0841-4f8e-b8ad-91d60c23940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A45D0-727C-4E89-8588-DE3923B70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2025-06-04T11:47:00Z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