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4EF3F" w14:textId="47C04B24" w:rsidR="00DE61A4" w:rsidRPr="00940EA5" w:rsidRDefault="00B33AB8" w:rsidP="00DE61A4">
      <w:pPr>
        <w:pStyle w:val="Kop2"/>
      </w:pPr>
      <w:bookmarkStart w:id="0" w:name="_Toc15568019"/>
      <w:bookmarkStart w:id="1" w:name="_Toc24549932"/>
      <w:r>
        <w:t>Bijlage 3</w:t>
      </w:r>
      <w:r w:rsidR="00DE61A4" w:rsidRPr="00940EA5">
        <w:tab/>
      </w:r>
      <w:r w:rsidR="00DE61A4">
        <w:t>Inschrijvingsbiljet</w:t>
      </w:r>
      <w:bookmarkEnd w:id="0"/>
      <w:bookmarkEnd w:id="1"/>
    </w:p>
    <w:p w14:paraId="42CB0C91" w14:textId="77777777" w:rsidR="00DE61A4" w:rsidRDefault="00DE61A4" w:rsidP="00DE61A4">
      <w:pPr>
        <w:pStyle w:val="broodtekst"/>
        <w:spacing w:line="240" w:lineRule="auto"/>
      </w:pPr>
    </w:p>
    <w:p w14:paraId="02ADF7DD" w14:textId="77777777"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14:paraId="670A7CF3" w14:textId="77777777" w:rsidR="00DE61A4" w:rsidRPr="00940EA5" w:rsidRDefault="00DE61A4" w:rsidP="00DE61A4">
      <w:pPr>
        <w:pStyle w:val="broodtekst"/>
        <w:spacing w:line="240" w:lineRule="auto"/>
      </w:pPr>
    </w:p>
    <w:p w14:paraId="186861CE" w14:textId="77777777"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14:paraId="777CD90D"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14:paraId="0B9FB0ED" w14:textId="77777777"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14:paraId="0853287A"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79448285"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54501CFB" w14:textId="77777777"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14:paraId="20749BFB" w14:textId="77777777"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3490BB02" w14:textId="77777777" w:rsidR="00DE61A4" w:rsidRPr="00940EA5" w:rsidRDefault="00DE61A4" w:rsidP="00DE61A4">
      <w:pPr>
        <w:pStyle w:val="broodtekst"/>
        <w:spacing w:line="240" w:lineRule="auto"/>
        <w:ind w:left="227"/>
      </w:pPr>
      <w:r w:rsidRPr="00940EA5">
        <w:t xml:space="preserve">nummer van Inschrijving in het handelsregister, </w:t>
      </w:r>
    </w:p>
    <w:p w14:paraId="2F6318DD"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07BDA7A9"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11D5BBEA" w14:textId="77777777"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4F96B85A"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642B4550" w14:textId="77777777" w:rsidR="00DE61A4" w:rsidRPr="00940EA5" w:rsidRDefault="00DE61A4" w:rsidP="00DE61A4">
      <w:pPr>
        <w:pStyle w:val="broodtekst"/>
        <w:spacing w:line="240" w:lineRule="auto"/>
        <w:ind w:left="227"/>
      </w:pPr>
      <w:r w:rsidRPr="00940EA5">
        <w:t xml:space="preserve">nummer van Inschrijving in het handelsregister, </w:t>
      </w:r>
    </w:p>
    <w:p w14:paraId="6B0EE820"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35EBFA34"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38EA69FE" w14:textId="77777777" w:rsidR="00DE61A4" w:rsidRPr="00940EA5" w:rsidRDefault="00DE61A4" w:rsidP="00DE61A4">
      <w:pPr>
        <w:pStyle w:val="broodtekst"/>
        <w:spacing w:line="240" w:lineRule="auto"/>
      </w:pPr>
    </w:p>
    <w:p w14:paraId="13F10B98" w14:textId="34634E95" w:rsidR="00DE61A4" w:rsidRPr="00940EA5" w:rsidRDefault="00DE61A4" w:rsidP="00DE61A4">
      <w:pPr>
        <w:pStyle w:val="broodtekst"/>
        <w:spacing w:line="240" w:lineRule="auto"/>
      </w:pPr>
      <w:r w:rsidRPr="00940EA5">
        <w:t xml:space="preserve">verklaart (verklaren) zich door ondertekening dezes bereid de uitvoering van </w:t>
      </w:r>
      <w:r w:rsidRPr="00D151B0">
        <w:t xml:space="preserve">zaaknummer </w:t>
      </w:r>
      <w:r w:rsidR="00D151B0">
        <w:t>31204578</w:t>
      </w:r>
      <w:r w:rsidRPr="00940EA5">
        <w:t xml:space="preserve"> voor het </w:t>
      </w:r>
      <w:r>
        <w:t>uitvoeren van</w:t>
      </w:r>
      <w:r w:rsidR="00D151B0">
        <w:t xml:space="preserve"> Re-integratiedienstverlening </w:t>
      </w:r>
      <w:r w:rsidR="00236AC2">
        <w:t xml:space="preserve">perceel ____ </w:t>
      </w:r>
      <w:r w:rsidR="00E9310C">
        <w:t xml:space="preserve">, </w:t>
      </w:r>
      <w:r w:rsidR="0087090F">
        <w:t xml:space="preserve">zoals omschreven in </w:t>
      </w:r>
      <w:r w:rsidR="00D151B0">
        <w:t>he</w:t>
      </w:r>
      <w:r w:rsidR="0087090F">
        <w:t>t</w:t>
      </w:r>
      <w:r w:rsidRPr="00940EA5">
        <w:t xml:space="preserve"> </w:t>
      </w:r>
      <w:r>
        <w:t xml:space="preserve">Beschrijvend </w:t>
      </w:r>
      <w:r w:rsidR="00D151B0">
        <w:t>D</w:t>
      </w:r>
      <w:r>
        <w:t>ocument,</w:t>
      </w:r>
    </w:p>
    <w:p w14:paraId="2156834A" w14:textId="77777777" w:rsidR="00DE61A4" w:rsidRPr="00940EA5" w:rsidRDefault="00DE61A4" w:rsidP="00DE61A4">
      <w:pPr>
        <w:pStyle w:val="broodtekst"/>
        <w:spacing w:line="240" w:lineRule="auto"/>
      </w:pPr>
    </w:p>
    <w:p w14:paraId="0EF762C9" w14:textId="75951583" w:rsidR="00DE61A4" w:rsidRPr="00940EA5" w:rsidRDefault="00DE61A4" w:rsidP="00DE61A4">
      <w:pPr>
        <w:pStyle w:val="broodtekst"/>
        <w:spacing w:line="240" w:lineRule="auto"/>
      </w:pPr>
      <w:r w:rsidRPr="00940EA5">
        <w:t xml:space="preserve">aan te nemen voor een Totale </w:t>
      </w:r>
      <w:r w:rsidR="00D151B0">
        <w:t xml:space="preserve">fictieve </w:t>
      </w:r>
      <w:r w:rsidRPr="00940EA5">
        <w:t xml:space="preserve">aanneemsom </w:t>
      </w:r>
      <w:r>
        <w:t>(Inschrijfprijs)</w:t>
      </w:r>
      <w:r w:rsidRPr="00940EA5">
        <w:t>, de omzetbelasting daarin niet begrepen, van:</w:t>
      </w:r>
    </w:p>
    <w:p w14:paraId="439575A3" w14:textId="77777777"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r w:rsidRPr="008D76B3">
        <w:rPr>
          <w:szCs w:val="18"/>
        </w:rPr>
        <w:tab/>
      </w:r>
      <w:r w:rsidRPr="008D76B3">
        <w:rPr>
          <w:szCs w:val="18"/>
        </w:rPr>
        <w:tab/>
      </w:r>
      <w:r w:rsidRPr="008D76B3">
        <w:rPr>
          <w:szCs w:val="18"/>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14:paraId="57CEC608" w14:textId="77777777" w:rsidR="00DE61A4" w:rsidRDefault="00DE61A4" w:rsidP="00DE61A4">
      <w:pPr>
        <w:pStyle w:val="broodtekst"/>
        <w:spacing w:line="240" w:lineRule="auto"/>
      </w:pPr>
    </w:p>
    <w:p w14:paraId="57E6CAD1" w14:textId="7329DF4E" w:rsidR="0087090F" w:rsidRPr="0087090F" w:rsidRDefault="00B61670" w:rsidP="0087090F">
      <w:pPr>
        <w:tabs>
          <w:tab w:val="left" w:pos="227"/>
          <w:tab w:val="left" w:pos="454"/>
          <w:tab w:val="left" w:pos="680"/>
        </w:tabs>
        <w:autoSpaceDE w:val="0"/>
        <w:autoSpaceDN w:val="0"/>
        <w:adjustRightInd w:val="0"/>
        <w:spacing w:line="240" w:lineRule="auto"/>
        <w:rPr>
          <w:szCs w:val="20"/>
        </w:rPr>
      </w:pPr>
      <w:r>
        <w:rPr>
          <w:szCs w:val="20"/>
        </w:rPr>
        <w:t>In bijlage 3a</w:t>
      </w:r>
      <w:r w:rsidR="00236AC2">
        <w:rPr>
          <w:szCs w:val="20"/>
        </w:rPr>
        <w:t xml:space="preserve"> (perceel 1) dan wel bijlage 3b (perceel 2)</w:t>
      </w:r>
      <w:r w:rsidR="0087090F" w:rsidRPr="0087090F">
        <w:rPr>
          <w:szCs w:val="20"/>
        </w:rPr>
        <w:t xml:space="preserve"> (prijsinvulformulier in Excel format) dient </w:t>
      </w:r>
      <w:r w:rsidR="00D151B0">
        <w:rPr>
          <w:szCs w:val="20"/>
        </w:rPr>
        <w:t xml:space="preserve">de </w:t>
      </w:r>
      <w:r w:rsidR="0087090F" w:rsidRPr="0087090F">
        <w:rPr>
          <w:szCs w:val="20"/>
        </w:rPr>
        <w:t xml:space="preserve">Inschrijver de verschillende </w:t>
      </w:r>
      <w:r w:rsidR="00D151B0">
        <w:rPr>
          <w:szCs w:val="20"/>
        </w:rPr>
        <w:t>prijzen</w:t>
      </w:r>
      <w:r w:rsidR="0087090F" w:rsidRPr="0087090F">
        <w:rPr>
          <w:szCs w:val="20"/>
        </w:rPr>
        <w:t xml:space="preserve"> in te vullen. De </w:t>
      </w:r>
      <w:r w:rsidR="0087090F" w:rsidRPr="00D151B0">
        <w:rPr>
          <w:szCs w:val="20"/>
        </w:rPr>
        <w:t>aanneemsom</w:t>
      </w:r>
      <w:r w:rsidR="0087090F" w:rsidRPr="0087090F">
        <w:rPr>
          <w:szCs w:val="20"/>
        </w:rPr>
        <w:t xml:space="preserve"> zoals in cel </w:t>
      </w:r>
      <w:r w:rsidR="00D151B0">
        <w:rPr>
          <w:szCs w:val="20"/>
        </w:rPr>
        <w:t>D1</w:t>
      </w:r>
      <w:r w:rsidR="00236AC2">
        <w:rPr>
          <w:szCs w:val="20"/>
        </w:rPr>
        <w:t>5</w:t>
      </w:r>
      <w:r>
        <w:rPr>
          <w:szCs w:val="20"/>
        </w:rPr>
        <w:t xml:space="preserve"> van bijlage 3</w:t>
      </w:r>
      <w:r w:rsidR="0087090F" w:rsidRPr="0087090F">
        <w:rPr>
          <w:szCs w:val="20"/>
        </w:rPr>
        <w:t xml:space="preserve">a, tabblad </w:t>
      </w:r>
      <w:r w:rsidR="00D151B0">
        <w:rPr>
          <w:szCs w:val="20"/>
        </w:rPr>
        <w:t>Blad1</w:t>
      </w:r>
      <w:r w:rsidR="0087090F" w:rsidRPr="0087090F">
        <w:rPr>
          <w:szCs w:val="20"/>
        </w:rPr>
        <w:t xml:space="preserve"> </w:t>
      </w:r>
      <w:r w:rsidR="00236AC2">
        <w:rPr>
          <w:szCs w:val="20"/>
        </w:rPr>
        <w:t xml:space="preserve">dan wel van bijlage 3b, tabblad Blad1 </w:t>
      </w:r>
      <w:r w:rsidR="0087090F" w:rsidRPr="0087090F">
        <w:rPr>
          <w:szCs w:val="20"/>
        </w:rPr>
        <w:t>dient hierboven te worden ingevuld.</w:t>
      </w:r>
    </w:p>
    <w:p w14:paraId="4BFF9E66" w14:textId="77777777" w:rsidR="0087090F" w:rsidRPr="00624825" w:rsidRDefault="0087090F" w:rsidP="00DE61A4">
      <w:pPr>
        <w:pStyle w:val="broodtekst"/>
        <w:spacing w:line="240" w:lineRule="auto"/>
      </w:pPr>
    </w:p>
    <w:p w14:paraId="286C8D2B" w14:textId="77777777" w:rsidR="00DE61A4" w:rsidRPr="00624825" w:rsidRDefault="00DE61A4" w:rsidP="00DE61A4">
      <w:pPr>
        <w:pStyle w:val="broodtekst"/>
        <w:spacing w:line="240" w:lineRule="auto"/>
      </w:pPr>
      <w:r w:rsidRPr="00624825">
        <w:t xml:space="preserve">Inschrijvers wijzen als gemachtigde en penvoerder, om hen voor alle zaken </w:t>
      </w:r>
    </w:p>
    <w:p w14:paraId="6770637D" w14:textId="77777777" w:rsidR="00DE61A4" w:rsidRPr="00624825" w:rsidRDefault="00DE61A4" w:rsidP="00DE61A4">
      <w:pPr>
        <w:pStyle w:val="broodtekst"/>
        <w:spacing w:line="240" w:lineRule="auto"/>
      </w:pPr>
      <w:r w:rsidRPr="00624825">
        <w:t>te vertegenwoordigen aan, de hierboven onder A) genoemde Inschrijver.</w:t>
      </w:r>
    </w:p>
    <w:p w14:paraId="5DA5AD71" w14:textId="77777777" w:rsidR="00DE61A4" w:rsidRPr="00624825" w:rsidRDefault="00DE61A4" w:rsidP="00DE61A4">
      <w:pPr>
        <w:pStyle w:val="broodtekst"/>
        <w:spacing w:line="240" w:lineRule="auto"/>
      </w:pPr>
    </w:p>
    <w:p w14:paraId="37FBABA2" w14:textId="77777777"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14:paraId="4CF428B0" w14:textId="77777777" w:rsidR="00DE61A4" w:rsidRPr="00624825" w:rsidRDefault="00DE61A4" w:rsidP="00DE61A4">
      <w:pPr>
        <w:pStyle w:val="broodtekst"/>
        <w:spacing w:line="240" w:lineRule="auto"/>
      </w:pPr>
    </w:p>
    <w:p w14:paraId="4DC9C2AD" w14:textId="77777777" w:rsidR="00DE61A4" w:rsidRPr="00F87CF4" w:rsidRDefault="00DE61A4" w:rsidP="00DE61A4">
      <w:pPr>
        <w:pStyle w:val="broodtekst"/>
        <w:spacing w:line="240" w:lineRule="auto"/>
      </w:pPr>
      <w:r w:rsidRPr="00F87CF4">
        <w:t>naam contactpersoon:</w:t>
      </w:r>
      <w:r w:rsidRPr="00F87CF4">
        <w:tab/>
      </w:r>
      <w:r w:rsidRPr="00F87CF4">
        <w:tab/>
        <w:t xml:space="preserve"> </w:t>
      </w:r>
    </w:p>
    <w:p w14:paraId="503E3F6A" w14:textId="77777777" w:rsidR="00DE61A4" w:rsidRPr="00F87CF4" w:rsidRDefault="00DE61A4" w:rsidP="00DE61A4">
      <w:pPr>
        <w:pStyle w:val="broodtekst"/>
        <w:spacing w:line="240" w:lineRule="auto"/>
      </w:pPr>
      <w:r w:rsidRPr="00F87CF4">
        <w:t>(</w:t>
      </w:r>
      <w:r w:rsidRPr="00F87CF4">
        <w:rPr>
          <w:i/>
        </w:rPr>
        <w:t>voornamen voluit</w:t>
      </w:r>
      <w:r w:rsidRPr="00F87CF4">
        <w:t xml:space="preserve">) </w:t>
      </w:r>
    </w:p>
    <w:p w14:paraId="7F1393CE"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2D1A3EEC" w14:textId="77777777" w:rsidR="00DE61A4" w:rsidRPr="00F87CF4" w:rsidRDefault="00DE61A4" w:rsidP="00DE61A4">
      <w:pPr>
        <w:pStyle w:val="broodtekst"/>
        <w:spacing w:line="240" w:lineRule="auto"/>
      </w:pPr>
      <w:r w:rsidRPr="00F87CF4">
        <w:t>functie contactpersoon:</w:t>
      </w:r>
    </w:p>
    <w:p w14:paraId="62ECAB97"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2C7FA11D" w14:textId="77777777" w:rsidR="00DE61A4" w:rsidRPr="000E12DE" w:rsidRDefault="00DE61A4" w:rsidP="00DE61A4">
      <w:pPr>
        <w:pStyle w:val="broodtekst"/>
        <w:spacing w:line="240" w:lineRule="auto"/>
      </w:pPr>
      <w:r w:rsidRPr="000E12DE">
        <w:t>telefoonnummer:</w:t>
      </w:r>
    </w:p>
    <w:p w14:paraId="3754A689"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458596CF" w14:textId="77777777" w:rsidR="00DE61A4" w:rsidRPr="000E12DE" w:rsidRDefault="00DE61A4" w:rsidP="00DE61A4">
      <w:pPr>
        <w:pStyle w:val="broodtekst"/>
        <w:spacing w:line="240" w:lineRule="auto"/>
      </w:pPr>
      <w:r w:rsidRPr="000E12DE">
        <w:t>e-mail:</w:t>
      </w:r>
    </w:p>
    <w:p w14:paraId="30F75027"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1ACAB08D" w14:textId="77777777" w:rsidR="00DE61A4" w:rsidRPr="000E12DE" w:rsidRDefault="00DE61A4" w:rsidP="00DE61A4">
      <w:pPr>
        <w:pStyle w:val="broodtekst"/>
        <w:spacing w:line="240" w:lineRule="auto"/>
      </w:pPr>
      <w:r w:rsidRPr="000E12DE">
        <w:tab/>
      </w:r>
    </w:p>
    <w:p w14:paraId="6CE3D687" w14:textId="77777777" w:rsidR="00DE61A4" w:rsidRPr="000E12DE" w:rsidRDefault="00DE61A4" w:rsidP="00DE61A4">
      <w:pPr>
        <w:pStyle w:val="broodtekst"/>
        <w:spacing w:line="240" w:lineRule="auto"/>
      </w:pPr>
    </w:p>
    <w:p w14:paraId="7BA9F9EB" w14:textId="77777777"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14:paraId="42E59665" w14:textId="77777777" w:rsidR="00DE61A4" w:rsidRPr="00940EA5" w:rsidRDefault="00DE61A4" w:rsidP="00DE61A4">
      <w:pPr>
        <w:pStyle w:val="broodtekst"/>
        <w:spacing w:line="240" w:lineRule="auto"/>
      </w:pPr>
    </w:p>
    <w:p w14:paraId="7CC77B6D" w14:textId="77777777"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14:paraId="0BD70388" w14:textId="77777777" w:rsidR="00DE61A4" w:rsidRDefault="00DE61A4" w:rsidP="00DE61A4">
      <w:pPr>
        <w:pStyle w:val="broodtekst"/>
        <w:spacing w:line="240" w:lineRule="auto"/>
      </w:pPr>
    </w:p>
    <w:p w14:paraId="52AF207E" w14:textId="77777777" w:rsidR="00DE61A4" w:rsidRPr="00DF297B" w:rsidRDefault="00DE61A4" w:rsidP="00DE61A4">
      <w:pPr>
        <w:pStyle w:val="broodtekst"/>
        <w:spacing w:line="240" w:lineRule="auto"/>
        <w:rPr>
          <w:b/>
        </w:rPr>
      </w:pPr>
      <w:r w:rsidRPr="00DF297B">
        <w:rPr>
          <w:b/>
        </w:rPr>
        <w:lastRenderedPageBreak/>
        <w:t>Het Inschrijvingsbiljet dient door alle Inschrijver(s)</w:t>
      </w:r>
      <w:r w:rsidRPr="00DF297B">
        <w:rPr>
          <w:rStyle w:val="Voetnootmarkering"/>
          <w:b/>
        </w:rPr>
        <w:footnoteReference w:id="7"/>
      </w:r>
      <w:r w:rsidRPr="00DF297B">
        <w:rPr>
          <w:b/>
        </w:rPr>
        <w:t xml:space="preserve"> </w:t>
      </w:r>
      <w:r w:rsidR="00696F83">
        <w:rPr>
          <w:b/>
        </w:rPr>
        <w:t xml:space="preserve">rechtsgeldig </w:t>
      </w:r>
      <w:r w:rsidRPr="00DF297B">
        <w:rPr>
          <w:b/>
        </w:rPr>
        <w:t>ondertekend te worden</w:t>
      </w:r>
      <w:r w:rsidR="00AB6D44">
        <w:rPr>
          <w:b/>
        </w:rPr>
        <w:t xml:space="preserve"> conform de toelichting in het Beschrijvend Document. </w:t>
      </w:r>
      <w:r w:rsidRPr="00DF297B">
        <w:rPr>
          <w:b/>
        </w:rPr>
        <w:t xml:space="preserve"> </w:t>
      </w:r>
    </w:p>
    <w:p w14:paraId="237E626F" w14:textId="77777777" w:rsidR="00DE61A4" w:rsidRPr="00940EA5" w:rsidRDefault="00DE61A4" w:rsidP="00DE61A4">
      <w:pPr>
        <w:pStyle w:val="broodtekst"/>
        <w:spacing w:line="240" w:lineRule="auto"/>
      </w:pPr>
      <w:r>
        <w:t xml:space="preserve"> </w:t>
      </w:r>
    </w:p>
    <w:p w14:paraId="4292FBF0" w14:textId="77777777" w:rsidR="00DE61A4" w:rsidRPr="00FC7A98" w:rsidRDefault="00DE61A4" w:rsidP="00696F83">
      <w:pPr>
        <w:pStyle w:val="broodtekst"/>
        <w:spacing w:line="240" w:lineRule="auto"/>
        <w:rPr>
          <w:szCs w:val="18"/>
        </w:rPr>
      </w:pPr>
      <w:r w:rsidRPr="00FC7A98">
        <w:rPr>
          <w:szCs w:val="18"/>
        </w:rPr>
        <w:t xml:space="preserve">Het Inschrijvingsbiljet dient volledig ingevuld en </w:t>
      </w:r>
      <w:r w:rsidR="00696F83">
        <w:rPr>
          <w:szCs w:val="18"/>
        </w:rPr>
        <w:t xml:space="preserve">rechtsgeldig </w:t>
      </w:r>
      <w:r w:rsidRPr="00FC7A98">
        <w:rPr>
          <w:szCs w:val="18"/>
        </w:rPr>
        <w:t xml:space="preserve">ondertekend te zijn alvorens het wordt ingediend. 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14:paraId="1BD80832" w14:textId="77777777" w:rsidR="00DE61A4" w:rsidRPr="00FC7A98" w:rsidRDefault="00DE61A4" w:rsidP="00DE61A4">
      <w:pPr>
        <w:spacing w:line="240" w:lineRule="auto"/>
        <w:rPr>
          <w:b/>
          <w:szCs w:val="18"/>
        </w:rPr>
      </w:pPr>
    </w:p>
    <w:sectPr w:rsidR="00DE61A4" w:rsidRPr="00FC7A98"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989C3" w14:textId="77777777" w:rsidR="005C1226" w:rsidRDefault="005C1226" w:rsidP="0088501B">
      <w:r>
        <w:separator/>
      </w:r>
    </w:p>
  </w:endnote>
  <w:endnote w:type="continuationSeparator" w:id="0">
    <w:p w14:paraId="6BE588CA" w14:textId="77777777"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5294A"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8D72F"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CE832"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5D374" w14:textId="77777777" w:rsidR="005C1226" w:rsidRDefault="005C1226" w:rsidP="0088501B">
      <w:r>
        <w:separator/>
      </w:r>
    </w:p>
  </w:footnote>
  <w:footnote w:type="continuationSeparator" w:id="0">
    <w:p w14:paraId="428AD8A2" w14:textId="77777777" w:rsidR="005C1226" w:rsidRDefault="005C1226" w:rsidP="0088501B">
      <w:r>
        <w:continuationSeparator/>
      </w:r>
    </w:p>
  </w:footnote>
  <w:footnote w:id="1">
    <w:p w14:paraId="7FAF9238" w14:textId="77777777"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0D89646F" w14:textId="77777777"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6ADEB3FD" w14:textId="77777777"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7CABDD8E" w14:textId="77777777"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14:paraId="685F791C" w14:textId="77777777"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14:paraId="31B60FFF" w14:textId="77777777"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14:paraId="309087E6" w14:textId="77777777"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6D875"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2920"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810BB"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16cid:durableId="210271547">
    <w:abstractNumId w:val="10"/>
  </w:num>
  <w:num w:numId="2" w16cid:durableId="1609119013">
    <w:abstractNumId w:val="12"/>
  </w:num>
  <w:num w:numId="3" w16cid:durableId="595795721">
    <w:abstractNumId w:val="28"/>
  </w:num>
  <w:num w:numId="4" w16cid:durableId="585696568">
    <w:abstractNumId w:val="11"/>
  </w:num>
  <w:num w:numId="5" w16cid:durableId="1847091038">
    <w:abstractNumId w:val="16"/>
  </w:num>
  <w:num w:numId="6" w16cid:durableId="854613802">
    <w:abstractNumId w:val="19"/>
  </w:num>
  <w:num w:numId="7" w16cid:durableId="1061900428">
    <w:abstractNumId w:val="2"/>
  </w:num>
  <w:num w:numId="8" w16cid:durableId="1824471308">
    <w:abstractNumId w:val="1"/>
  </w:num>
  <w:num w:numId="9" w16cid:durableId="1285580295">
    <w:abstractNumId w:val="0"/>
  </w:num>
  <w:num w:numId="10" w16cid:durableId="123349537">
    <w:abstractNumId w:val="8"/>
  </w:num>
  <w:num w:numId="11" w16cid:durableId="2098862479">
    <w:abstractNumId w:val="6"/>
  </w:num>
  <w:num w:numId="12" w16cid:durableId="733115431">
    <w:abstractNumId w:val="6"/>
  </w:num>
  <w:num w:numId="13" w16cid:durableId="188102007">
    <w:abstractNumId w:val="29"/>
  </w:num>
  <w:num w:numId="14" w16cid:durableId="1174807890">
    <w:abstractNumId w:val="3"/>
  </w:num>
  <w:num w:numId="15" w16cid:durableId="686519002">
    <w:abstractNumId w:val="17"/>
  </w:num>
  <w:num w:numId="16" w16cid:durableId="689602348">
    <w:abstractNumId w:val="23"/>
  </w:num>
  <w:num w:numId="17" w16cid:durableId="339551216">
    <w:abstractNumId w:val="9"/>
  </w:num>
  <w:num w:numId="18" w16cid:durableId="535116227">
    <w:abstractNumId w:val="20"/>
  </w:num>
  <w:num w:numId="19" w16cid:durableId="628055519">
    <w:abstractNumId w:val="30"/>
  </w:num>
  <w:num w:numId="20" w16cid:durableId="1248080697">
    <w:abstractNumId w:val="13"/>
  </w:num>
  <w:num w:numId="21" w16cid:durableId="679434882">
    <w:abstractNumId w:val="22"/>
  </w:num>
  <w:num w:numId="22" w16cid:durableId="903830473">
    <w:abstractNumId w:val="25"/>
  </w:num>
  <w:num w:numId="23" w16cid:durableId="580603987">
    <w:abstractNumId w:val="18"/>
  </w:num>
  <w:num w:numId="24" w16cid:durableId="1350987536">
    <w:abstractNumId w:val="27"/>
  </w:num>
  <w:num w:numId="25" w16cid:durableId="529147124">
    <w:abstractNumId w:val="26"/>
  </w:num>
  <w:num w:numId="26" w16cid:durableId="1355234003">
    <w:abstractNumId w:val="7"/>
  </w:num>
  <w:num w:numId="27" w16cid:durableId="191647096">
    <w:abstractNumId w:val="15"/>
  </w:num>
  <w:num w:numId="28" w16cid:durableId="1829394814">
    <w:abstractNumId w:val="21"/>
  </w:num>
  <w:num w:numId="29" w16cid:durableId="2105609177">
    <w:abstractNumId w:val="4"/>
  </w:num>
  <w:num w:numId="30" w16cid:durableId="411662375">
    <w:abstractNumId w:val="14"/>
  </w:num>
  <w:num w:numId="31" w16cid:durableId="784232184">
    <w:abstractNumId w:val="24"/>
  </w:num>
  <w:num w:numId="32" w16cid:durableId="13055469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226"/>
    <w:rsid w:val="00042B32"/>
    <w:rsid w:val="00043163"/>
    <w:rsid w:val="00056D70"/>
    <w:rsid w:val="00072622"/>
    <w:rsid w:val="000B3F94"/>
    <w:rsid w:val="000E1F3B"/>
    <w:rsid w:val="00173156"/>
    <w:rsid w:val="001D6F03"/>
    <w:rsid w:val="00200950"/>
    <w:rsid w:val="00236AC2"/>
    <w:rsid w:val="00276CDF"/>
    <w:rsid w:val="002A6578"/>
    <w:rsid w:val="002B1092"/>
    <w:rsid w:val="002E0FD2"/>
    <w:rsid w:val="0038549E"/>
    <w:rsid w:val="00390CB9"/>
    <w:rsid w:val="003C4BF2"/>
    <w:rsid w:val="003D51FB"/>
    <w:rsid w:val="003F17A0"/>
    <w:rsid w:val="003F5EB0"/>
    <w:rsid w:val="003F6EDB"/>
    <w:rsid w:val="0040142D"/>
    <w:rsid w:val="0040571B"/>
    <w:rsid w:val="00450447"/>
    <w:rsid w:val="004B0EA1"/>
    <w:rsid w:val="004D766D"/>
    <w:rsid w:val="005A4FBE"/>
    <w:rsid w:val="005C1226"/>
    <w:rsid w:val="005D2CF1"/>
    <w:rsid w:val="005E046F"/>
    <w:rsid w:val="006006F5"/>
    <w:rsid w:val="00650A9B"/>
    <w:rsid w:val="00660D6C"/>
    <w:rsid w:val="00690700"/>
    <w:rsid w:val="00696F83"/>
    <w:rsid w:val="006D2E66"/>
    <w:rsid w:val="006F42D7"/>
    <w:rsid w:val="007435A7"/>
    <w:rsid w:val="007B27E3"/>
    <w:rsid w:val="007F4AEA"/>
    <w:rsid w:val="008209BC"/>
    <w:rsid w:val="008654E9"/>
    <w:rsid w:val="0087090F"/>
    <w:rsid w:val="0088386A"/>
    <w:rsid w:val="0088501B"/>
    <w:rsid w:val="008D2753"/>
    <w:rsid w:val="008E3581"/>
    <w:rsid w:val="00905289"/>
    <w:rsid w:val="009C5879"/>
    <w:rsid w:val="009C5CF5"/>
    <w:rsid w:val="00A32591"/>
    <w:rsid w:val="00A77ABF"/>
    <w:rsid w:val="00A863E9"/>
    <w:rsid w:val="00AB6D44"/>
    <w:rsid w:val="00B022C4"/>
    <w:rsid w:val="00B33AB8"/>
    <w:rsid w:val="00B559E9"/>
    <w:rsid w:val="00B61670"/>
    <w:rsid w:val="00B72222"/>
    <w:rsid w:val="00B80650"/>
    <w:rsid w:val="00C36FAA"/>
    <w:rsid w:val="00C71133"/>
    <w:rsid w:val="00C76158"/>
    <w:rsid w:val="00CA55CC"/>
    <w:rsid w:val="00CB3317"/>
    <w:rsid w:val="00D151B0"/>
    <w:rsid w:val="00D312BA"/>
    <w:rsid w:val="00DA3555"/>
    <w:rsid w:val="00DE61A4"/>
    <w:rsid w:val="00DF4620"/>
    <w:rsid w:val="00E456EE"/>
    <w:rsid w:val="00E9310C"/>
    <w:rsid w:val="00ED7AB9"/>
    <w:rsid w:val="00EE5BBE"/>
    <w:rsid w:val="00F046C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7DB98F3"/>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2059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Hees, Frans van (RWS CD)</cp:lastModifiedBy>
  <cp:revision>2</cp:revision>
  <dcterms:created xsi:type="dcterms:W3CDTF">2025-04-28T21:51:00Z</dcterms:created>
  <dcterms:modified xsi:type="dcterms:W3CDTF">2025-04-28T21:51:00Z</dcterms:modified>
</cp:coreProperties>
</file>