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B967" w14:textId="5CC99D63" w:rsidR="009922CD" w:rsidRPr="00054E85" w:rsidRDefault="0040357F" w:rsidP="00054E85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>Bijlage J</w:t>
      </w:r>
      <w:r w:rsidR="00373DF3">
        <w:t xml:space="preserve">  </w:t>
      </w:r>
      <w:r w:rsidR="009922CD">
        <w:t>Format Concept staat van ontleding van de inschrijvingssom</w:t>
      </w:r>
      <w:bookmarkEnd w:id="0"/>
      <w:bookmarkEnd w:id="1"/>
      <w:bookmarkEnd w:id="2"/>
    </w:p>
    <w:p w14:paraId="6139E10C" w14:textId="45E16B71" w:rsidR="00DB2564" w:rsidRPr="003F5917" w:rsidRDefault="003F5917" w:rsidP="00DB2564">
      <w:pPr>
        <w:spacing w:line="240" w:lineRule="auto"/>
        <w:rPr>
          <w:rFonts w:cs="Arial"/>
          <w:b/>
          <w:bCs/>
        </w:rPr>
      </w:pPr>
      <w:r w:rsidRPr="003F5917">
        <w:rPr>
          <w:rFonts w:cs="Arial"/>
          <w:b/>
          <w:bCs/>
        </w:rPr>
        <w:t>Perceel A6</w:t>
      </w:r>
    </w:p>
    <w:p w14:paraId="42B4718C" w14:textId="77777777" w:rsidR="003F5917" w:rsidRPr="00C6460D" w:rsidRDefault="003F5917" w:rsidP="00DB2564">
      <w:pPr>
        <w:spacing w:line="240" w:lineRule="auto"/>
        <w:rPr>
          <w:rFonts w:cs="Arial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5211"/>
        <w:gridCol w:w="2268"/>
      </w:tblGrid>
      <w:tr w:rsidR="00054E85" w:rsidRPr="004A7864" w14:paraId="0EB2172E" w14:textId="77777777" w:rsidTr="00054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11" w:type="dxa"/>
          </w:tcPr>
          <w:p w14:paraId="34CE1583" w14:textId="39A6B292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color w:val="000000"/>
                <w:sz w:val="18"/>
                <w:szCs w:val="18"/>
              </w:rPr>
              <w:t>Directe kosten*</w:t>
            </w:r>
          </w:p>
        </w:tc>
        <w:tc>
          <w:tcPr>
            <w:tcW w:w="2268" w:type="dxa"/>
          </w:tcPr>
          <w:p w14:paraId="611C1DDA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054E85" w:rsidRPr="00091BC2" w14:paraId="4A67C283" w14:textId="77777777" w:rsidTr="00054E85">
        <w:tc>
          <w:tcPr>
            <w:tcW w:w="5211" w:type="dxa"/>
          </w:tcPr>
          <w:p w14:paraId="612FF129" w14:textId="77777777" w:rsidR="00054E85" w:rsidRPr="004E4086" w:rsidRDefault="00054E85" w:rsidP="00FA4243">
            <w:pPr>
              <w:rPr>
                <w:i/>
                <w:color w:val="000000"/>
                <w:sz w:val="18"/>
                <w:szCs w:val="18"/>
              </w:rPr>
            </w:pPr>
            <w:r w:rsidRPr="004E4086">
              <w:rPr>
                <w:i/>
                <w:color w:val="000000"/>
                <w:sz w:val="18"/>
                <w:szCs w:val="18"/>
              </w:rPr>
              <w:t>Bouwkosten* (Uitvoeringswerkzaamheden)</w:t>
            </w:r>
          </w:p>
        </w:tc>
        <w:tc>
          <w:tcPr>
            <w:tcW w:w="2268" w:type="dxa"/>
          </w:tcPr>
          <w:p w14:paraId="0743AD9B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054E85" w:rsidRPr="00091BC2" w14:paraId="652E49F7" w14:textId="77777777" w:rsidTr="00054E85">
        <w:tc>
          <w:tcPr>
            <w:tcW w:w="5211" w:type="dxa"/>
            <w:vAlign w:val="bottom"/>
          </w:tcPr>
          <w:p w14:paraId="099E0611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 xml:space="preserve">Verkeersmaatregelen </w:t>
            </w:r>
          </w:p>
        </w:tc>
        <w:tc>
          <w:tcPr>
            <w:tcW w:w="2268" w:type="dxa"/>
          </w:tcPr>
          <w:p w14:paraId="0E5B71ED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4C46F912" w14:textId="77777777" w:rsidTr="00054E85">
        <w:tc>
          <w:tcPr>
            <w:tcW w:w="5211" w:type="dxa"/>
            <w:vAlign w:val="bottom"/>
          </w:tcPr>
          <w:p w14:paraId="3BD883C3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 xml:space="preserve">Vervangen deklagen </w:t>
            </w:r>
          </w:p>
        </w:tc>
        <w:tc>
          <w:tcPr>
            <w:tcW w:w="2268" w:type="dxa"/>
          </w:tcPr>
          <w:p w14:paraId="7C43B36B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074435BA" w14:textId="77777777" w:rsidTr="00054E85">
        <w:tc>
          <w:tcPr>
            <w:tcW w:w="5211" w:type="dxa"/>
            <w:vAlign w:val="bottom"/>
          </w:tcPr>
          <w:p w14:paraId="59CE0247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Herstellen onderliggende schade aan verhardingen</w:t>
            </w:r>
          </w:p>
        </w:tc>
        <w:tc>
          <w:tcPr>
            <w:tcW w:w="2268" w:type="dxa"/>
          </w:tcPr>
          <w:p w14:paraId="4F3A365C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3FCF9AAF" w14:textId="77777777" w:rsidTr="00054E85">
        <w:tc>
          <w:tcPr>
            <w:tcW w:w="5211" w:type="dxa"/>
            <w:vAlign w:val="bottom"/>
          </w:tcPr>
          <w:p w14:paraId="5ECDCCED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Voertuigkeringen</w:t>
            </w:r>
          </w:p>
        </w:tc>
        <w:tc>
          <w:tcPr>
            <w:tcW w:w="2268" w:type="dxa"/>
          </w:tcPr>
          <w:p w14:paraId="183B8E52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17D74001" w14:textId="77777777" w:rsidTr="00054E85">
        <w:tc>
          <w:tcPr>
            <w:tcW w:w="5211" w:type="dxa"/>
            <w:vAlign w:val="bottom"/>
          </w:tcPr>
          <w:p w14:paraId="1A6DFC93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 xml:space="preserve">Markeringen </w:t>
            </w:r>
          </w:p>
        </w:tc>
        <w:tc>
          <w:tcPr>
            <w:tcW w:w="2268" w:type="dxa"/>
          </w:tcPr>
          <w:p w14:paraId="087F5472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5A19F92D" w14:textId="77777777" w:rsidTr="00054E85">
        <w:tc>
          <w:tcPr>
            <w:tcW w:w="5211" w:type="dxa"/>
            <w:vAlign w:val="bottom"/>
          </w:tcPr>
          <w:p w14:paraId="37BF2EBF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DVM</w:t>
            </w:r>
          </w:p>
        </w:tc>
        <w:tc>
          <w:tcPr>
            <w:tcW w:w="2268" w:type="dxa"/>
          </w:tcPr>
          <w:p w14:paraId="3C711AB2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5ED5AFF1" w14:textId="77777777" w:rsidTr="00054E85">
        <w:tc>
          <w:tcPr>
            <w:tcW w:w="5211" w:type="dxa"/>
            <w:vAlign w:val="bottom"/>
          </w:tcPr>
          <w:p w14:paraId="31791D5F" w14:textId="77777777" w:rsidR="00054E85" w:rsidRPr="004E4086" w:rsidRDefault="00054E85" w:rsidP="00FA4243">
            <w:pPr>
              <w:rPr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Onderhoud aan kunstwerken</w:t>
            </w:r>
          </w:p>
        </w:tc>
        <w:tc>
          <w:tcPr>
            <w:tcW w:w="2268" w:type="dxa"/>
          </w:tcPr>
          <w:p w14:paraId="0E68A02E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4D04DE3C" w14:textId="77777777" w:rsidTr="00054E85">
        <w:tc>
          <w:tcPr>
            <w:tcW w:w="5211" w:type="dxa"/>
            <w:vAlign w:val="bottom"/>
          </w:tcPr>
          <w:p w14:paraId="46CBA956" w14:textId="77777777" w:rsidR="00054E85" w:rsidRPr="004E4086" w:rsidRDefault="00054E85" w:rsidP="00FA4243">
            <w:pPr>
              <w:rPr>
                <w:rFonts w:cs="Arial"/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Vervangen Duikers</w:t>
            </w:r>
          </w:p>
        </w:tc>
        <w:tc>
          <w:tcPr>
            <w:tcW w:w="2268" w:type="dxa"/>
          </w:tcPr>
          <w:p w14:paraId="0E2C1A97" w14:textId="77777777" w:rsidR="00054E85" w:rsidRPr="00091BC2" w:rsidRDefault="00054E85" w:rsidP="00FA4243">
            <w:pPr>
              <w:rPr>
                <w:rFonts w:cs="Verdana"/>
                <w:color w:val="000000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225E73F2" w14:textId="77777777" w:rsidTr="00054E85">
        <w:tc>
          <w:tcPr>
            <w:tcW w:w="5211" w:type="dxa"/>
            <w:vAlign w:val="bottom"/>
          </w:tcPr>
          <w:p w14:paraId="4ECE734C" w14:textId="77777777" w:rsidR="00054E85" w:rsidRPr="004E4086" w:rsidRDefault="00054E85" w:rsidP="00FA4243">
            <w:pPr>
              <w:rPr>
                <w:rFonts w:cs="Arial"/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Overige werkzaamheden</w:t>
            </w:r>
          </w:p>
        </w:tc>
        <w:tc>
          <w:tcPr>
            <w:tcW w:w="2268" w:type="dxa"/>
          </w:tcPr>
          <w:p w14:paraId="6129F9BB" w14:textId="77777777" w:rsidR="00054E85" w:rsidRPr="00091BC2" w:rsidRDefault="00054E85" w:rsidP="00FA4243">
            <w:pPr>
              <w:rPr>
                <w:rFonts w:cs="Verdana"/>
                <w:color w:val="000000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3773E7D2" w14:textId="77777777" w:rsidTr="00054E85">
        <w:tc>
          <w:tcPr>
            <w:tcW w:w="5211" w:type="dxa"/>
          </w:tcPr>
          <w:p w14:paraId="1C92CBCE" w14:textId="77777777" w:rsidR="00054E85" w:rsidRPr="00091BC2" w:rsidRDefault="00054E85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091BC2">
              <w:rPr>
                <w:color w:val="000000"/>
                <w:sz w:val="18"/>
                <w:szCs w:val="18"/>
              </w:rPr>
              <w:t>Subtotaal A (directe bouwkosten):</w:t>
            </w:r>
          </w:p>
        </w:tc>
        <w:tc>
          <w:tcPr>
            <w:tcW w:w="2268" w:type="dxa"/>
          </w:tcPr>
          <w:p w14:paraId="46A15CDA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00806FFD" w14:textId="77777777" w:rsidTr="00054E85">
        <w:tc>
          <w:tcPr>
            <w:tcW w:w="5211" w:type="dxa"/>
          </w:tcPr>
          <w:p w14:paraId="749127D8" w14:textId="77777777" w:rsidR="00054E85" w:rsidRPr="004E4086" w:rsidRDefault="00054E85" w:rsidP="00FA4243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4E4086">
              <w:rPr>
                <w:rFonts w:cs="Verdana"/>
                <w:i/>
                <w:iCs/>
                <w:color w:val="000000"/>
                <w:sz w:val="18"/>
                <w:szCs w:val="18"/>
              </w:rPr>
              <w:t>Engineeringskosten* (Ontwerpwerkzaamheden)</w:t>
            </w:r>
          </w:p>
        </w:tc>
        <w:tc>
          <w:tcPr>
            <w:tcW w:w="2268" w:type="dxa"/>
          </w:tcPr>
          <w:p w14:paraId="7FB29163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</w:p>
        </w:tc>
      </w:tr>
      <w:tr w:rsidR="00054E85" w:rsidRPr="00091BC2" w14:paraId="0190A4E4" w14:textId="77777777" w:rsidTr="00054E85">
        <w:tc>
          <w:tcPr>
            <w:tcW w:w="5211" w:type="dxa"/>
          </w:tcPr>
          <w:p w14:paraId="5A54FB79" w14:textId="77777777" w:rsidR="00054E85" w:rsidRPr="004E4086" w:rsidRDefault="00054E85" w:rsidP="00FA4243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E4086">
              <w:rPr>
                <w:rFonts w:cs="Arial"/>
                <w:sz w:val="18"/>
                <w:szCs w:val="18"/>
              </w:rPr>
              <w:t>Engineeringskosten</w:t>
            </w:r>
          </w:p>
        </w:tc>
        <w:tc>
          <w:tcPr>
            <w:tcW w:w="2268" w:type="dxa"/>
          </w:tcPr>
          <w:p w14:paraId="09404480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388BDD56" w14:textId="77777777" w:rsidTr="00054E85">
        <w:tc>
          <w:tcPr>
            <w:tcW w:w="5211" w:type="dxa"/>
          </w:tcPr>
          <w:p w14:paraId="25126FC2" w14:textId="77777777" w:rsidR="00054E85" w:rsidRPr="00091BC2" w:rsidRDefault="00054E85" w:rsidP="00FA4243">
            <w:pPr>
              <w:jc w:val="right"/>
              <w:rPr>
                <w:rFonts w:cs="Verdana"/>
                <w:i/>
                <w:color w:val="000000"/>
                <w:sz w:val="18"/>
                <w:szCs w:val="18"/>
              </w:rPr>
            </w:pPr>
            <w:r w:rsidRPr="00091BC2">
              <w:rPr>
                <w:color w:val="000000"/>
                <w:sz w:val="18"/>
                <w:szCs w:val="18"/>
              </w:rPr>
              <w:t>Subtotaal B (directe bouwkosten):</w:t>
            </w:r>
          </w:p>
        </w:tc>
        <w:tc>
          <w:tcPr>
            <w:tcW w:w="2268" w:type="dxa"/>
          </w:tcPr>
          <w:p w14:paraId="4F563068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4A7864" w14:paraId="0E357878" w14:textId="77777777" w:rsidTr="00054E85">
        <w:tc>
          <w:tcPr>
            <w:tcW w:w="5211" w:type="dxa"/>
          </w:tcPr>
          <w:p w14:paraId="68B6FC6A" w14:textId="29BED291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b/>
                <w:color w:val="000000"/>
                <w:sz w:val="18"/>
                <w:szCs w:val="18"/>
              </w:rPr>
              <w:t>Indirecte kosten*</w:t>
            </w:r>
          </w:p>
        </w:tc>
        <w:tc>
          <w:tcPr>
            <w:tcW w:w="2268" w:type="dxa"/>
          </w:tcPr>
          <w:p w14:paraId="4EFE55FC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054E85" w:rsidRPr="00091BC2" w14:paraId="33024B84" w14:textId="77777777" w:rsidTr="00054E85">
        <w:tc>
          <w:tcPr>
            <w:tcW w:w="5211" w:type="dxa"/>
          </w:tcPr>
          <w:p w14:paraId="345B57DB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color w:val="000000"/>
                <w:sz w:val="18"/>
                <w:szCs w:val="18"/>
              </w:rPr>
              <w:t>Eenmalige kosten</w:t>
            </w:r>
          </w:p>
        </w:tc>
        <w:tc>
          <w:tcPr>
            <w:tcW w:w="2268" w:type="dxa"/>
          </w:tcPr>
          <w:p w14:paraId="2F46323E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17C483CA" w14:textId="77777777" w:rsidTr="00054E85">
        <w:tc>
          <w:tcPr>
            <w:tcW w:w="5211" w:type="dxa"/>
          </w:tcPr>
          <w:p w14:paraId="7A17DC5E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rFonts w:cs="Verdana"/>
                <w:color w:val="000000"/>
                <w:sz w:val="18"/>
                <w:szCs w:val="18"/>
              </w:rPr>
              <w:t>Algemene bouwplaatskosten</w:t>
            </w:r>
          </w:p>
        </w:tc>
        <w:tc>
          <w:tcPr>
            <w:tcW w:w="2268" w:type="dxa"/>
          </w:tcPr>
          <w:p w14:paraId="006E050D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18FA45DA" w14:textId="77777777" w:rsidTr="00054E85">
        <w:tc>
          <w:tcPr>
            <w:tcW w:w="5211" w:type="dxa"/>
          </w:tcPr>
          <w:p w14:paraId="69009B79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color w:val="000000"/>
                <w:sz w:val="18"/>
                <w:szCs w:val="18"/>
              </w:rPr>
              <w:t>Uitvoeringskosten</w:t>
            </w:r>
          </w:p>
        </w:tc>
        <w:tc>
          <w:tcPr>
            <w:tcW w:w="2268" w:type="dxa"/>
          </w:tcPr>
          <w:p w14:paraId="5759540C" w14:textId="77777777" w:rsidR="00054E85" w:rsidRPr="00091BC2" w:rsidRDefault="00054E85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3110816B" w14:textId="77777777" w:rsidTr="00054E85">
        <w:tc>
          <w:tcPr>
            <w:tcW w:w="5211" w:type="dxa"/>
          </w:tcPr>
          <w:p w14:paraId="5456687A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rFonts w:cs="Verdana"/>
                <w:color w:val="000000"/>
                <w:sz w:val="18"/>
                <w:szCs w:val="18"/>
              </w:rPr>
              <w:t>Projectmanagementkosten (incl. staf/koepel)</w:t>
            </w:r>
          </w:p>
        </w:tc>
        <w:tc>
          <w:tcPr>
            <w:tcW w:w="2268" w:type="dxa"/>
          </w:tcPr>
          <w:p w14:paraId="11F2F793" w14:textId="68A2CBA0" w:rsidR="00054E85" w:rsidRPr="00091BC2" w:rsidRDefault="004E4086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57F29038" w14:textId="77777777" w:rsidTr="00054E85">
        <w:tc>
          <w:tcPr>
            <w:tcW w:w="5211" w:type="dxa"/>
          </w:tcPr>
          <w:p w14:paraId="6141B67E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color w:val="000000"/>
                <w:sz w:val="18"/>
                <w:szCs w:val="18"/>
              </w:rPr>
              <w:t>Algemene kosten</w:t>
            </w:r>
          </w:p>
        </w:tc>
        <w:tc>
          <w:tcPr>
            <w:tcW w:w="2268" w:type="dxa"/>
          </w:tcPr>
          <w:p w14:paraId="3102EAB3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6A95F301" w14:textId="77777777" w:rsidTr="00054E85">
        <w:tc>
          <w:tcPr>
            <w:tcW w:w="5211" w:type="dxa"/>
          </w:tcPr>
          <w:p w14:paraId="0F93A138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color w:val="000000"/>
                <w:sz w:val="18"/>
                <w:szCs w:val="18"/>
              </w:rPr>
              <w:t>Winst</w:t>
            </w:r>
          </w:p>
        </w:tc>
        <w:tc>
          <w:tcPr>
            <w:tcW w:w="2268" w:type="dxa"/>
          </w:tcPr>
          <w:p w14:paraId="2D9C91E6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0DC97CC1" w14:textId="77777777" w:rsidTr="00054E85">
        <w:tc>
          <w:tcPr>
            <w:tcW w:w="5211" w:type="dxa"/>
          </w:tcPr>
          <w:p w14:paraId="15984E06" w14:textId="77777777" w:rsidR="00054E85" w:rsidRPr="004E4086" w:rsidRDefault="00054E85" w:rsidP="00FA4243">
            <w:pPr>
              <w:rPr>
                <w:color w:val="000000"/>
                <w:sz w:val="18"/>
                <w:szCs w:val="18"/>
              </w:rPr>
            </w:pPr>
            <w:r w:rsidRPr="004E4086">
              <w:rPr>
                <w:color w:val="000000"/>
                <w:sz w:val="18"/>
                <w:szCs w:val="18"/>
              </w:rPr>
              <w:t>Risico</w:t>
            </w:r>
          </w:p>
        </w:tc>
        <w:tc>
          <w:tcPr>
            <w:tcW w:w="2268" w:type="dxa"/>
          </w:tcPr>
          <w:p w14:paraId="0EF5FBCC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0551D8A3" w14:textId="77777777" w:rsidTr="00054E85">
        <w:tc>
          <w:tcPr>
            <w:tcW w:w="5211" w:type="dxa"/>
          </w:tcPr>
          <w:p w14:paraId="05C3C212" w14:textId="77777777" w:rsidR="00054E85" w:rsidRPr="00091BC2" w:rsidRDefault="00054E85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091BC2">
              <w:rPr>
                <w:color w:val="000000"/>
                <w:sz w:val="18"/>
                <w:szCs w:val="18"/>
              </w:rPr>
              <w:t>Subtotaal C (indirecte kosten):</w:t>
            </w:r>
          </w:p>
        </w:tc>
        <w:tc>
          <w:tcPr>
            <w:tcW w:w="2268" w:type="dxa"/>
          </w:tcPr>
          <w:p w14:paraId="41F8EABB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054E85" w:rsidRPr="00091BC2" w14:paraId="34FD1BBB" w14:textId="77777777" w:rsidTr="00054E85">
        <w:tc>
          <w:tcPr>
            <w:tcW w:w="5211" w:type="dxa"/>
          </w:tcPr>
          <w:p w14:paraId="2FF08A61" w14:textId="77777777" w:rsidR="00054E85" w:rsidRPr="00091BC2" w:rsidRDefault="00054E85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091BC2">
              <w:rPr>
                <w:color w:val="000000"/>
                <w:sz w:val="18"/>
                <w:szCs w:val="18"/>
              </w:rPr>
              <w:t>Inschrijvingssom (Subtotaal A+B+C +stelpost:</w:t>
            </w:r>
          </w:p>
        </w:tc>
        <w:tc>
          <w:tcPr>
            <w:tcW w:w="2268" w:type="dxa"/>
          </w:tcPr>
          <w:p w14:paraId="39F988AD" w14:textId="77777777" w:rsidR="00054E85" w:rsidRPr="00091BC2" w:rsidRDefault="00054E85" w:rsidP="00FA4243">
            <w:pPr>
              <w:rPr>
                <w:color w:val="000000"/>
                <w:sz w:val="18"/>
                <w:szCs w:val="18"/>
              </w:rPr>
            </w:pPr>
            <w:r w:rsidRPr="00091BC2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</w:tbl>
    <w:p w14:paraId="7F34299E" w14:textId="77777777" w:rsidR="003F5917" w:rsidRDefault="003F5917" w:rsidP="003F5917">
      <w:pPr>
        <w:spacing w:line="240" w:lineRule="auto"/>
        <w:rPr>
          <w:rFonts w:cs="Arial"/>
        </w:rPr>
      </w:pPr>
      <w:r w:rsidRPr="00C6460D">
        <w:rPr>
          <w:rFonts w:cs="Arial"/>
        </w:rPr>
        <w:t xml:space="preserve">* Begrippen conform Standaardsystematiek voor kostenramingen (SSK2018) uitgegeven door CROW. Bij de Indirecte kosten dienen – in afwijking van de SSK – Algemene bouwplaatskosten en Projectmanagementkosten separaat te worden opgenomen. </w:t>
      </w:r>
    </w:p>
    <w:p w14:paraId="028152EC" w14:textId="223668C7" w:rsidR="003F5917" w:rsidRPr="00C6460D" w:rsidRDefault="003F5917" w:rsidP="003F5917">
      <w:pPr>
        <w:spacing w:line="240" w:lineRule="auto"/>
        <w:rPr>
          <w:rFonts w:cs="Arial"/>
        </w:rPr>
      </w:pPr>
      <w:r w:rsidRPr="00C6460D">
        <w:rPr>
          <w:rFonts w:cs="Arial"/>
        </w:rPr>
        <w:t>Indien de inschrijver meent te moeten inschrijven met een projectkorting, dan moet deze volledig in de post Winst worden opgenomen.</w:t>
      </w:r>
    </w:p>
    <w:p w14:paraId="047B6A78" w14:textId="77777777" w:rsidR="00241548" w:rsidRPr="00241548" w:rsidRDefault="00241548" w:rsidP="009922CD">
      <w:pPr>
        <w:pStyle w:val="Broodtekst"/>
        <w:tabs>
          <w:tab w:val="clear" w:pos="680"/>
          <w:tab w:val="left" w:pos="284"/>
        </w:tabs>
      </w:pPr>
    </w:p>
    <w:sectPr w:rsidR="00241548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37B16931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4E4086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4E4086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4E4086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016CA60C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 3</w:t>
    </w:r>
    <w:r w:rsidR="00411C5C">
      <w:rPr>
        <w:rFonts w:cs="V&amp;W Syntax (Adobe)"/>
      </w:rPr>
      <w:t>1203014</w:t>
    </w:r>
  </w:p>
  <w:p w14:paraId="41F10207" w14:textId="77777777" w:rsidR="00CC6401" w:rsidRPr="00DB2564" w:rsidRDefault="004E4086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54E85"/>
    <w:rsid w:val="000E1F3B"/>
    <w:rsid w:val="001D6F03"/>
    <w:rsid w:val="00241548"/>
    <w:rsid w:val="002562CF"/>
    <w:rsid w:val="002A3375"/>
    <w:rsid w:val="002A6578"/>
    <w:rsid w:val="002B1092"/>
    <w:rsid w:val="002E0FD2"/>
    <w:rsid w:val="00373DF3"/>
    <w:rsid w:val="0038549E"/>
    <w:rsid w:val="003C4BF2"/>
    <w:rsid w:val="003D2E18"/>
    <w:rsid w:val="003F5917"/>
    <w:rsid w:val="0040142D"/>
    <w:rsid w:val="0040357F"/>
    <w:rsid w:val="0040571B"/>
    <w:rsid w:val="00411C5C"/>
    <w:rsid w:val="00450447"/>
    <w:rsid w:val="004B0EA1"/>
    <w:rsid w:val="004D766D"/>
    <w:rsid w:val="004E4086"/>
    <w:rsid w:val="00595C71"/>
    <w:rsid w:val="005A4FBE"/>
    <w:rsid w:val="005B1D24"/>
    <w:rsid w:val="005D2CF1"/>
    <w:rsid w:val="005E046F"/>
    <w:rsid w:val="005E5BEF"/>
    <w:rsid w:val="006006F5"/>
    <w:rsid w:val="006D2E66"/>
    <w:rsid w:val="006F42D7"/>
    <w:rsid w:val="0072016B"/>
    <w:rsid w:val="0073653F"/>
    <w:rsid w:val="007F4AEA"/>
    <w:rsid w:val="0088501B"/>
    <w:rsid w:val="008E3581"/>
    <w:rsid w:val="00905289"/>
    <w:rsid w:val="009922CD"/>
    <w:rsid w:val="009C5CF5"/>
    <w:rsid w:val="009E754A"/>
    <w:rsid w:val="00A32591"/>
    <w:rsid w:val="00A71ECC"/>
    <w:rsid w:val="00A77ABF"/>
    <w:rsid w:val="00A863E9"/>
    <w:rsid w:val="00B022C4"/>
    <w:rsid w:val="00B26FAD"/>
    <w:rsid w:val="00B559E9"/>
    <w:rsid w:val="00B72222"/>
    <w:rsid w:val="00B80650"/>
    <w:rsid w:val="00C36FAA"/>
    <w:rsid w:val="00CA55CC"/>
    <w:rsid w:val="00CC6401"/>
    <w:rsid w:val="00DA3555"/>
    <w:rsid w:val="00DB2564"/>
    <w:rsid w:val="00ED7AB9"/>
    <w:rsid w:val="00EE5BBE"/>
    <w:rsid w:val="00F65492"/>
    <w:rsid w:val="00FB0705"/>
    <w:rsid w:val="00FC1A2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qFormat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CON00-440008092-7978</_dlc_DocId>
    <_dlc_DocIdUrl xmlns="b3d406e4-b9b8-4e98-9834-f6980e6641c6">
      <Url>https://connect.sp02.rws.nl/sites/M230405845/_layouts/15/DocIdRedir.aspx?ID=CON00-440008092-7978</Url>
      <Description>CON00-440008092-7978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93B1C6C-C57E-4815-9286-20D7739B59BD}">
  <ds:schemaRefs>
    <ds:schemaRef ds:uri="http://schemas.openxmlformats.org/package/2006/metadata/core-properties"/>
    <ds:schemaRef ds:uri="b3d406e4-b9b8-4e98-9834-f6980e6641c6"/>
    <ds:schemaRef ds:uri="http://schemas.microsoft.com/office/2006/documentManagement/types"/>
    <ds:schemaRef ds:uri="http://purl.org/dc/dcmitype/"/>
    <ds:schemaRef ds:uri="cb665cb2-4c1b-4338-95f1-4dd7cd771ce0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AE4238-FA9B-4FBC-BC8B-90332A0A3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5</cp:revision>
  <dcterms:created xsi:type="dcterms:W3CDTF">2024-10-28T15:42:00Z</dcterms:created>
  <dcterms:modified xsi:type="dcterms:W3CDTF">2024-11-06T17:32:00Z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f72303ee-ef7b-41de-8293-d815c390a40a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