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FCF" w:rsidP="000D588E" w:rsidRDefault="000574F5" w14:paraId="5EDFFF9F" w14:textId="77777777">
      <w:pPr>
        <w:keepNext/>
        <w:widowControl w:val="0"/>
        <w:spacing w:before="60" w:after="120" w:line="360" w:lineRule="atLeast"/>
        <w:jc w:val="center"/>
        <w:outlineLvl w:val="0"/>
        <w:rPr>
          <w:rFonts w:ascii="Calibri" w:hAnsi="Calibri" w:eastAsia="Times New Roman" w:cs="Times New Roman"/>
          <w:b/>
          <w:bCs/>
          <w:snapToGrid w:val="0"/>
          <w:sz w:val="24"/>
          <w:szCs w:val="24"/>
          <w:lang w:eastAsia="nl-NL"/>
        </w:rPr>
      </w:pPr>
      <w:bookmarkStart w:name="_Hlk117770616" w:id="0"/>
      <w:bookmarkStart w:name="_Toc500253891" w:id="1"/>
      <w:r>
        <w:rPr>
          <w:rFonts w:ascii="Calibri" w:hAnsi="Calibri" w:eastAsia="Times New Roman" w:cs="Times New Roman"/>
          <w:b/>
          <w:bCs/>
          <w:snapToGrid w:val="0"/>
          <w:sz w:val="24"/>
          <w:szCs w:val="24"/>
          <w:lang w:eastAsia="nl-NL"/>
        </w:rPr>
        <w:t>(c</w:t>
      </w:r>
      <w:r w:rsidR="00A1518B">
        <w:rPr>
          <w:rFonts w:ascii="Calibri" w:hAnsi="Calibri" w:eastAsia="Times New Roman" w:cs="Times New Roman"/>
          <w:b/>
          <w:bCs/>
          <w:snapToGrid w:val="0"/>
          <w:sz w:val="24"/>
          <w:szCs w:val="24"/>
          <w:lang w:eastAsia="nl-NL"/>
        </w:rPr>
        <w:t>oncept</w:t>
      </w:r>
      <w:r>
        <w:rPr>
          <w:rFonts w:ascii="Calibri" w:hAnsi="Calibri" w:eastAsia="Times New Roman" w:cs="Times New Roman"/>
          <w:b/>
          <w:bCs/>
          <w:snapToGrid w:val="0"/>
          <w:sz w:val="24"/>
          <w:szCs w:val="24"/>
          <w:lang w:eastAsia="nl-NL"/>
        </w:rPr>
        <w:t>)O</w:t>
      </w:r>
      <w:r w:rsidR="00A1518B">
        <w:rPr>
          <w:rFonts w:ascii="Calibri" w:hAnsi="Calibri" w:eastAsia="Times New Roman" w:cs="Times New Roman"/>
          <w:b/>
          <w:bCs/>
          <w:snapToGrid w:val="0"/>
          <w:sz w:val="24"/>
          <w:szCs w:val="24"/>
          <w:lang w:eastAsia="nl-NL"/>
        </w:rPr>
        <w:t>vereenkomst</w:t>
      </w:r>
    </w:p>
    <w:p w:rsidR="002127A0" w:rsidP="000D588E" w:rsidRDefault="00330FCF" w14:paraId="219C6899" w14:textId="2A2C7D50">
      <w:pPr>
        <w:keepNext/>
        <w:widowControl w:val="0"/>
        <w:spacing w:before="60" w:after="120" w:line="360" w:lineRule="atLeast"/>
        <w:jc w:val="center"/>
        <w:outlineLvl w:val="0"/>
        <w:rPr>
          <w:rFonts w:ascii="Calibri" w:hAnsi="Calibri" w:eastAsia="Times New Roman" w:cs="Times New Roman"/>
          <w:b/>
          <w:bCs/>
          <w:snapToGrid w:val="0"/>
          <w:sz w:val="24"/>
          <w:szCs w:val="24"/>
          <w:lang w:eastAsia="nl-NL"/>
        </w:rPr>
      </w:pPr>
      <w:r>
        <w:rPr>
          <w:rFonts w:ascii="Calibri" w:hAnsi="Calibri" w:eastAsia="Times New Roman" w:cs="Times New Roman"/>
          <w:b/>
          <w:bCs/>
          <w:snapToGrid w:val="0"/>
          <w:sz w:val="24"/>
          <w:szCs w:val="24"/>
          <w:lang w:eastAsia="nl-NL"/>
        </w:rPr>
        <w:t>‘</w:t>
      </w:r>
      <w:bookmarkEnd w:id="0"/>
      <w:r>
        <w:rPr>
          <w:rFonts w:ascii="Calibri" w:hAnsi="Calibri" w:eastAsia="Times New Roman" w:cs="Times New Roman"/>
          <w:b/>
          <w:bCs/>
          <w:snapToGrid w:val="0"/>
          <w:sz w:val="24"/>
          <w:szCs w:val="24"/>
          <w:lang w:eastAsia="nl-NL"/>
        </w:rPr>
        <w:t xml:space="preserve">Software </w:t>
      </w:r>
      <w:proofErr w:type="spellStart"/>
      <w:r>
        <w:rPr>
          <w:rFonts w:ascii="Calibri" w:hAnsi="Calibri" w:eastAsia="Times New Roman" w:cs="Times New Roman"/>
          <w:b/>
          <w:bCs/>
          <w:snapToGrid w:val="0"/>
          <w:sz w:val="24"/>
          <w:szCs w:val="24"/>
          <w:lang w:eastAsia="nl-NL"/>
        </w:rPr>
        <w:t>Reseller</w:t>
      </w:r>
      <w:proofErr w:type="spellEnd"/>
      <w:r>
        <w:rPr>
          <w:rFonts w:ascii="Calibri" w:hAnsi="Calibri" w:eastAsia="Times New Roman" w:cs="Times New Roman"/>
          <w:b/>
          <w:bCs/>
          <w:snapToGrid w:val="0"/>
          <w:sz w:val="24"/>
          <w:szCs w:val="24"/>
          <w:lang w:eastAsia="nl-NL"/>
        </w:rPr>
        <w:t>, Gemeente Tilburg’</w:t>
      </w:r>
      <w:bookmarkEnd w:id="1"/>
    </w:p>
    <w:p w:rsidRPr="000D588E" w:rsidR="00F05E2B" w:rsidP="000D588E" w:rsidRDefault="00F05E2B" w14:paraId="0E92F9A6" w14:textId="1625C8AB">
      <w:pPr>
        <w:keepNext/>
        <w:widowControl w:val="0"/>
        <w:spacing w:before="60" w:after="120" w:line="360" w:lineRule="atLeast"/>
        <w:jc w:val="center"/>
        <w:outlineLvl w:val="0"/>
        <w:rPr>
          <w:rFonts w:ascii="Calibri" w:hAnsi="Calibri" w:eastAsia="Times New Roman" w:cs="Times New Roman"/>
          <w:b/>
          <w:bCs/>
          <w:snapToGrid w:val="0"/>
          <w:szCs w:val="20"/>
          <w:lang w:eastAsia="nl-NL"/>
        </w:rPr>
      </w:pPr>
      <w:r w:rsidRPr="000D588E">
        <w:rPr>
          <w:rFonts w:ascii="Calibri" w:hAnsi="Calibri" w:eastAsia="Times New Roman" w:cs="Times New Roman"/>
          <w:b/>
          <w:bCs/>
          <w:snapToGrid w:val="0"/>
          <w:szCs w:val="20"/>
          <w:lang w:eastAsia="nl-NL"/>
        </w:rPr>
        <w:t>(Referentie</w:t>
      </w:r>
      <w:r w:rsidRPr="000D588E" w:rsidR="000D588E">
        <w:rPr>
          <w:rFonts w:ascii="Calibri" w:hAnsi="Calibri" w:eastAsia="Times New Roman" w:cs="Times New Roman"/>
          <w:b/>
          <w:bCs/>
          <w:snapToGrid w:val="0"/>
          <w:szCs w:val="20"/>
          <w:lang w:eastAsia="nl-NL"/>
        </w:rPr>
        <w:t xml:space="preserve"> 2025/059/DIT/CD)</w:t>
      </w:r>
    </w:p>
    <w:p w:rsidRPr="002127A0" w:rsidR="002127A0" w:rsidP="002127A0" w:rsidRDefault="002127A0" w14:paraId="0865689D" w14:textId="77777777">
      <w:pPr>
        <w:widowControl w:val="0"/>
        <w:rPr>
          <w:rFonts w:ascii="Lucida Til VL" w:hAnsi="Lucida Til VL" w:eastAsia="Times New Roman" w:cs="Times New Roman"/>
          <w:snapToGrid w:val="0"/>
          <w:sz w:val="17"/>
          <w:szCs w:val="17"/>
          <w:lang w:eastAsia="nl-NL"/>
        </w:rPr>
      </w:pPr>
    </w:p>
    <w:p w:rsidRPr="002127A0" w:rsidR="002127A0" w:rsidP="002127A0" w:rsidRDefault="002127A0" w14:paraId="356AF6E6" w14:textId="77777777">
      <w:pPr>
        <w:widowControl w:val="0"/>
        <w:rPr>
          <w:rFonts w:ascii="Lucida Til VL" w:hAnsi="Lucida Til VL" w:eastAsia="Times New Roman" w:cs="Times New Roman"/>
          <w:snapToGrid w:val="0"/>
          <w:sz w:val="17"/>
          <w:szCs w:val="17"/>
          <w:lang w:eastAsia="nl-NL"/>
        </w:rPr>
      </w:pPr>
    </w:p>
    <w:p w:rsidRPr="002127A0" w:rsidR="002127A0" w:rsidP="61973F27" w:rsidRDefault="002127A0" w14:paraId="638EA14E" w14:textId="737499D5">
      <w:pPr>
        <w:widowControl w:val="0"/>
        <w:rPr>
          <w:rFonts w:ascii="Calibri" w:hAnsi="Calibri" w:eastAsia="Times New Roman" w:cs="Times New Roman"/>
          <w:snapToGrid w:val="0"/>
          <w:lang w:eastAsia="nl-NL"/>
        </w:rPr>
      </w:pPr>
      <w:r w:rsidRPr="61973F27" w:rsidR="002127A0">
        <w:rPr>
          <w:rFonts w:ascii="Calibri" w:hAnsi="Calibri" w:eastAsia="Times New Roman" w:cs="Times New Roman"/>
          <w:b w:val="1"/>
          <w:bCs w:val="1"/>
          <w:snapToGrid w:val="0"/>
          <w:lang w:eastAsia="nl-NL"/>
        </w:rPr>
        <w:t>Gemeente Tilburg</w:t>
      </w:r>
      <w:r w:rsidRPr="61973F27" w:rsidR="002127A0">
        <w:rPr>
          <w:rFonts w:ascii="Calibri" w:hAnsi="Calibri" w:eastAsia="Times New Roman" w:cs="Times New Roman"/>
          <w:snapToGrid w:val="0"/>
          <w:lang w:eastAsia="nl-NL"/>
        </w:rPr>
        <w:t xml:space="preserve"> gevestigd en kantoorhoudende te </w:t>
      </w:r>
      <w:r w:rsidRPr="61973F27" w:rsidR="003F5303">
        <w:rPr>
          <w:rFonts w:ascii="Calibri" w:hAnsi="Calibri" w:eastAsia="Times New Roman" w:cs="Times New Roman"/>
          <w:snapToGrid w:val="0"/>
          <w:lang w:eastAsia="nl-NL"/>
        </w:rPr>
        <w:t>5038</w:t>
      </w:r>
      <w:r w:rsidRPr="61973F27" w:rsidR="003F5303">
        <w:rPr>
          <w:rFonts w:ascii="Calibri" w:hAnsi="Calibri" w:eastAsia="Times New Roman" w:cs="Times New Roman"/>
          <w:snapToGrid w:val="0"/>
          <w:lang w:eastAsia="nl-NL"/>
        </w:rPr>
        <w:t xml:space="preserve"> </w:t>
      </w:r>
      <w:r w:rsidRPr="61973F27" w:rsidR="003F5303">
        <w:rPr>
          <w:rFonts w:ascii="Calibri" w:hAnsi="Calibri" w:eastAsia="Times New Roman" w:cs="Times New Roman"/>
          <w:snapToGrid w:val="0"/>
          <w:lang w:eastAsia="nl-NL"/>
        </w:rPr>
        <w:t xml:space="preserve">TC </w:t>
      </w:r>
      <w:r w:rsidRPr="61973F27" w:rsidR="003F5303">
        <w:rPr>
          <w:rFonts w:ascii="Calibri" w:hAnsi="Calibri" w:eastAsia="Times New Roman" w:cs="Times New Roman"/>
          <w:snapToGrid w:val="0"/>
          <w:lang w:eastAsia="nl-NL"/>
        </w:rPr>
        <w:t>TILBURG</w:t>
      </w:r>
      <w:r w:rsidRPr="61973F27" w:rsidR="003F5303">
        <w:rPr>
          <w:rFonts w:ascii="Calibri" w:hAnsi="Calibri" w:eastAsia="Times New Roman" w:cs="Times New Roman"/>
          <w:snapToGrid w:val="0"/>
          <w:lang w:eastAsia="nl-NL"/>
        </w:rPr>
        <w:t>, aan het Stadhuisplein 130</w:t>
      </w:r>
      <w:r w:rsidRPr="61973F27" w:rsidR="002127A0">
        <w:rPr>
          <w:rFonts w:ascii="Calibri" w:hAnsi="Calibri" w:eastAsia="Times New Roman" w:cs="Times New Roman"/>
          <w:snapToGrid w:val="0"/>
          <w:lang w:eastAsia="nl-NL"/>
        </w:rPr>
        <w:t xml:space="preserve">, hierna te noemen "Opdrachtgever", rechtens vertegenwoordigd door het Hoofd van de </w:t>
      </w:r>
      <w:r w:rsidRPr="61973F27" w:rsidR="002127A0">
        <w:rPr>
          <w:rFonts w:ascii="Calibri" w:hAnsi="Calibri" w:eastAsia="Times New Roman" w:cs="Times New Roman"/>
          <w:snapToGrid w:val="0"/>
          <w:lang w:eastAsia="nl-NL"/>
        </w:rPr>
        <w:t>Afdeling</w:t>
      </w:r>
      <w:r w:rsidRPr="61973F27" w:rsidR="00BE40E8">
        <w:rPr>
          <w:rFonts w:ascii="Calibri" w:hAnsi="Calibri" w:eastAsia="Times New Roman" w:cs="Times New Roman"/>
          <w:snapToGrid w:val="0"/>
          <w:lang w:eastAsia="nl-NL"/>
        </w:rPr>
        <w:t xml:space="preserve"> Data, Informatie en Technologie (DIT)</w:t>
      </w:r>
      <w:r w:rsidRPr="61973F27" w:rsidR="005218A2">
        <w:rPr>
          <w:rFonts w:ascii="Calibri" w:hAnsi="Calibri" w:eastAsia="Times New Roman" w:cs="Times New Roman"/>
          <w:snapToGrid w:val="0"/>
          <w:lang w:eastAsia="nl-NL"/>
        </w:rPr>
        <w:t>,</w:t>
      </w:r>
      <w:r w:rsidRPr="61973F27" w:rsidR="002127A0">
        <w:rPr>
          <w:rFonts w:ascii="Calibri" w:hAnsi="Calibri" w:eastAsia="Times New Roman" w:cs="Times New Roman"/>
          <w:snapToGrid w:val="0"/>
          <w:lang w:eastAsia="nl-NL"/>
        </w:rPr>
        <w:t xml:space="preserve"> handelend </w:t>
      </w:r>
      <w:r w:rsidRPr="61973F27" w:rsidR="002127A0">
        <w:rPr>
          <w:rFonts w:ascii="Calibri" w:hAnsi="Calibri" w:eastAsia="Times New Roman" w:cs="Times New Roman"/>
          <w:snapToGrid w:val="0"/>
          <w:lang w:eastAsia="nl-NL"/>
        </w:rPr>
        <w:t xml:space="preserve">krachtens</w:t>
      </w:r>
      <w:r w:rsidRPr="61973F27" w:rsidR="002127A0">
        <w:rPr>
          <w:rFonts w:ascii="Calibri" w:hAnsi="Calibri" w:eastAsia="Times New Roman" w:cs="Times New Roman"/>
          <w:snapToGrid w:val="0"/>
          <w:lang w:eastAsia="nl-NL"/>
        </w:rPr>
        <w:t xml:space="preserve"> verleend </w:t>
      </w:r>
      <w:r w:rsidRPr="61973F27" w:rsidR="002127A0">
        <w:rPr>
          <w:rFonts w:ascii="Calibri" w:hAnsi="Calibri" w:eastAsia="Times New Roman" w:cs="Times New Roman"/>
          <w:snapToGrid w:val="0"/>
          <w:lang w:eastAsia="nl-NL"/>
        </w:rPr>
        <w:t>ondermandaat</w:t>
      </w:r>
      <w:r w:rsidRPr="61973F27" w:rsidR="002127A0">
        <w:rPr>
          <w:rFonts w:ascii="Calibri" w:hAnsi="Calibri" w:eastAsia="Times New Roman" w:cs="Times New Roman"/>
          <w:snapToGrid w:val="0"/>
          <w:lang w:eastAsia="nl-NL"/>
        </w:rPr>
        <w:t xml:space="preserve">, zoals opgenomen in het mandaatregister van gemeente Tilburg onder mandaatnummer </w:t>
      </w:r>
      <w:r w:rsidRPr="61973F27" w:rsidR="7913177E">
        <w:rPr>
          <w:rFonts w:ascii="Calibri" w:hAnsi="Calibri" w:eastAsia="Times New Roman" w:cs="Times New Roman"/>
          <w:snapToGrid w:val="0"/>
          <w:lang w:eastAsia="nl-NL"/>
        </w:rPr>
        <w:t xml:space="preserve">5138</w:t>
      </w:r>
      <w:r w:rsidRPr="61973F27" w:rsidR="002127A0">
        <w:rPr>
          <w:rFonts w:ascii="Calibri" w:hAnsi="Calibri" w:eastAsia="Times New Roman" w:cs="Times New Roman"/>
          <w:snapToGrid w:val="0"/>
          <w:lang w:eastAsia="nl-NL"/>
        </w:rPr>
        <w:t xml:space="preserve">, de </w:t>
      </w:r>
      <w:r w:rsidRPr="61973F27" w:rsidR="002127A0">
        <w:rPr>
          <w:rFonts w:ascii="Calibri" w:hAnsi="Calibri" w:eastAsia="Times New Roman" w:cs="Times New Roman"/>
          <w:snapToGrid w:val="0"/>
          <w:highlight w:val="yellow"/>
          <w:lang w:eastAsia="nl-NL"/>
        </w:rPr>
        <w:t>heer /</w:t>
      </w:r>
      <w:r w:rsidRPr="61973F27" w:rsidR="002127A0">
        <w:rPr>
          <w:rFonts w:ascii="Calibri" w:hAnsi="Calibri" w:eastAsia="Times New Roman" w:cs="Times New Roman"/>
          <w:snapToGrid w:val="0"/>
          <w:highlight w:val="yellow"/>
          <w:lang w:eastAsia="nl-NL"/>
        </w:rPr>
        <w:t xml:space="preserve"> </w:t>
      </w:r>
      <w:r w:rsidRPr="61973F27" w:rsidR="002127A0">
        <w:rPr>
          <w:rFonts w:ascii="Calibri" w:hAnsi="Calibri" w:eastAsia="Times New Roman" w:cs="Times New Roman"/>
          <w:snapToGrid w:val="0"/>
          <w:highlight w:val="yellow"/>
          <w:lang w:eastAsia="nl-NL"/>
        </w:rPr>
        <w:t>mevrouw</w:t>
      </w:r>
      <w:r w:rsidRPr="61973F27" w:rsidR="002127A0">
        <w:rPr>
          <w:rFonts w:ascii="Calibri" w:hAnsi="Calibri" w:eastAsia="Times New Roman" w:cs="Times New Roman"/>
          <w:snapToGrid w:val="0"/>
          <w:lang w:eastAsia="nl-NL"/>
        </w:rPr>
        <w:t xml:space="preserve">  </w:t>
      </w:r>
      <w:r w:rsidRPr="61973F27" w:rsidR="002127A0">
        <w:rPr>
          <w:rFonts w:ascii="Calibri" w:hAnsi="Calibri" w:eastAsia="Times New Roman" w:cs="Times New Roman"/>
          <w:snapToGrid w:val="0"/>
          <w:highlight w:val="yellow"/>
          <w:lang w:eastAsia="nl-NL"/>
        </w:rPr>
        <w:t>[</w:t>
      </w:r>
      <w:r w:rsidRPr="61973F27" w:rsidR="002127A0">
        <w:rPr>
          <w:rFonts w:ascii="Calibri" w:hAnsi="Calibri" w:eastAsia="Times New Roman" w:cs="Times New Roman"/>
          <w:snapToGrid w:val="0"/>
          <w:highlight w:val="yellow"/>
          <w:lang w:eastAsia="nl-NL"/>
        </w:rPr>
        <w:t>naam Afdelingshoofd]</w:t>
      </w:r>
    </w:p>
    <w:p w:rsidRPr="002127A0" w:rsidR="002127A0" w:rsidP="002127A0" w:rsidRDefault="002127A0" w14:paraId="71CF1FAC" w14:textId="77777777">
      <w:pPr>
        <w:widowControl w:val="0"/>
        <w:rPr>
          <w:rFonts w:ascii="Calibri" w:hAnsi="Calibri" w:eastAsia="Times New Roman" w:cs="Times New Roman"/>
          <w:snapToGrid w:val="0"/>
          <w:szCs w:val="20"/>
          <w:lang w:eastAsia="nl-NL"/>
        </w:rPr>
      </w:pPr>
    </w:p>
    <w:p w:rsidRPr="002127A0" w:rsidR="002127A0" w:rsidP="002127A0" w:rsidRDefault="002127A0" w14:paraId="31FF10B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en</w:t>
      </w:r>
    </w:p>
    <w:p w:rsidRPr="002127A0" w:rsidR="002127A0" w:rsidP="002127A0" w:rsidRDefault="002127A0" w14:paraId="2131AA88" w14:textId="77777777">
      <w:pPr>
        <w:widowControl w:val="0"/>
        <w:rPr>
          <w:rFonts w:ascii="Calibri" w:hAnsi="Calibri" w:eastAsia="Times New Roman" w:cs="Times New Roman"/>
          <w:snapToGrid w:val="0"/>
          <w:szCs w:val="20"/>
          <w:lang w:eastAsia="nl-NL"/>
        </w:rPr>
      </w:pPr>
    </w:p>
    <w:p w:rsidRPr="003F5303" w:rsidR="002127A0" w:rsidP="002127A0" w:rsidRDefault="00235BE2" w14:paraId="0967D9A8" w14:textId="77777777">
      <w:pPr>
        <w:widowControl w:val="0"/>
        <w:rPr>
          <w:rFonts w:ascii="Calibri" w:hAnsi="Calibri" w:eastAsia="Times New Roman"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Pr="003F5303" w:rsidR="003F5303">
        <w:rPr>
          <w:rFonts w:eastAsia="Times New Roman" w:cs="Times New Roman"/>
          <w:bCs/>
          <w:snapToGrid w:val="0"/>
          <w:szCs w:val="20"/>
          <w:lang w:eastAsia="nl-NL"/>
        </w:rPr>
        <w:t>), gevestigd en kantoorhoudende te [</w:t>
      </w:r>
      <w:r w:rsidRPr="003F5303" w:rsidR="003F5303">
        <w:rPr>
          <w:rFonts w:eastAsia="Times New Roman" w:cs="Times New Roman"/>
          <w:bCs/>
          <w:snapToGrid w:val="0"/>
          <w:szCs w:val="20"/>
          <w:highlight w:val="yellow"/>
          <w:lang w:eastAsia="nl-NL"/>
        </w:rPr>
        <w:t>postcode, PLAATS</w:t>
      </w:r>
      <w:r w:rsidRPr="003F5303" w:rsidR="003F5303">
        <w:rPr>
          <w:rFonts w:eastAsia="Times New Roman" w:cs="Times New Roman"/>
          <w:bCs/>
          <w:snapToGrid w:val="0"/>
          <w:szCs w:val="20"/>
          <w:lang w:eastAsia="nl-NL"/>
        </w:rPr>
        <w:t>] aan [</w:t>
      </w:r>
      <w:r w:rsidRPr="003F5303" w:rsidR="003F5303">
        <w:rPr>
          <w:rFonts w:eastAsia="Times New Roman" w:cs="Times New Roman"/>
          <w:bCs/>
          <w:snapToGrid w:val="0"/>
          <w:szCs w:val="20"/>
          <w:highlight w:val="yellow"/>
          <w:lang w:eastAsia="nl-NL"/>
        </w:rPr>
        <w:t>adres</w:t>
      </w:r>
      <w:r w:rsidRPr="003F5303" w:rsidR="003F5303">
        <w:rPr>
          <w:rFonts w:eastAsia="Times New Roman" w:cs="Times New Roman"/>
          <w:bCs/>
          <w:snapToGrid w:val="0"/>
          <w:szCs w:val="20"/>
          <w:lang w:eastAsia="nl-NL"/>
        </w:rPr>
        <w:t>], hierna te noemen "Opdrachtnemer", rechtsgeldig vertegenwoordigd door haar [</w:t>
      </w:r>
      <w:r w:rsidRPr="003F5303" w:rsidR="003F5303">
        <w:rPr>
          <w:rFonts w:eastAsia="Times New Roman" w:cs="Times New Roman"/>
          <w:bCs/>
          <w:snapToGrid w:val="0"/>
          <w:szCs w:val="20"/>
          <w:highlight w:val="yellow"/>
          <w:lang w:eastAsia="nl-NL"/>
        </w:rPr>
        <w:t>functie</w:t>
      </w:r>
      <w:r w:rsidRPr="003F5303" w:rsidR="003F5303">
        <w:rPr>
          <w:rFonts w:eastAsia="Times New Roman" w:cs="Times New Roman"/>
          <w:bCs/>
          <w:snapToGrid w:val="0"/>
          <w:szCs w:val="20"/>
          <w:lang w:eastAsia="nl-NL"/>
        </w:rPr>
        <w:t>] [</w:t>
      </w:r>
      <w:r w:rsidRPr="003F5303" w:rsid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rsidRPr="002127A0" w:rsidR="002127A0" w:rsidP="002127A0" w:rsidRDefault="002127A0" w14:paraId="7015C8FC" w14:textId="77777777">
      <w:pPr>
        <w:widowControl w:val="0"/>
        <w:rPr>
          <w:rFonts w:ascii="Calibri" w:hAnsi="Calibri" w:eastAsia="Times New Roman" w:cs="Times New Roman"/>
          <w:snapToGrid w:val="0"/>
          <w:szCs w:val="20"/>
          <w:lang w:eastAsia="nl-NL"/>
        </w:rPr>
      </w:pPr>
    </w:p>
    <w:p w:rsidRPr="002127A0" w:rsidR="002127A0" w:rsidP="002127A0" w:rsidRDefault="002127A0" w14:paraId="0ECC6C4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Hierna gezamenlijk ook aan te duiden als “Partijen”</w:t>
      </w:r>
    </w:p>
    <w:p w:rsidRPr="002127A0" w:rsidR="002127A0" w:rsidP="002127A0" w:rsidRDefault="002127A0" w14:paraId="536295AA" w14:textId="77777777">
      <w:pPr>
        <w:widowControl w:val="0"/>
        <w:rPr>
          <w:rFonts w:ascii="Calibri" w:hAnsi="Calibri" w:eastAsia="Times New Roman" w:cs="Times New Roman"/>
          <w:snapToGrid w:val="0"/>
          <w:szCs w:val="20"/>
          <w:lang w:eastAsia="nl-NL"/>
        </w:rPr>
      </w:pPr>
    </w:p>
    <w:p w:rsidRPr="002127A0" w:rsidR="002127A0" w:rsidP="002127A0" w:rsidRDefault="002127A0" w14:paraId="08148B9B" w14:textId="77777777">
      <w:pPr>
        <w:widowControl w:val="0"/>
        <w:ind w:right="-455"/>
        <w:rPr>
          <w:rFonts w:ascii="Calibri" w:hAnsi="Calibri" w:eastAsia="Times New Roman" w:cs="Times New Roman"/>
          <w:snapToGrid w:val="0"/>
          <w:szCs w:val="20"/>
          <w:lang w:eastAsia="nl-NL"/>
        </w:rPr>
      </w:pPr>
    </w:p>
    <w:p w:rsidRPr="002127A0" w:rsidR="002127A0" w:rsidP="002127A0" w:rsidRDefault="002127A0" w14:paraId="173C5B8E" w14:textId="77777777">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b/>
          <w:snapToGrid w:val="0"/>
          <w:szCs w:val="20"/>
          <w:u w:val="single"/>
          <w:lang w:eastAsia="nl-NL"/>
        </w:rPr>
        <w:t>Overwegende dat:</w:t>
      </w:r>
    </w:p>
    <w:p w:rsidRPr="002127A0" w:rsidR="002127A0" w:rsidP="002127A0" w:rsidRDefault="002127A0" w14:paraId="01910A71" w14:textId="77777777">
      <w:pPr>
        <w:widowControl w:val="0"/>
        <w:rPr>
          <w:rFonts w:ascii="Calibri" w:hAnsi="Calibri" w:eastAsia="Times New Roman" w:cs="Times New Roman"/>
          <w:snapToGrid w:val="0"/>
          <w:szCs w:val="20"/>
          <w:lang w:eastAsia="nl-NL"/>
        </w:rPr>
      </w:pPr>
    </w:p>
    <w:p w:rsidRPr="00B3436C" w:rsidR="003F5303" w:rsidP="003F5303" w:rsidRDefault="003B348C" w14:paraId="344A38D7" w14:textId="0C925125">
      <w:pPr>
        <w:widowControl w:val="0"/>
        <w:numPr>
          <w:ilvl w:val="0"/>
          <w:numId w:val="19"/>
        </w:numPr>
        <w:rPr>
          <w:rFonts w:ascii="Calibri" w:hAnsi="Calibri" w:eastAsia="Times New Roman" w:cs="Times New Roman"/>
          <w:snapToGrid w:val="0"/>
          <w:szCs w:val="20"/>
          <w:lang w:eastAsia="nl-NL"/>
        </w:rPr>
      </w:pPr>
      <w:r w:rsidRPr="00B3436C">
        <w:rPr>
          <w:rFonts w:ascii="Calibri" w:hAnsi="Calibri" w:eastAsia="Times New Roman" w:cs="Times New Roman"/>
          <w:snapToGrid w:val="0"/>
          <w:szCs w:val="20"/>
          <w:lang w:eastAsia="nl-NL"/>
        </w:rPr>
        <w:t xml:space="preserve">Opdrachtgever een Europese </w:t>
      </w:r>
      <w:bookmarkStart w:name="_Hlk149575948" w:id="2"/>
      <w:r w:rsidRPr="00B3436C" w:rsidR="00160DD4">
        <w:rPr>
          <w:rFonts w:ascii="Calibri" w:hAnsi="Calibri" w:eastAsia="Times New Roman" w:cs="Times New Roman"/>
          <w:snapToGrid w:val="0"/>
          <w:szCs w:val="20"/>
          <w:lang w:eastAsia="nl-NL"/>
        </w:rPr>
        <w:t xml:space="preserve">Openbare </w:t>
      </w:r>
      <w:bookmarkEnd w:id="2"/>
      <w:r w:rsidRPr="00B3436C">
        <w:rPr>
          <w:rFonts w:ascii="Calibri" w:hAnsi="Calibri" w:eastAsia="Times New Roman" w:cs="Times New Roman"/>
          <w:snapToGrid w:val="0"/>
          <w:szCs w:val="20"/>
          <w:lang w:eastAsia="nl-NL"/>
        </w:rPr>
        <w:t xml:space="preserve">aanbestedingsprocedure heeft </w:t>
      </w:r>
      <w:r w:rsidRPr="00B3436C" w:rsidR="008C20AD">
        <w:rPr>
          <w:rFonts w:ascii="Calibri" w:hAnsi="Calibri" w:eastAsia="Times New Roman" w:cs="Times New Roman"/>
          <w:snapToGrid w:val="0"/>
          <w:szCs w:val="20"/>
          <w:lang w:eastAsia="nl-NL"/>
        </w:rPr>
        <w:t>doorlopen</w:t>
      </w:r>
      <w:r w:rsidRPr="00B3436C">
        <w:rPr>
          <w:rFonts w:ascii="Calibri" w:hAnsi="Calibri" w:eastAsia="Times New Roman"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Pr="00B3436C" w:rsidR="003F5303">
        <w:rPr>
          <w:rFonts w:ascii="Calibri" w:hAnsi="Calibri" w:eastAsia="Times New Roman" w:cs="Times New Roman"/>
          <w:snapToGrid w:val="0"/>
          <w:szCs w:val="20"/>
          <w:lang w:eastAsia="nl-NL"/>
        </w:rPr>
        <w:t xml:space="preserve">, heeft </w:t>
      </w:r>
      <w:r w:rsidRPr="00B3436C" w:rsidR="003B1EFB">
        <w:rPr>
          <w:rFonts w:ascii="Calibri" w:hAnsi="Calibri" w:eastAsia="Times New Roman" w:cs="Times New Roman"/>
          <w:snapToGrid w:val="0"/>
          <w:szCs w:val="20"/>
          <w:lang w:eastAsia="nl-NL"/>
        </w:rPr>
        <w:t>doorlopen</w:t>
      </w:r>
      <w:r w:rsidRPr="00B3436C" w:rsidR="003F5303">
        <w:rPr>
          <w:rFonts w:ascii="Calibri" w:hAnsi="Calibri" w:eastAsia="Times New Roman" w:cs="Times New Roman"/>
          <w:snapToGrid w:val="0"/>
          <w:szCs w:val="20"/>
          <w:lang w:eastAsia="nl-NL"/>
        </w:rPr>
        <w:t xml:space="preserve"> voor de inkoop van </w:t>
      </w:r>
      <w:r w:rsidRPr="00B3436C" w:rsidR="00B3436C">
        <w:rPr>
          <w:rFonts w:ascii="Calibri" w:hAnsi="Calibri" w:eastAsia="Times New Roman" w:cs="Times New Roman"/>
          <w:snapToGrid w:val="0"/>
          <w:szCs w:val="20"/>
          <w:lang w:eastAsia="nl-NL"/>
        </w:rPr>
        <w:t xml:space="preserve">een Softere </w:t>
      </w:r>
      <w:proofErr w:type="spellStart"/>
      <w:r w:rsidRPr="00B3436C" w:rsidR="00B3436C">
        <w:rPr>
          <w:rFonts w:ascii="Calibri" w:hAnsi="Calibri" w:eastAsia="Times New Roman" w:cs="Times New Roman"/>
          <w:snapToGrid w:val="0"/>
          <w:szCs w:val="20"/>
          <w:lang w:eastAsia="nl-NL"/>
        </w:rPr>
        <w:t>Reseller</w:t>
      </w:r>
      <w:proofErr w:type="spellEnd"/>
      <w:r w:rsidRPr="00B3436C" w:rsidR="00B3436C">
        <w:rPr>
          <w:rFonts w:ascii="Calibri" w:hAnsi="Calibri" w:eastAsia="Times New Roman" w:cs="Times New Roman"/>
          <w:snapToGrid w:val="0"/>
          <w:szCs w:val="20"/>
          <w:lang w:eastAsia="nl-NL"/>
        </w:rPr>
        <w:t xml:space="preserve"> voor Gemeente Tilburg</w:t>
      </w:r>
      <w:r w:rsidRPr="00B3436C" w:rsidR="003F5303">
        <w:rPr>
          <w:rFonts w:ascii="Calibri" w:hAnsi="Calibri" w:eastAsia="Times New Roman" w:cs="Times New Roman"/>
          <w:snapToGrid w:val="0"/>
          <w:szCs w:val="20"/>
          <w:lang w:eastAsia="nl-NL"/>
        </w:rPr>
        <w:t>;</w:t>
      </w:r>
    </w:p>
    <w:p w:rsidRPr="00B3436C" w:rsidR="002127A0" w:rsidP="002127A0" w:rsidRDefault="002127A0" w14:paraId="1E7354E5" w14:textId="77777777">
      <w:pPr>
        <w:widowControl w:val="0"/>
        <w:rPr>
          <w:rFonts w:ascii="Calibri" w:hAnsi="Calibri" w:eastAsia="Times New Roman" w:cs="Times New Roman"/>
          <w:b/>
          <w:snapToGrid w:val="0"/>
          <w:szCs w:val="20"/>
          <w:lang w:eastAsia="nl-NL"/>
        </w:rPr>
      </w:pPr>
    </w:p>
    <w:p w:rsidRPr="002127A0" w:rsidR="002127A0" w:rsidP="00F17CBD" w:rsidRDefault="002127A0" w14:paraId="498C8A6D" w14:textId="78989B91">
      <w:pPr>
        <w:widowControl w:val="0"/>
        <w:numPr>
          <w:ilvl w:val="0"/>
          <w:numId w:val="19"/>
        </w:numPr>
        <w:rPr>
          <w:rFonts w:ascii="Calibri" w:hAnsi="Calibri" w:eastAsia="Times New Roman" w:cs="Times New Roman"/>
          <w:snapToGrid w:val="0"/>
          <w:szCs w:val="20"/>
          <w:lang w:eastAsia="nl-NL"/>
        </w:rPr>
      </w:pPr>
      <w:r w:rsidRPr="00B3436C">
        <w:rPr>
          <w:rFonts w:ascii="Calibri" w:hAnsi="Calibri" w:eastAsia="Times New Roman" w:cs="Times New Roman"/>
          <w:snapToGrid w:val="0"/>
          <w:szCs w:val="20"/>
          <w:lang w:eastAsia="nl-NL"/>
        </w:rPr>
        <w:t xml:space="preserve">Opdrachtgever </w:t>
      </w:r>
      <w:r w:rsidRPr="00B3436C" w:rsidR="003F5303">
        <w:rPr>
          <w:rFonts w:ascii="Calibri" w:hAnsi="Calibri" w:eastAsia="Times New Roman" w:cs="Times New Roman"/>
          <w:snapToGrid w:val="0"/>
          <w:szCs w:val="20"/>
          <w:lang w:eastAsia="nl-NL"/>
        </w:rPr>
        <w:t>in het kader van de</w:t>
      </w:r>
      <w:r w:rsidRPr="00B3436C" w:rsidR="000574F5">
        <w:rPr>
          <w:rFonts w:ascii="Calibri" w:hAnsi="Calibri" w:eastAsia="Times New Roman" w:cs="Times New Roman"/>
          <w:snapToGrid w:val="0"/>
          <w:szCs w:val="20"/>
          <w:lang w:eastAsia="nl-NL"/>
        </w:rPr>
        <w:t>ze</w:t>
      </w:r>
      <w:r w:rsidRPr="00B3436C" w:rsidR="003F5303">
        <w:rPr>
          <w:rFonts w:ascii="Calibri" w:hAnsi="Calibri" w:eastAsia="Times New Roman" w:cs="Times New Roman"/>
          <w:snapToGrid w:val="0"/>
          <w:szCs w:val="20"/>
          <w:lang w:eastAsia="nl-NL"/>
        </w:rPr>
        <w:t xml:space="preserve"> </w:t>
      </w:r>
      <w:r w:rsidRPr="00B3436C" w:rsidR="00781080">
        <w:rPr>
          <w:rFonts w:ascii="Calibri" w:hAnsi="Calibri" w:eastAsia="Times New Roman" w:cs="Times New Roman"/>
          <w:snapToGrid w:val="0"/>
          <w:szCs w:val="20"/>
          <w:lang w:eastAsia="nl-NL"/>
        </w:rPr>
        <w:t xml:space="preserve">Europese </w:t>
      </w:r>
      <w:r w:rsidRPr="00B3436C" w:rsidR="00160DD4">
        <w:rPr>
          <w:rFonts w:ascii="Calibri" w:hAnsi="Calibri" w:eastAsia="Times New Roman" w:cs="Times New Roman"/>
          <w:snapToGrid w:val="0"/>
          <w:szCs w:val="20"/>
          <w:lang w:eastAsia="nl-NL"/>
        </w:rPr>
        <w:t xml:space="preserve">Openbare </w:t>
      </w:r>
      <w:r w:rsidRPr="00B3436C" w:rsidR="00781080">
        <w:rPr>
          <w:rFonts w:ascii="Calibri" w:hAnsi="Calibri" w:eastAsia="Times New Roman" w:cs="Times New Roman"/>
          <w:snapToGrid w:val="0"/>
          <w:szCs w:val="20"/>
          <w:lang w:eastAsia="nl-NL"/>
        </w:rPr>
        <w:t xml:space="preserve">aanbestedingsprocedure </w:t>
      </w:r>
      <w:r w:rsidRPr="00B3436C" w:rsidR="003F5303">
        <w:rPr>
          <w:rFonts w:ascii="Calibri" w:hAnsi="Calibri" w:eastAsia="Times New Roman" w:cs="Times New Roman"/>
          <w:snapToGrid w:val="0"/>
          <w:szCs w:val="20"/>
          <w:lang w:eastAsia="nl-NL"/>
        </w:rPr>
        <w:t xml:space="preserve">een </w:t>
      </w:r>
      <w:r w:rsidRPr="00B3436C" w:rsidR="00617F70">
        <w:rPr>
          <w:rFonts w:ascii="Calibri" w:hAnsi="Calibri" w:eastAsia="Times New Roman" w:cs="Times New Roman"/>
          <w:snapToGrid w:val="0"/>
          <w:szCs w:val="20"/>
          <w:lang w:eastAsia="nl-NL"/>
        </w:rPr>
        <w:t>aanbestedingsdocument</w:t>
      </w:r>
      <w:r w:rsidRPr="00B3436C" w:rsidR="007227E6">
        <w:rPr>
          <w:rFonts w:ascii="Calibri" w:hAnsi="Calibri" w:eastAsia="Times New Roman" w:cs="Times New Roman"/>
          <w:snapToGrid w:val="0"/>
          <w:szCs w:val="20"/>
          <w:lang w:eastAsia="nl-NL"/>
        </w:rPr>
        <w:t xml:space="preserve"> inclusief bijlagen</w:t>
      </w:r>
      <w:r w:rsidRPr="00B3436C" w:rsidR="00617F70">
        <w:rPr>
          <w:rFonts w:ascii="Calibri" w:hAnsi="Calibri" w:eastAsia="Times New Roman" w:cs="Times New Roman"/>
          <w:snapToGrid w:val="0"/>
          <w:szCs w:val="20"/>
          <w:lang w:eastAsia="nl-NL"/>
        </w:rPr>
        <w:t xml:space="preserve"> </w:t>
      </w:r>
      <w:r w:rsidRPr="00B3436C" w:rsidR="003F5303">
        <w:rPr>
          <w:rFonts w:ascii="Calibri" w:hAnsi="Calibri" w:eastAsia="Times New Roman" w:cs="Times New Roman"/>
          <w:snapToGrid w:val="0"/>
          <w:szCs w:val="20"/>
          <w:lang w:eastAsia="nl-NL"/>
        </w:rPr>
        <w:t>met referentie</w:t>
      </w:r>
      <w:r w:rsidRPr="00B3436C">
        <w:rPr>
          <w:rFonts w:ascii="Calibri" w:hAnsi="Calibri" w:eastAsia="Times New Roman" w:cs="Times New Roman"/>
          <w:snapToGrid w:val="0"/>
          <w:szCs w:val="20"/>
          <w:lang w:eastAsia="nl-NL"/>
        </w:rPr>
        <w:t xml:space="preserve"> </w:t>
      </w:r>
      <w:r w:rsidRPr="00B3436C" w:rsidR="00B3436C">
        <w:rPr>
          <w:rFonts w:ascii="Calibri" w:hAnsi="Calibri" w:eastAsia="Times New Roman" w:cs="Times New Roman"/>
          <w:snapToGrid w:val="0"/>
          <w:szCs w:val="20"/>
          <w:lang w:eastAsia="nl-NL"/>
        </w:rPr>
        <w:t>(2025/059/DIT/CD)</w:t>
      </w:r>
      <w:r w:rsidRPr="00B3436C" w:rsidR="003B1EFB">
        <w:rPr>
          <w:rFonts w:ascii="Calibri" w:hAnsi="Calibri" w:eastAsia="Times New Roman" w:cs="Times New Roman"/>
          <w:snapToGrid w:val="0"/>
          <w:szCs w:val="20"/>
          <w:lang w:eastAsia="nl-NL"/>
        </w:rPr>
        <w:t>heeft</w:t>
      </w:r>
      <w:r w:rsidR="003B1EFB">
        <w:rPr>
          <w:rFonts w:ascii="Calibri" w:hAnsi="Calibri" w:eastAsia="Times New Roman" w:cs="Times New Roman"/>
          <w:snapToGrid w:val="0"/>
          <w:szCs w:val="20"/>
          <w:lang w:eastAsia="nl-NL"/>
        </w:rPr>
        <w:t xml:space="preserve"> opgesteld</w:t>
      </w:r>
      <w:r w:rsidRPr="002127A0">
        <w:rPr>
          <w:rFonts w:ascii="Calibri" w:hAnsi="Calibri" w:eastAsia="Times New Roman" w:cs="Times New Roman"/>
          <w:snapToGrid w:val="0"/>
          <w:szCs w:val="20"/>
          <w:lang w:eastAsia="nl-NL"/>
        </w:rPr>
        <w:t>;</w:t>
      </w:r>
    </w:p>
    <w:p w:rsidRPr="002127A0" w:rsidR="002127A0" w:rsidP="002127A0" w:rsidRDefault="002127A0" w14:paraId="2FA766C1" w14:textId="77777777">
      <w:pPr>
        <w:widowControl w:val="0"/>
        <w:rPr>
          <w:rFonts w:ascii="Calibri" w:hAnsi="Calibri" w:eastAsia="Times New Roman" w:cs="Times New Roman"/>
          <w:b/>
          <w:snapToGrid w:val="0"/>
          <w:szCs w:val="20"/>
          <w:lang w:eastAsia="nl-NL"/>
        </w:rPr>
      </w:pPr>
    </w:p>
    <w:p w:rsidRPr="002127A0" w:rsidR="00781080" w:rsidP="00781080" w:rsidRDefault="00781080" w14:paraId="441DD287" w14:textId="0499297B">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in het kader van die aanbestedingsprocedure een aanbieding voor de uitvoering van </w:t>
      </w:r>
      <w:r w:rsidR="0020064A">
        <w:rPr>
          <w:rFonts w:ascii="Calibri" w:hAnsi="Calibri" w:eastAsia="Times New Roman" w:cs="Times New Roman"/>
          <w:snapToGrid w:val="0"/>
          <w:szCs w:val="20"/>
          <w:lang w:eastAsia="nl-NL"/>
        </w:rPr>
        <w:t xml:space="preserve">de Software </w:t>
      </w:r>
      <w:proofErr w:type="spellStart"/>
      <w:r w:rsidR="0020064A">
        <w:rPr>
          <w:rFonts w:ascii="Calibri" w:hAnsi="Calibri" w:eastAsia="Times New Roman" w:cs="Times New Roman"/>
          <w:snapToGrid w:val="0"/>
          <w:szCs w:val="20"/>
          <w:lang w:eastAsia="nl-NL"/>
        </w:rPr>
        <w:t>Reseller</w:t>
      </w:r>
      <w:proofErr w:type="spellEnd"/>
      <w:r w:rsidRPr="002127A0">
        <w:rPr>
          <w:rFonts w:ascii="Calibri" w:hAnsi="Calibri" w:eastAsia="Times New Roman" w:cs="Times New Roman"/>
          <w:snapToGrid w:val="0"/>
          <w:szCs w:val="20"/>
          <w:lang w:eastAsia="nl-NL"/>
        </w:rPr>
        <w:t xml:space="preserve"> aan de Opdrachtgever heeft gedaan;</w:t>
      </w:r>
    </w:p>
    <w:p w:rsidRPr="002127A0" w:rsidR="002127A0" w:rsidP="002127A0" w:rsidRDefault="002127A0" w14:paraId="47226BC5" w14:textId="77777777">
      <w:pPr>
        <w:widowControl w:val="0"/>
        <w:rPr>
          <w:rFonts w:ascii="Calibri" w:hAnsi="Calibri" w:eastAsia="Times New Roman" w:cs="Times New Roman"/>
          <w:b/>
          <w:snapToGrid w:val="0"/>
          <w:szCs w:val="20"/>
          <w:lang w:eastAsia="nl-NL"/>
        </w:rPr>
      </w:pPr>
    </w:p>
    <w:p w:rsidRPr="002127A0" w:rsidR="00120151" w:rsidP="00120151" w:rsidRDefault="00120151" w14:paraId="0E8D3F88" w14:textId="1A9C485D">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gelet op de aanbieding van Opdrachtnemer thans voornemens is de uitvoering </w:t>
      </w:r>
      <w:r>
        <w:rPr>
          <w:rFonts w:ascii="Calibri" w:hAnsi="Calibri" w:eastAsia="Times New Roman" w:cs="Times New Roman"/>
          <w:snapToGrid w:val="0"/>
          <w:szCs w:val="20"/>
          <w:lang w:eastAsia="nl-NL"/>
        </w:rPr>
        <w:t>van de Opdracht ten behoeve van</w:t>
      </w:r>
      <w:r w:rsidR="0020064A">
        <w:rPr>
          <w:rFonts w:ascii="Calibri" w:hAnsi="Calibri" w:eastAsia="Times New Roman" w:cs="Times New Roman"/>
          <w:snapToGrid w:val="0"/>
          <w:szCs w:val="20"/>
          <w:lang w:eastAsia="nl-NL"/>
        </w:rPr>
        <w:t xml:space="preserve"> Software </w:t>
      </w:r>
      <w:proofErr w:type="spellStart"/>
      <w:r w:rsidR="0020064A">
        <w:rPr>
          <w:rFonts w:ascii="Calibri" w:hAnsi="Calibri" w:eastAsia="Times New Roman" w:cs="Times New Roman"/>
          <w:snapToGrid w:val="0"/>
          <w:szCs w:val="20"/>
          <w:lang w:eastAsia="nl-NL"/>
        </w:rPr>
        <w:t>Reseller</w:t>
      </w:r>
      <w:proofErr w:type="spellEnd"/>
      <w:r w:rsidR="0020064A">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op te dragen aan Opdrachtnemer</w:t>
      </w:r>
      <w:r>
        <w:rPr>
          <w:rFonts w:ascii="Calibri" w:hAnsi="Calibri" w:eastAsia="Times New Roman" w:cs="Times New Roman"/>
          <w:snapToGrid w:val="0"/>
          <w:szCs w:val="20"/>
          <w:lang w:eastAsia="nl-NL"/>
        </w:rPr>
        <w:t>;</w:t>
      </w:r>
    </w:p>
    <w:p w:rsidRPr="002127A0" w:rsidR="002127A0" w:rsidP="002127A0" w:rsidRDefault="002127A0" w14:paraId="5BCB0B83" w14:textId="77777777">
      <w:pPr>
        <w:widowControl w:val="0"/>
        <w:rPr>
          <w:rFonts w:ascii="Calibri" w:hAnsi="Calibri" w:eastAsia="Times New Roman" w:cs="Times New Roman"/>
          <w:b/>
          <w:snapToGrid w:val="0"/>
          <w:szCs w:val="20"/>
          <w:lang w:eastAsia="nl-NL"/>
        </w:rPr>
      </w:pPr>
    </w:p>
    <w:p w:rsidRPr="002127A0" w:rsidR="002127A0" w:rsidP="00F17CBD" w:rsidRDefault="002127A0" w14:paraId="178588E5" w14:textId="05F29201">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voornemens is de </w:t>
      </w:r>
      <w:r w:rsidR="0020064A">
        <w:rPr>
          <w:rFonts w:ascii="Calibri" w:hAnsi="Calibri" w:eastAsia="Times New Roman" w:cs="Times New Roman"/>
          <w:snapToGrid w:val="0"/>
          <w:szCs w:val="20"/>
          <w:lang w:eastAsia="nl-NL"/>
        </w:rPr>
        <w:t xml:space="preserve">Software </w:t>
      </w:r>
      <w:proofErr w:type="spellStart"/>
      <w:r w:rsidR="0020064A">
        <w:rPr>
          <w:rFonts w:ascii="Calibri" w:hAnsi="Calibri" w:eastAsia="Times New Roman" w:cs="Times New Roman"/>
          <w:snapToGrid w:val="0"/>
          <w:szCs w:val="20"/>
          <w:lang w:eastAsia="nl-NL"/>
        </w:rPr>
        <w:t>Reseller</w:t>
      </w:r>
      <w:proofErr w:type="spellEnd"/>
      <w:r w:rsidR="0020064A">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laten uitvoeren</w:t>
      </w:r>
      <w:r w:rsidR="00A5544D">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 xml:space="preserve"> </w:t>
      </w:r>
    </w:p>
    <w:p w:rsidRPr="002127A0" w:rsidR="002127A0" w:rsidP="002127A0" w:rsidRDefault="002127A0" w14:paraId="78E166AB" w14:textId="77777777">
      <w:pPr>
        <w:widowControl w:val="0"/>
        <w:rPr>
          <w:rFonts w:ascii="Calibri" w:hAnsi="Calibri" w:eastAsia="Times New Roman" w:cs="Times New Roman"/>
          <w:snapToGrid w:val="0"/>
          <w:szCs w:val="20"/>
          <w:lang w:eastAsia="nl-NL"/>
        </w:rPr>
      </w:pPr>
    </w:p>
    <w:p w:rsidRPr="002127A0" w:rsidR="0010384E" w:rsidP="0010384E" w:rsidRDefault="0010384E" w14:paraId="7A2CB823" w14:textId="77777777">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Het </w:t>
      </w:r>
      <w:r w:rsidRPr="00E07398">
        <w:rPr>
          <w:rFonts w:ascii="Calibri" w:hAnsi="Calibri" w:eastAsia="Times New Roman" w:cs="Times New Roman"/>
          <w:snapToGrid w:val="0"/>
          <w:szCs w:val="20"/>
          <w:lang w:eastAsia="nl-NL"/>
        </w:rPr>
        <w:t>aanbestedingsdocument</w:t>
      </w:r>
      <w:r>
        <w:rPr>
          <w:rFonts w:ascii="Calibri" w:hAnsi="Calibri" w:eastAsia="Times New Roman" w:cs="Times New Roman"/>
          <w:snapToGrid w:val="0"/>
          <w:szCs w:val="20"/>
          <w:lang w:eastAsia="nl-NL"/>
        </w:rPr>
        <w:t xml:space="preserve"> inclusief </w:t>
      </w:r>
      <w:r w:rsidRPr="00902FAE">
        <w:rPr>
          <w:rFonts w:ascii="Calibri" w:hAnsi="Calibri" w:eastAsia="Times New Roman" w:cs="Times New Roman"/>
          <w:snapToGrid w:val="0"/>
          <w:szCs w:val="20"/>
          <w:lang w:eastAsia="nl-NL"/>
        </w:rPr>
        <w:t>bijlagen en de aanbieding</w:t>
      </w:r>
      <w:r w:rsidRPr="002127A0">
        <w:rPr>
          <w:rFonts w:ascii="Calibri" w:hAnsi="Calibri" w:eastAsia="Times New Roman" w:cs="Times New Roman"/>
          <w:snapToGrid w:val="0"/>
          <w:szCs w:val="20"/>
          <w:lang w:eastAsia="nl-NL"/>
        </w:rPr>
        <w:t xml:space="preserve"> </w:t>
      </w:r>
      <w:r>
        <w:rPr>
          <w:rFonts w:ascii="Calibri" w:hAnsi="Calibri" w:eastAsia="Times New Roman" w:cs="Times New Roman"/>
          <w:snapToGrid w:val="0"/>
          <w:szCs w:val="20"/>
          <w:lang w:eastAsia="nl-NL"/>
        </w:rPr>
        <w:t xml:space="preserve">van Opdrachtnemer </w:t>
      </w:r>
      <w:r w:rsidRPr="002127A0">
        <w:rPr>
          <w:rFonts w:ascii="Calibri" w:hAnsi="Calibri" w:eastAsia="Times New Roman" w:cs="Times New Roman"/>
          <w:snapToGrid w:val="0"/>
          <w:szCs w:val="20"/>
          <w:lang w:eastAsia="nl-NL"/>
        </w:rPr>
        <w:t>deel uitmaken van deze Overeenkomst</w:t>
      </w:r>
      <w:r>
        <w:rPr>
          <w:rFonts w:ascii="Calibri" w:hAnsi="Calibri" w:eastAsia="Times New Roman" w:cs="Times New Roman"/>
          <w:snapToGrid w:val="0"/>
          <w:szCs w:val="20"/>
          <w:lang w:eastAsia="nl-NL"/>
        </w:rPr>
        <w:t>.</w:t>
      </w:r>
    </w:p>
    <w:p w:rsidRPr="002127A0" w:rsidR="002127A0" w:rsidP="002127A0" w:rsidRDefault="002127A0" w14:paraId="20A10709" w14:textId="77777777">
      <w:pPr>
        <w:widowControl w:val="0"/>
        <w:rPr>
          <w:rFonts w:ascii="Calibri" w:hAnsi="Calibri" w:eastAsia="Times New Roman" w:cs="Times New Roman"/>
          <w:snapToGrid w:val="0"/>
          <w:szCs w:val="20"/>
          <w:lang w:eastAsia="nl-NL"/>
        </w:rPr>
      </w:pPr>
    </w:p>
    <w:p w:rsidRPr="002127A0" w:rsidR="003B348C" w:rsidP="003B348C" w:rsidRDefault="003B348C" w14:paraId="5C97A289" w14:textId="77777777">
      <w:pPr>
        <w:widowControl w:val="0"/>
        <w:rPr>
          <w:rFonts w:ascii="Calibri" w:hAnsi="Calibri" w:eastAsia="Times New Roman" w:cs="Times New Roman"/>
          <w:b/>
          <w:snapToGrid w:val="0"/>
          <w:szCs w:val="20"/>
          <w:lang w:eastAsia="nl-NL"/>
        </w:rPr>
      </w:pPr>
    </w:p>
    <w:p w:rsidRPr="002127A0" w:rsidR="003B348C" w:rsidP="003B348C" w:rsidRDefault="003B348C" w14:paraId="40433970" w14:textId="77777777">
      <w:pPr>
        <w:widowControl w:val="0"/>
        <w:rPr>
          <w:rFonts w:ascii="Calibri" w:hAnsi="Calibri" w:eastAsia="Times New Roman" w:cs="Times New Roman"/>
          <w:b/>
          <w:snapToGrid w:val="0"/>
          <w:szCs w:val="20"/>
          <w:lang w:eastAsia="nl-NL"/>
        </w:rPr>
      </w:pPr>
    </w:p>
    <w:p w:rsidRPr="002127A0" w:rsidR="003B348C" w:rsidP="003B348C" w:rsidRDefault="003B348C" w14:paraId="6DFF4517" w14:textId="77777777">
      <w:pPr>
        <w:widowControl w:val="0"/>
        <w:rPr>
          <w:rFonts w:ascii="Calibri" w:hAnsi="Calibri" w:eastAsia="Times New Roman" w:cs="Times New Roman"/>
          <w:b/>
          <w:snapToGrid w:val="0"/>
          <w:szCs w:val="20"/>
          <w:lang w:eastAsia="nl-NL"/>
        </w:rPr>
      </w:pPr>
    </w:p>
    <w:p w:rsidRPr="002127A0" w:rsidR="003B348C" w:rsidP="003B348C" w:rsidRDefault="003B348C" w14:paraId="750A8787" w14:textId="77777777">
      <w:pPr>
        <w:widowControl w:val="0"/>
        <w:rPr>
          <w:rFonts w:ascii="Calibri" w:hAnsi="Calibri" w:eastAsia="Times New Roman" w:cs="Times New Roman"/>
          <w:b/>
          <w:snapToGrid w:val="0"/>
          <w:szCs w:val="20"/>
          <w:lang w:eastAsia="nl-NL"/>
        </w:rPr>
      </w:pPr>
    </w:p>
    <w:p w:rsidRPr="002127A0" w:rsidR="003B348C" w:rsidP="003B348C" w:rsidRDefault="003B348C" w14:paraId="2FFE2FC5" w14:textId="77777777">
      <w:pPr>
        <w:widowControl w:val="0"/>
        <w:rPr>
          <w:rFonts w:ascii="Calibri" w:hAnsi="Calibri" w:eastAsia="Times New Roman" w:cs="Times New Roman"/>
          <w:snapToGrid w:val="0"/>
          <w:szCs w:val="20"/>
          <w:lang w:eastAsia="nl-NL"/>
        </w:rPr>
      </w:pPr>
    </w:p>
    <w:p w:rsidRPr="002127A0" w:rsidR="002127A0" w:rsidP="002127A0" w:rsidRDefault="002127A0" w14:paraId="457B576E" w14:textId="77777777">
      <w:pPr>
        <w:widowControl w:val="0"/>
        <w:rPr>
          <w:rFonts w:ascii="Calibri" w:hAnsi="Calibri" w:eastAsia="Times New Roman" w:cs="Times New Roman"/>
          <w:snapToGrid w:val="0"/>
          <w:szCs w:val="20"/>
          <w:lang w:eastAsia="nl-NL"/>
        </w:rPr>
      </w:pPr>
    </w:p>
    <w:p w:rsidRPr="002127A0" w:rsidR="002127A0" w:rsidP="002127A0" w:rsidRDefault="002127A0" w14:paraId="27D60003" w14:textId="77777777">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snapToGrid w:val="0"/>
          <w:szCs w:val="20"/>
          <w:lang w:eastAsia="nl-NL"/>
        </w:rPr>
        <w:br w:type="page"/>
      </w:r>
      <w:r w:rsidRPr="002127A0">
        <w:rPr>
          <w:rFonts w:ascii="Calibri" w:hAnsi="Calibri" w:eastAsia="Times New Roman" w:cs="Times New Roman"/>
          <w:b/>
          <w:snapToGrid w:val="0"/>
          <w:szCs w:val="20"/>
          <w:u w:val="single"/>
          <w:lang w:eastAsia="nl-NL"/>
        </w:rPr>
        <w:t>Definities:</w:t>
      </w:r>
    </w:p>
    <w:p w:rsidRPr="002127A0" w:rsidR="002127A0" w:rsidP="002127A0" w:rsidRDefault="002127A0" w14:paraId="57CB3FE4" w14:textId="77777777">
      <w:pPr>
        <w:widowControl w:val="0"/>
        <w:rPr>
          <w:rFonts w:ascii="Calibri" w:hAnsi="Calibri" w:eastAsia="Times New Roman" w:cs="Times New Roman"/>
          <w:b/>
          <w:snapToGrid w:val="0"/>
          <w:szCs w:val="20"/>
          <w:u w:val="single"/>
          <w:lang w:eastAsia="nl-NL"/>
        </w:rPr>
      </w:pPr>
    </w:p>
    <w:p w:rsidRPr="002127A0" w:rsidR="002127A0" w:rsidP="002127A0" w:rsidRDefault="002127A0" w14:paraId="2B5EEEA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 dit document worden gedefinieerde begrippen met een beginhoofdletter aangeduid en als volgt gedefinieerd:</w:t>
      </w:r>
    </w:p>
    <w:p w:rsidRPr="002127A0" w:rsidR="002127A0" w:rsidP="002127A0" w:rsidRDefault="002127A0" w14:paraId="73F5B0C3" w14:textId="77777777">
      <w:pPr>
        <w:widowControl w:val="0"/>
        <w:rPr>
          <w:rFonts w:ascii="Calibri" w:hAnsi="Calibri" w:eastAsia="Times New Roman" w:cs="Times New Roman"/>
          <w:b/>
          <w:snapToGrid w:val="0"/>
          <w:szCs w:val="20"/>
          <w:u w:val="single"/>
          <w:lang w:eastAsia="nl-NL"/>
        </w:rPr>
      </w:pPr>
    </w:p>
    <w:p w:rsidR="005218A2" w:rsidP="002127A0" w:rsidRDefault="005218A2" w14:paraId="338B28F8" w14:textId="77777777">
      <w:pPr>
        <w:widowControl w:val="0"/>
        <w:tabs>
          <w:tab w:val="left" w:pos="3570"/>
        </w:tabs>
        <w:ind w:left="3570" w:hanging="3570"/>
        <w:rPr>
          <w:rFonts w:ascii="Calibri" w:hAnsi="Calibri" w:eastAsia="Times New Roman" w:cs="Times New Roman"/>
          <w:snapToGrid w:val="0"/>
          <w:szCs w:val="20"/>
          <w:lang w:eastAsia="nl-NL"/>
        </w:rPr>
      </w:pPr>
    </w:p>
    <w:p w:rsidR="00CA64E5" w:rsidP="002127A0" w:rsidRDefault="00CA64E5" w14:paraId="7CAF7CF2"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Aanbestedende Dienst:</w:t>
      </w:r>
      <w:r>
        <w:rPr>
          <w:rFonts w:ascii="Calibri" w:hAnsi="Calibri" w:eastAsia="Times New Roman" w:cs="Times New Roman"/>
          <w:snapToGrid w:val="0"/>
          <w:szCs w:val="20"/>
          <w:lang w:eastAsia="nl-NL"/>
        </w:rPr>
        <w:tab/>
      </w:r>
      <w:bookmarkStart w:name="_Hlk117773116" w:id="3"/>
      <w:r>
        <w:rPr>
          <w:rFonts w:ascii="Calibri" w:hAnsi="Calibri" w:eastAsia="Times New Roman" w:cs="Times New Roman"/>
          <w:snapToGrid w:val="0"/>
          <w:szCs w:val="20"/>
          <w:lang w:eastAsia="nl-NL"/>
        </w:rPr>
        <w:t>Gemeente Tilburg</w:t>
      </w:r>
      <w:bookmarkEnd w:id="3"/>
      <w:r>
        <w:rPr>
          <w:rFonts w:ascii="Calibri" w:hAnsi="Calibri" w:eastAsia="Times New Roman" w:cs="Times New Roman"/>
          <w:snapToGrid w:val="0"/>
          <w:szCs w:val="20"/>
          <w:lang w:eastAsia="nl-NL"/>
        </w:rPr>
        <w:t>;</w:t>
      </w:r>
    </w:p>
    <w:p w:rsidR="00CA64E5" w:rsidP="002127A0" w:rsidRDefault="00CA64E5" w14:paraId="73593B5C" w14:textId="77777777">
      <w:pPr>
        <w:widowControl w:val="0"/>
        <w:tabs>
          <w:tab w:val="left" w:pos="3570"/>
        </w:tabs>
        <w:ind w:left="3570" w:hanging="3570"/>
        <w:rPr>
          <w:rFonts w:ascii="Calibri" w:hAnsi="Calibri" w:eastAsia="Times New Roman" w:cs="Times New Roman"/>
          <w:snapToGrid w:val="0"/>
          <w:szCs w:val="20"/>
          <w:lang w:eastAsia="nl-NL"/>
        </w:rPr>
      </w:pPr>
    </w:p>
    <w:p w:rsidRPr="002127A0" w:rsidR="002127A0" w:rsidP="002127A0" w:rsidRDefault="002127A0" w14:paraId="4147248B"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Bijlagen bij de (concept)overeenkomst:</w:t>
      </w:r>
      <w:r w:rsidRPr="002127A0">
        <w:rPr>
          <w:rFonts w:ascii="Calibri" w:hAnsi="Calibri" w:eastAsia="Times New Roman" w:cs="Times New Roman"/>
          <w:snapToGrid w:val="0"/>
          <w:szCs w:val="20"/>
          <w:lang w:eastAsia="nl-NL"/>
        </w:rPr>
        <w:tab/>
      </w:r>
      <w:r w:rsidR="003B1EFB">
        <w:rPr>
          <w:rFonts w:ascii="Calibri" w:hAnsi="Calibri" w:eastAsia="Times New Roman" w:cs="Times New Roman"/>
          <w:snapToGrid w:val="0"/>
          <w:szCs w:val="20"/>
          <w:lang w:eastAsia="nl-NL"/>
        </w:rPr>
        <w:t xml:space="preserve">Alle </w:t>
      </w:r>
      <w:r w:rsidRPr="002127A0">
        <w:rPr>
          <w:rFonts w:ascii="Calibri" w:hAnsi="Calibri" w:eastAsia="Times New Roman" w:cs="Times New Roman"/>
          <w:snapToGrid w:val="0"/>
          <w:szCs w:val="20"/>
          <w:lang w:eastAsia="nl-NL"/>
        </w:rPr>
        <w:t>Bijlage</w:t>
      </w:r>
      <w:r w:rsidR="003B1EFB">
        <w:rPr>
          <w:rFonts w:ascii="Calibri" w:hAnsi="Calibri" w:eastAsia="Times New Roman" w:cs="Times New Roman"/>
          <w:snapToGrid w:val="0"/>
          <w:szCs w:val="20"/>
          <w:lang w:eastAsia="nl-NL"/>
        </w:rPr>
        <w:t>n b</w:t>
      </w:r>
      <w:r w:rsidRPr="002127A0">
        <w:rPr>
          <w:rFonts w:ascii="Calibri" w:hAnsi="Calibri" w:eastAsia="Times New Roman" w:cs="Times New Roman"/>
          <w:snapToGrid w:val="0"/>
          <w:szCs w:val="20"/>
          <w:lang w:eastAsia="nl-NL"/>
        </w:rPr>
        <w:t>ij de (concept)Overeenkomst maken integraal deel uit van deze Overeenkomst;</w:t>
      </w:r>
    </w:p>
    <w:p w:rsidRPr="002127A0" w:rsidR="002127A0" w:rsidP="002127A0" w:rsidRDefault="002127A0" w14:paraId="6151C688" w14:textId="77777777">
      <w:pPr>
        <w:widowControl w:val="0"/>
        <w:rPr>
          <w:rFonts w:ascii="Calibri" w:hAnsi="Calibri" w:eastAsia="Times New Roman" w:cs="Times New Roman"/>
          <w:snapToGrid w:val="0"/>
          <w:szCs w:val="20"/>
          <w:lang w:eastAsia="nl-NL"/>
        </w:rPr>
      </w:pPr>
    </w:p>
    <w:p w:rsidR="002127A0" w:rsidP="002127A0" w:rsidRDefault="002127A0" w14:paraId="193A27AD" w14:textId="77777777">
      <w:pPr>
        <w:widowControl w:val="0"/>
        <w:tabs>
          <w:tab w:val="left" w:pos="3570"/>
        </w:tabs>
        <w:ind w:left="3570" w:right="-597"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Diensten:</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 xml:space="preserve">Alle uit hoofde van deze Overeenkomst door Opdrachtnemer uit te voeren Diensten, in de ruimste zin des </w:t>
      </w:r>
      <w:proofErr w:type="spellStart"/>
      <w:r w:rsidRPr="002127A0">
        <w:rPr>
          <w:rFonts w:ascii="Calibri" w:hAnsi="Calibri" w:eastAsia="Times New Roman" w:cs="Times New Roman"/>
          <w:snapToGrid w:val="0"/>
          <w:szCs w:val="20"/>
          <w:lang w:eastAsia="nl-NL"/>
        </w:rPr>
        <w:t>woords</w:t>
      </w:r>
      <w:proofErr w:type="spellEnd"/>
      <w:r w:rsidRPr="002127A0">
        <w:rPr>
          <w:rFonts w:ascii="Calibri" w:hAnsi="Calibri" w:eastAsia="Times New Roman" w:cs="Times New Roman"/>
          <w:snapToGrid w:val="0"/>
          <w:szCs w:val="20"/>
          <w:lang w:eastAsia="nl-NL"/>
        </w:rPr>
        <w:t xml:space="preserve"> worden geleverd;</w:t>
      </w:r>
    </w:p>
    <w:p w:rsidR="00A1518B" w:rsidP="002127A0" w:rsidRDefault="00A1518B" w14:paraId="6710CA46" w14:textId="77777777">
      <w:pPr>
        <w:widowControl w:val="0"/>
        <w:tabs>
          <w:tab w:val="left" w:pos="3570"/>
        </w:tabs>
        <w:ind w:left="3570" w:right="-597" w:hanging="3570"/>
        <w:rPr>
          <w:rFonts w:ascii="Calibri" w:hAnsi="Calibri" w:eastAsia="Times New Roman" w:cs="Times New Roman"/>
          <w:snapToGrid w:val="0"/>
          <w:szCs w:val="20"/>
          <w:lang w:eastAsia="nl-NL"/>
        </w:rPr>
      </w:pPr>
    </w:p>
    <w:p w:rsidRPr="002127A0" w:rsidR="00A1518B" w:rsidP="00A1518B" w:rsidRDefault="00A1518B" w14:paraId="0A2CC2A3" w14:textId="77777777">
      <w:pPr>
        <w:widowControl w:val="0"/>
        <w:tabs>
          <w:tab w:val="left" w:pos="3570"/>
        </w:tabs>
        <w:ind w:left="3570" w:right="-597" w:hanging="3570"/>
        <w:rPr>
          <w:rFonts w:ascii="Calibri" w:hAnsi="Calibri" w:eastAsia="Times New Roman" w:cs="Times New Roman"/>
          <w:snapToGrid w:val="0"/>
          <w:szCs w:val="20"/>
          <w:lang w:eastAsia="nl-NL"/>
        </w:rPr>
      </w:pPr>
      <w:r w:rsidRPr="00A1518B">
        <w:rPr>
          <w:rFonts w:ascii="Calibri" w:hAnsi="Calibri" w:eastAsia="Times New Roman" w:cs="Times New Roman"/>
          <w:snapToGrid w:val="0"/>
          <w:szCs w:val="20"/>
          <w:lang w:eastAsia="nl-NL"/>
        </w:rPr>
        <w:t>Leveringen:</w:t>
      </w:r>
      <w:r w:rsidRPr="00A1518B">
        <w:rPr>
          <w:rFonts w:ascii="Calibri" w:hAnsi="Calibri" w:eastAsia="Times New Roman" w:cs="Times New Roman"/>
          <w:snapToGrid w:val="0"/>
          <w:szCs w:val="20"/>
          <w:lang w:eastAsia="nl-NL"/>
        </w:rPr>
        <w:tab/>
      </w:r>
      <w:r w:rsidR="003B1EFB">
        <w:rPr>
          <w:rFonts w:ascii="Calibri" w:hAnsi="Calibri" w:eastAsia="Times New Roman" w:cs="Times New Roman"/>
          <w:snapToGrid w:val="0"/>
          <w:szCs w:val="20"/>
          <w:lang w:eastAsia="nl-NL"/>
        </w:rPr>
        <w:t>A</w:t>
      </w:r>
      <w:r w:rsidRPr="00A1518B">
        <w:rPr>
          <w:rFonts w:ascii="Calibri" w:hAnsi="Calibri" w:eastAsia="Times New Roman" w:cs="Times New Roman"/>
          <w:snapToGrid w:val="0"/>
          <w:szCs w:val="20"/>
          <w:lang w:eastAsia="nl-NL"/>
        </w:rPr>
        <w:t xml:space="preserve">lle uit hoofde van deze Overeenkomst door Opdrachtnemer uit te voeren Leveringen, in de ruimste zin des </w:t>
      </w:r>
      <w:proofErr w:type="spellStart"/>
      <w:r w:rsidRPr="00A1518B">
        <w:rPr>
          <w:rFonts w:ascii="Calibri" w:hAnsi="Calibri" w:eastAsia="Times New Roman" w:cs="Times New Roman"/>
          <w:snapToGrid w:val="0"/>
          <w:szCs w:val="20"/>
          <w:lang w:eastAsia="nl-NL"/>
        </w:rPr>
        <w:t>woords</w:t>
      </w:r>
      <w:proofErr w:type="spellEnd"/>
      <w:r w:rsidRPr="00A1518B">
        <w:rPr>
          <w:rFonts w:ascii="Calibri" w:hAnsi="Calibri" w:eastAsia="Times New Roman" w:cs="Times New Roman"/>
          <w:snapToGrid w:val="0"/>
          <w:szCs w:val="20"/>
          <w:lang w:eastAsia="nl-NL"/>
        </w:rPr>
        <w:t xml:space="preserve"> worden geleverd;</w:t>
      </w:r>
    </w:p>
    <w:p w:rsidRPr="002127A0" w:rsidR="002127A0" w:rsidP="002127A0" w:rsidRDefault="002127A0" w14:paraId="7233AD92" w14:textId="77777777">
      <w:pPr>
        <w:widowControl w:val="0"/>
        <w:rPr>
          <w:rFonts w:ascii="Calibri" w:hAnsi="Calibri" w:eastAsia="Times New Roman" w:cs="Times New Roman"/>
          <w:snapToGrid w:val="0"/>
          <w:szCs w:val="20"/>
          <w:lang w:eastAsia="nl-NL"/>
        </w:rPr>
      </w:pPr>
    </w:p>
    <w:p w:rsidRPr="002127A0" w:rsidR="002127A0" w:rsidP="002127A0" w:rsidRDefault="002127A0" w14:paraId="4396A962"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Medewerkers:</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Het personeel van Opdrachtnemer;</w:t>
      </w:r>
    </w:p>
    <w:p w:rsidR="002127A0" w:rsidP="002127A0" w:rsidRDefault="002127A0" w14:paraId="05ECEB73" w14:textId="77777777">
      <w:pPr>
        <w:widowControl w:val="0"/>
        <w:rPr>
          <w:rFonts w:ascii="Calibri" w:hAnsi="Calibri" w:eastAsia="Times New Roman" w:cs="Times New Roman"/>
          <w:snapToGrid w:val="0"/>
          <w:szCs w:val="20"/>
          <w:lang w:eastAsia="nl-NL"/>
        </w:rPr>
      </w:pPr>
    </w:p>
    <w:p w:rsidR="00B84F01" w:rsidP="00B84F01" w:rsidRDefault="00B84F01" w14:paraId="6D113BE5"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Milieuzone:</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Een stadsgebied</w:t>
      </w:r>
      <w:r w:rsidRPr="000C2224">
        <w:rPr>
          <w:rFonts w:ascii="Calibri" w:hAnsi="Calibri" w:eastAsia="Times New Roman" w:cs="Times New Roman"/>
          <w:snapToGrid w:val="0"/>
          <w:szCs w:val="20"/>
          <w:lang w:eastAsia="nl-NL"/>
        </w:rPr>
        <w:t xml:space="preserve"> waar vervoersmiddelen </w:t>
      </w:r>
      <w:r>
        <w:rPr>
          <w:rFonts w:ascii="Calibri" w:hAnsi="Calibri" w:eastAsia="Times New Roman" w:cs="Times New Roman"/>
          <w:snapToGrid w:val="0"/>
          <w:szCs w:val="20"/>
          <w:lang w:eastAsia="nl-NL"/>
        </w:rPr>
        <w:t xml:space="preserve">met </w:t>
      </w:r>
      <w:r w:rsidRPr="000C2224">
        <w:rPr>
          <w:rFonts w:ascii="Calibri" w:hAnsi="Calibri" w:eastAsia="Times New Roman" w:cs="Times New Roman"/>
          <w:snapToGrid w:val="0"/>
          <w:szCs w:val="20"/>
          <w:lang w:eastAsia="nl-NL"/>
        </w:rPr>
        <w:t xml:space="preserve">bepaalde </w:t>
      </w:r>
      <w:r>
        <w:rPr>
          <w:rFonts w:ascii="Calibri" w:hAnsi="Calibri" w:eastAsia="Times New Roman" w:cs="Times New Roman"/>
          <w:snapToGrid w:val="0"/>
          <w:szCs w:val="20"/>
          <w:lang w:eastAsia="nl-NL"/>
        </w:rPr>
        <w:t xml:space="preserve">emissieklassen </w:t>
      </w:r>
      <w:r w:rsidRPr="000C2224">
        <w:rPr>
          <w:rFonts w:ascii="Calibri" w:hAnsi="Calibri" w:eastAsia="Times New Roman" w:cs="Times New Roman"/>
          <w:snapToGrid w:val="0"/>
          <w:szCs w:val="20"/>
          <w:lang w:eastAsia="nl-NL"/>
        </w:rPr>
        <w:t>niet mogen rijden</w:t>
      </w:r>
      <w:r>
        <w:rPr>
          <w:rFonts w:ascii="Calibri" w:hAnsi="Calibri" w:eastAsia="Times New Roman" w:cs="Times New Roman"/>
          <w:snapToGrid w:val="0"/>
          <w:szCs w:val="20"/>
          <w:lang w:eastAsia="nl-NL"/>
        </w:rPr>
        <w:t>;</w:t>
      </w:r>
    </w:p>
    <w:p w:rsidR="00B84F01" w:rsidP="00B84F01" w:rsidRDefault="00B84F01" w14:paraId="4933A4F8" w14:textId="77777777">
      <w:pPr>
        <w:widowControl w:val="0"/>
        <w:tabs>
          <w:tab w:val="left" w:pos="3570"/>
        </w:tabs>
        <w:ind w:left="3570" w:hanging="3570"/>
        <w:rPr>
          <w:rFonts w:ascii="Calibri" w:hAnsi="Calibri" w:eastAsia="Times New Roman" w:cs="Times New Roman"/>
          <w:snapToGrid w:val="0"/>
          <w:szCs w:val="20"/>
          <w:lang w:eastAsia="nl-NL"/>
        </w:rPr>
      </w:pPr>
    </w:p>
    <w:p w:rsidR="00B84F01" w:rsidP="00B84F01" w:rsidRDefault="00B84F01" w14:paraId="5D4CA3C5"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Nul-emissiezone:</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E</w:t>
      </w:r>
      <w:r w:rsidRPr="00E54002">
        <w:rPr>
          <w:rFonts w:ascii="Calibri" w:hAnsi="Calibri" w:eastAsia="Times New Roman" w:cs="Times New Roman"/>
          <w:snapToGrid w:val="0"/>
          <w:szCs w:val="20"/>
          <w:lang w:eastAsia="nl-NL"/>
        </w:rPr>
        <w:t xml:space="preserve">en stadsgebied waar </w:t>
      </w:r>
      <w:r>
        <w:rPr>
          <w:rFonts w:ascii="Calibri" w:hAnsi="Calibri" w:eastAsia="Times New Roman" w:cs="Times New Roman"/>
          <w:snapToGrid w:val="0"/>
          <w:szCs w:val="20"/>
          <w:lang w:eastAsia="nl-NL"/>
        </w:rPr>
        <w:t xml:space="preserve">geen </w:t>
      </w:r>
      <w:r w:rsidRPr="00E54002">
        <w:rPr>
          <w:rFonts w:ascii="Calibri" w:hAnsi="Calibri" w:eastAsia="Times New Roman" w:cs="Times New Roman"/>
          <w:snapToGrid w:val="0"/>
          <w:szCs w:val="20"/>
          <w:lang w:eastAsia="nl-NL"/>
        </w:rPr>
        <w:t>bestelbussen en vrachtwagens mogen rijden</w:t>
      </w:r>
      <w:r>
        <w:rPr>
          <w:rFonts w:ascii="Calibri" w:hAnsi="Calibri" w:eastAsia="Times New Roman" w:cs="Times New Roman"/>
          <w:snapToGrid w:val="0"/>
          <w:szCs w:val="20"/>
          <w:lang w:eastAsia="nl-NL"/>
        </w:rPr>
        <w:t xml:space="preserve"> die </w:t>
      </w:r>
      <w:r w:rsidRPr="000C2224">
        <w:rPr>
          <w:rFonts w:ascii="Calibri" w:hAnsi="Calibri" w:eastAsia="Times New Roman" w:cs="Times New Roman"/>
          <w:snapToGrid w:val="0"/>
          <w:szCs w:val="20"/>
          <w:lang w:eastAsia="nl-NL"/>
        </w:rPr>
        <w:t>vervuilende uitlaatgassen uitstoten</w:t>
      </w:r>
      <w:r>
        <w:rPr>
          <w:rFonts w:ascii="Calibri" w:hAnsi="Calibri" w:eastAsia="Times New Roman" w:cs="Times New Roman"/>
          <w:snapToGrid w:val="0"/>
          <w:szCs w:val="20"/>
          <w:lang w:eastAsia="nl-NL"/>
        </w:rPr>
        <w:t>;</w:t>
      </w:r>
    </w:p>
    <w:p w:rsidRPr="002127A0" w:rsidR="00B84F01" w:rsidP="002127A0" w:rsidRDefault="00B84F01" w14:paraId="6033A910" w14:textId="77777777">
      <w:pPr>
        <w:widowControl w:val="0"/>
        <w:rPr>
          <w:rFonts w:ascii="Calibri" w:hAnsi="Calibri" w:eastAsia="Times New Roman" w:cs="Times New Roman"/>
          <w:snapToGrid w:val="0"/>
          <w:szCs w:val="20"/>
          <w:lang w:eastAsia="nl-NL"/>
        </w:rPr>
      </w:pPr>
    </w:p>
    <w:p w:rsidRPr="002127A0" w:rsidR="002127A0" w:rsidP="002127A0" w:rsidRDefault="002127A0" w14:paraId="38E9A540"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Overeenkomst: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Iedere Overeenkomst die tussen Opdrachtgever en Opdrachtnemer tot stand komt, elke aanvulling daarop, alsmede alle (rechts)handelingen ter voorbereiding van een Overeenkomst (waaronder mede begrepen een door de Opdrachtnemer uitgebrachte offerte);</w:t>
      </w:r>
    </w:p>
    <w:p w:rsidRPr="002127A0" w:rsidR="002127A0" w:rsidP="002127A0" w:rsidRDefault="002127A0" w14:paraId="76756B4D" w14:textId="77777777">
      <w:pPr>
        <w:widowControl w:val="0"/>
        <w:rPr>
          <w:rFonts w:ascii="Calibri" w:hAnsi="Calibri" w:eastAsia="Times New Roman" w:cs="Times New Roman"/>
          <w:snapToGrid w:val="0"/>
          <w:szCs w:val="20"/>
          <w:lang w:eastAsia="nl-NL"/>
        </w:rPr>
      </w:pPr>
    </w:p>
    <w:p w:rsidRPr="002127A0" w:rsidR="002127A0" w:rsidP="002127A0" w:rsidRDefault="002127A0" w14:paraId="11A26E20"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w:t>
      </w:r>
      <w:r w:rsidRPr="002127A0">
        <w:rPr>
          <w:rFonts w:ascii="Calibri" w:hAnsi="Calibri" w:eastAsia="Times New Roman" w:cs="Times New Roman"/>
          <w:snapToGrid w:val="0"/>
          <w:szCs w:val="20"/>
          <w:lang w:eastAsia="nl-NL"/>
        </w:rPr>
        <w:tab/>
      </w:r>
      <w:r w:rsidR="003A6BE3">
        <w:rPr>
          <w:rFonts w:ascii="Calibri" w:hAnsi="Calibri" w:eastAsia="Times New Roman" w:cs="Times New Roman"/>
          <w:snapToGrid w:val="0"/>
          <w:szCs w:val="20"/>
          <w:lang w:eastAsia="nl-NL"/>
        </w:rPr>
        <w:t>Gemeente Tilburg</w:t>
      </w:r>
      <w:r w:rsidRPr="002127A0">
        <w:rPr>
          <w:rFonts w:ascii="Calibri" w:hAnsi="Calibri" w:eastAsia="Times New Roman" w:cs="Times New Roman"/>
          <w:snapToGrid w:val="0"/>
          <w:szCs w:val="20"/>
          <w:lang w:eastAsia="nl-NL"/>
        </w:rPr>
        <w:t>;</w:t>
      </w:r>
    </w:p>
    <w:p w:rsidRPr="002127A0" w:rsidR="002127A0" w:rsidP="002127A0" w:rsidRDefault="002127A0" w14:paraId="1F676C90" w14:textId="77777777">
      <w:pPr>
        <w:widowControl w:val="0"/>
        <w:rPr>
          <w:rFonts w:ascii="Calibri" w:hAnsi="Calibri" w:eastAsia="Times New Roman" w:cs="Times New Roman"/>
          <w:snapToGrid w:val="0"/>
          <w:szCs w:val="20"/>
          <w:lang w:eastAsia="nl-NL"/>
        </w:rPr>
      </w:pPr>
    </w:p>
    <w:p w:rsidRPr="002127A0" w:rsidR="002127A0" w:rsidP="002127A0" w:rsidRDefault="002127A0" w14:paraId="5DBC86DC"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Iedere natuurlijke of rechtspersoon met de Opdrachtgever in onderhandeling is over Opdrachten of over het sluiten van een Overeenkomst, en/of met wie de Opdrachtgever een Overeenkomst is aangegaan;</w:t>
      </w:r>
    </w:p>
    <w:p w:rsidRPr="002127A0" w:rsidR="002127A0" w:rsidP="002127A0" w:rsidRDefault="002127A0" w14:paraId="248E88C1" w14:textId="77777777">
      <w:pPr>
        <w:widowControl w:val="0"/>
        <w:rPr>
          <w:rFonts w:ascii="Calibri" w:hAnsi="Calibri" w:eastAsia="Times New Roman" w:cs="Times New Roman"/>
          <w:snapToGrid w:val="0"/>
          <w:szCs w:val="20"/>
          <w:lang w:eastAsia="nl-NL"/>
        </w:rPr>
      </w:pPr>
    </w:p>
    <w:p w:rsidRPr="002127A0" w:rsidR="002127A0" w:rsidP="002127A0" w:rsidRDefault="002127A0" w14:paraId="0B211DFF" w14:textId="77777777">
      <w:pPr>
        <w:widowControl w:val="0"/>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Partijen:</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Opdrachtgever en Opdrachtnemer afzonderlijk dan wel gezamenlijk;</w:t>
      </w:r>
    </w:p>
    <w:p w:rsidR="003F5303" w:rsidP="002127A0" w:rsidRDefault="0018617B" w14:paraId="5E44AABD" w14:textId="0B25BC7C">
      <w:pPr>
        <w:widowControl w:val="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ab/>
      </w:r>
    </w:p>
    <w:p w:rsidR="003F5303" w:rsidP="002127A0" w:rsidRDefault="003F5303" w14:paraId="0B57062E" w14:textId="77777777">
      <w:pPr>
        <w:widowControl w:val="0"/>
        <w:rPr>
          <w:rFonts w:ascii="Calibri" w:hAnsi="Calibri" w:eastAsia="Times New Roman" w:cs="Times New Roman"/>
          <w:snapToGrid w:val="0"/>
          <w:szCs w:val="20"/>
          <w:lang w:eastAsia="nl-NL"/>
        </w:rPr>
      </w:pPr>
    </w:p>
    <w:p w:rsidR="003F5303" w:rsidP="002127A0" w:rsidRDefault="003F5303" w14:paraId="2494CD4F" w14:textId="77777777">
      <w:pPr>
        <w:widowControl w:val="0"/>
        <w:rPr>
          <w:rFonts w:ascii="Calibri" w:hAnsi="Calibri" w:eastAsia="Times New Roman" w:cs="Times New Roman"/>
          <w:snapToGrid w:val="0"/>
          <w:szCs w:val="20"/>
          <w:lang w:eastAsia="nl-NL"/>
        </w:rPr>
      </w:pPr>
      <w:r w:rsidRPr="00AF295E">
        <w:rPr>
          <w:rFonts w:ascii="Calibri" w:hAnsi="Calibri" w:eastAsia="Times New Roman" w:cs="Times New Roman"/>
          <w:snapToGrid w:val="0"/>
          <w:szCs w:val="20"/>
          <w:lang w:eastAsia="nl-NL"/>
        </w:rPr>
        <w:t>Tarieven:</w:t>
      </w:r>
      <w:r w:rsidRPr="00AF295E">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sidRPr="00AF295E">
        <w:rPr>
          <w:rFonts w:ascii="Calibri" w:hAnsi="Calibri" w:eastAsia="Times New Roman" w:cs="Times New Roman"/>
          <w:snapToGrid w:val="0"/>
          <w:szCs w:val="20"/>
          <w:lang w:eastAsia="nl-NL"/>
        </w:rPr>
        <w:t>Vergoedingen voor Diensten</w:t>
      </w:r>
      <w:r>
        <w:rPr>
          <w:rFonts w:ascii="Calibri" w:hAnsi="Calibri" w:eastAsia="Times New Roman" w:cs="Times New Roman"/>
          <w:snapToGrid w:val="0"/>
          <w:szCs w:val="20"/>
          <w:lang w:eastAsia="nl-NL"/>
        </w:rPr>
        <w:t>.</w:t>
      </w:r>
    </w:p>
    <w:p w:rsidR="003F5303" w:rsidRDefault="003F5303" w14:paraId="7B9504D2" w14:textId="77777777">
      <w:pPr>
        <w:spacing w:after="200" w:line="276" w:lineRule="auto"/>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br w:type="page"/>
      </w:r>
    </w:p>
    <w:p w:rsidRPr="002127A0" w:rsidR="002127A0" w:rsidP="002127A0" w:rsidRDefault="002127A0" w14:paraId="1EE6E42D" w14:textId="77777777">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b/>
          <w:snapToGrid w:val="0"/>
          <w:szCs w:val="20"/>
          <w:u w:val="single"/>
          <w:lang w:eastAsia="nl-NL"/>
        </w:rPr>
        <w:t>Verklaren te zijn overeengekomen:</w:t>
      </w:r>
    </w:p>
    <w:p w:rsidRPr="002127A0" w:rsidR="002127A0" w:rsidP="002127A0" w:rsidRDefault="002127A0" w14:paraId="1ACC5DCE" w14:textId="77777777">
      <w:pPr>
        <w:widowControl w:val="0"/>
        <w:rPr>
          <w:rFonts w:ascii="Calibri" w:hAnsi="Calibri" w:eastAsia="Times New Roman" w:cs="Times New Roman"/>
          <w:snapToGrid w:val="0"/>
          <w:szCs w:val="20"/>
          <w:lang w:eastAsia="nl-NL"/>
        </w:rPr>
      </w:pPr>
    </w:p>
    <w:p w:rsidRPr="002127A0" w:rsidR="002127A0" w:rsidP="002127A0" w:rsidRDefault="002127A0" w14:paraId="2D3757F1" w14:textId="77777777">
      <w:pPr>
        <w:widowControl w:val="0"/>
        <w:rPr>
          <w:rFonts w:ascii="Calibri" w:hAnsi="Calibri" w:eastAsia="Times New Roman" w:cs="Times New Roman"/>
          <w:snapToGrid w:val="0"/>
          <w:szCs w:val="20"/>
          <w:lang w:eastAsia="nl-NL"/>
        </w:rPr>
      </w:pPr>
    </w:p>
    <w:p w:rsidRPr="002127A0" w:rsidR="00AC052D" w:rsidP="00AC052D" w:rsidRDefault="002127A0" w14:paraId="3F35838E" w14:textId="71B26CEB">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w:t>
      </w:r>
      <w:r w:rsidRPr="002127A0">
        <w:rPr>
          <w:rFonts w:ascii="Calibri" w:hAnsi="Calibri" w:eastAsia="Times New Roman" w:cs="Times New Roman"/>
          <w:b/>
          <w:snapToGrid w:val="0"/>
          <w:szCs w:val="20"/>
          <w:lang w:eastAsia="nl-NL"/>
        </w:rPr>
        <w:tab/>
      </w:r>
      <w:r w:rsidRPr="002127A0" w:rsidR="00AC052D">
        <w:rPr>
          <w:rFonts w:ascii="Calibri" w:hAnsi="Calibri" w:eastAsia="Times New Roman" w:cs="Times New Roman"/>
          <w:b/>
          <w:snapToGrid w:val="0"/>
          <w:szCs w:val="20"/>
          <w:lang w:eastAsia="nl-NL"/>
        </w:rPr>
        <w:t>Omschrijving</w:t>
      </w:r>
      <w:r w:rsidR="00B85BBE">
        <w:rPr>
          <w:rFonts w:ascii="Calibri" w:hAnsi="Calibri" w:eastAsia="Times New Roman" w:cs="Times New Roman"/>
          <w:b/>
          <w:snapToGrid w:val="0"/>
          <w:szCs w:val="20"/>
          <w:lang w:eastAsia="nl-NL"/>
        </w:rPr>
        <w:t xml:space="preserve"> </w:t>
      </w:r>
      <w:r w:rsidRPr="002127A0" w:rsidR="00AC052D">
        <w:rPr>
          <w:rFonts w:ascii="Calibri" w:hAnsi="Calibri" w:eastAsia="Times New Roman" w:cs="Times New Roman"/>
          <w:b/>
          <w:snapToGrid w:val="0"/>
          <w:szCs w:val="20"/>
          <w:lang w:eastAsia="nl-NL"/>
        </w:rPr>
        <w:t>en Tarieven van de uit te voeren Diensten</w:t>
      </w:r>
    </w:p>
    <w:p w:rsidRPr="002127A0" w:rsidR="00AC052D" w:rsidP="00AC052D" w:rsidRDefault="00AC052D" w14:paraId="0304B19C" w14:textId="77777777">
      <w:pPr>
        <w:widowControl w:val="0"/>
        <w:rPr>
          <w:rFonts w:ascii="Calibri" w:hAnsi="Calibri" w:eastAsia="Times New Roman" w:cs="Times New Roman"/>
          <w:snapToGrid w:val="0"/>
          <w:szCs w:val="20"/>
          <w:lang w:eastAsia="nl-NL"/>
        </w:rPr>
      </w:pPr>
    </w:p>
    <w:p w:rsidRPr="002127A0" w:rsidR="00AC052D" w:rsidP="00AC052D" w:rsidRDefault="00AC052D" w14:paraId="661E6B09" w14:textId="1705F1F9">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hAnsi="Calibri" w:eastAsia="Times New Roman" w:cs="Times New Roman"/>
          <w:snapToGrid w:val="0"/>
          <w:szCs w:val="20"/>
          <w:lang w:eastAsia="nl-NL"/>
        </w:rPr>
        <w:t xml:space="preserve">Overeenkomst, </w:t>
      </w:r>
      <w:r w:rsidRPr="00557987" w:rsidR="008947BB">
        <w:rPr>
          <w:rFonts w:ascii="Calibri" w:hAnsi="Calibri" w:eastAsia="Times New Roman" w:cs="Times New Roman"/>
          <w:snapToGrid w:val="0"/>
          <w:szCs w:val="20"/>
          <w:lang w:eastAsia="nl-NL"/>
        </w:rPr>
        <w:t>Leveringen/</w:t>
      </w:r>
      <w:r w:rsidRPr="00557987">
        <w:rPr>
          <w:rFonts w:ascii="Calibri" w:hAnsi="Calibri" w:eastAsia="Times New Roman" w:cs="Times New Roman"/>
          <w:snapToGrid w:val="0"/>
          <w:szCs w:val="20"/>
          <w:lang w:eastAsia="nl-NL"/>
        </w:rPr>
        <w:t>Diensten</w:t>
      </w:r>
      <w:r w:rsidRPr="002127A0">
        <w:rPr>
          <w:rFonts w:ascii="Calibri" w:hAnsi="Calibri" w:eastAsia="Times New Roman" w:cs="Times New Roman"/>
          <w:snapToGrid w:val="0"/>
          <w:szCs w:val="20"/>
          <w:lang w:eastAsia="nl-NL"/>
        </w:rPr>
        <w:t xml:space="preserve"> voor Opdrachtgever  </w:t>
      </w:r>
      <w:r w:rsidR="0018617B">
        <w:rPr>
          <w:rFonts w:ascii="Calibri" w:hAnsi="Calibri" w:eastAsia="Times New Roman" w:cs="Times New Roman"/>
          <w:snapToGrid w:val="0"/>
          <w:szCs w:val="20"/>
          <w:lang w:eastAsia="nl-NL"/>
        </w:rPr>
        <w:t xml:space="preserve">Software </w:t>
      </w:r>
      <w:proofErr w:type="spellStart"/>
      <w:r w:rsidR="0018617B">
        <w:rPr>
          <w:rFonts w:ascii="Calibri" w:hAnsi="Calibri" w:eastAsia="Times New Roman" w:cs="Times New Roman"/>
          <w:snapToGrid w:val="0"/>
          <w:szCs w:val="20"/>
          <w:lang w:eastAsia="nl-NL"/>
        </w:rPr>
        <w:t>Reseller</w:t>
      </w:r>
      <w:proofErr w:type="spellEnd"/>
      <w:r w:rsidRPr="002127A0">
        <w:rPr>
          <w:rFonts w:ascii="Calibri" w:hAnsi="Calibri" w:eastAsia="Times New Roman" w:cs="Times New Roman"/>
          <w:snapToGrid w:val="0"/>
          <w:szCs w:val="20"/>
          <w:lang w:eastAsia="nl-NL"/>
        </w:rPr>
        <w:t xml:space="preserve"> te verrichten.</w:t>
      </w:r>
    </w:p>
    <w:p w:rsidRPr="002127A0" w:rsidR="00AC052D" w:rsidP="00AC052D" w:rsidRDefault="00AC052D" w14:paraId="37FD2F69" w14:textId="77777777">
      <w:pPr>
        <w:widowControl w:val="0"/>
        <w:rPr>
          <w:rFonts w:ascii="Calibri" w:hAnsi="Calibri" w:eastAsia="Times New Roman" w:cs="Times New Roman"/>
          <w:snapToGrid w:val="0"/>
          <w:szCs w:val="20"/>
          <w:lang w:eastAsia="nl-NL"/>
        </w:rPr>
      </w:pPr>
    </w:p>
    <w:p w:rsidRPr="002127A0" w:rsidR="00AC052D" w:rsidP="00AC052D" w:rsidRDefault="00AC052D" w14:paraId="07109249" w14:textId="437DE6CF">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organisatie van </w:t>
      </w:r>
      <w:r w:rsidRPr="00C93BCE">
        <w:rPr>
          <w:rFonts w:ascii="Calibri" w:hAnsi="Calibri" w:eastAsia="Times New Roman" w:cs="Times New Roman"/>
          <w:snapToGrid w:val="0"/>
          <w:szCs w:val="20"/>
          <w:lang w:eastAsia="nl-NL"/>
        </w:rPr>
        <w:t>Opdracht</w:t>
      </w:r>
      <w:r w:rsidR="00C93BCE">
        <w:rPr>
          <w:rFonts w:ascii="Calibri" w:hAnsi="Calibri" w:eastAsia="Times New Roman" w:cs="Times New Roman"/>
          <w:snapToGrid w:val="0"/>
          <w:szCs w:val="20"/>
          <w:lang w:eastAsia="nl-NL"/>
        </w:rPr>
        <w:t>nemer</w:t>
      </w:r>
      <w:r w:rsidRPr="002127A0">
        <w:rPr>
          <w:rFonts w:ascii="Calibri" w:hAnsi="Calibri" w:eastAsia="Times New Roman" w:cs="Times New Roman"/>
          <w:snapToGrid w:val="0"/>
          <w:szCs w:val="20"/>
          <w:lang w:eastAsia="nl-NL"/>
        </w:rPr>
        <w:t xml:space="preserve"> alsmede de door Opdrachtnemer uit te </w:t>
      </w:r>
      <w:r w:rsidRPr="00557987">
        <w:rPr>
          <w:rFonts w:ascii="Calibri" w:hAnsi="Calibri" w:eastAsia="Times New Roman" w:cs="Times New Roman"/>
          <w:snapToGrid w:val="0"/>
          <w:szCs w:val="20"/>
          <w:lang w:eastAsia="nl-NL"/>
        </w:rPr>
        <w:t xml:space="preserve">voeren </w:t>
      </w:r>
      <w:r w:rsidRPr="00557987" w:rsidR="008947BB">
        <w:rPr>
          <w:rFonts w:ascii="Calibri" w:hAnsi="Calibri" w:eastAsia="Times New Roman" w:cs="Times New Roman"/>
          <w:snapToGrid w:val="0"/>
          <w:szCs w:val="20"/>
          <w:lang w:eastAsia="nl-NL"/>
        </w:rPr>
        <w:t>Diensten</w:t>
      </w:r>
      <w:r w:rsidRPr="002127A0" w:rsidR="008947BB">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 xml:space="preserve">en kwalitatieve condities worden vastgelegd in </w:t>
      </w:r>
      <w:r w:rsidRPr="00B85BBE">
        <w:rPr>
          <w:rFonts w:ascii="Calibri" w:hAnsi="Calibri" w:eastAsia="Times New Roman" w:cs="Times New Roman"/>
          <w:snapToGrid w:val="0"/>
          <w:szCs w:val="20"/>
          <w:highlight w:val="yellow"/>
          <w:lang w:eastAsia="nl-NL"/>
        </w:rPr>
        <w:t>Bijlage 1</w:t>
      </w:r>
      <w:r w:rsidRPr="002127A0">
        <w:rPr>
          <w:rFonts w:ascii="Calibri" w:hAnsi="Calibri" w:eastAsia="Times New Roman" w:cs="Times New Roman"/>
          <w:snapToGrid w:val="0"/>
          <w:szCs w:val="20"/>
          <w:lang w:eastAsia="nl-NL"/>
        </w:rPr>
        <w:t xml:space="preserve"> bij de (concept)Overeenkomst.</w:t>
      </w:r>
    </w:p>
    <w:p w:rsidRPr="002127A0" w:rsidR="00AC052D" w:rsidP="00AC052D" w:rsidRDefault="00AC052D" w14:paraId="21C8A468"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2957F1DD" w14:textId="433B7F9A">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door de Opdrachtgever voor </w:t>
      </w:r>
      <w:r w:rsidRPr="00557987">
        <w:rPr>
          <w:rFonts w:ascii="Calibri" w:hAnsi="Calibri" w:eastAsia="Times New Roman" w:cs="Times New Roman"/>
          <w:snapToGrid w:val="0"/>
          <w:szCs w:val="20"/>
          <w:lang w:eastAsia="nl-NL"/>
        </w:rPr>
        <w:t xml:space="preserve">de </w:t>
      </w:r>
      <w:r w:rsidRPr="00557987" w:rsidR="008947BB">
        <w:rPr>
          <w:rFonts w:ascii="Calibri" w:hAnsi="Calibri" w:eastAsia="Times New Roman" w:cs="Times New Roman"/>
          <w:snapToGrid w:val="0"/>
          <w:szCs w:val="20"/>
          <w:lang w:eastAsia="nl-NL"/>
        </w:rPr>
        <w:t xml:space="preserve">Diensten </w:t>
      </w:r>
      <w:r w:rsidRPr="00557987">
        <w:rPr>
          <w:rFonts w:ascii="Calibri" w:hAnsi="Calibri" w:eastAsia="Times New Roman" w:cs="Times New Roman"/>
          <w:snapToGrid w:val="0"/>
          <w:szCs w:val="20"/>
          <w:lang w:eastAsia="nl-NL"/>
        </w:rPr>
        <w:t>te betalen</w:t>
      </w:r>
      <w:r w:rsidR="00D53EEB">
        <w:rPr>
          <w:rFonts w:ascii="Calibri" w:hAnsi="Calibri" w:eastAsia="Times New Roman" w:cs="Times New Roman"/>
          <w:snapToGrid w:val="0"/>
          <w:szCs w:val="20"/>
          <w:lang w:eastAsia="nl-NL"/>
        </w:rPr>
        <w:t xml:space="preserve"> opslagpercentage </w:t>
      </w:r>
      <w:r w:rsidRPr="00557987">
        <w:rPr>
          <w:rFonts w:ascii="Calibri" w:hAnsi="Calibri" w:eastAsia="Times New Roman" w:cs="Times New Roman"/>
          <w:snapToGrid w:val="0"/>
          <w:szCs w:val="20"/>
          <w:lang w:eastAsia="nl-NL"/>
        </w:rPr>
        <w:t>word</w:t>
      </w:r>
      <w:r w:rsidR="00D53EEB">
        <w:rPr>
          <w:rFonts w:ascii="Calibri" w:hAnsi="Calibri" w:eastAsia="Times New Roman" w:cs="Times New Roman"/>
          <w:snapToGrid w:val="0"/>
          <w:szCs w:val="20"/>
          <w:lang w:eastAsia="nl-NL"/>
        </w:rPr>
        <w:t xml:space="preserve">t </w:t>
      </w:r>
      <w:r w:rsidRPr="002127A0">
        <w:rPr>
          <w:rFonts w:ascii="Calibri" w:hAnsi="Calibri" w:eastAsia="Times New Roman" w:cs="Times New Roman"/>
          <w:snapToGrid w:val="0"/>
          <w:szCs w:val="20"/>
          <w:lang w:eastAsia="nl-NL"/>
        </w:rPr>
        <w:t xml:space="preserve">vastgesteld in </w:t>
      </w:r>
      <w:r w:rsidRPr="002F4581">
        <w:rPr>
          <w:rFonts w:ascii="Calibri" w:hAnsi="Calibri" w:eastAsia="Times New Roman" w:cs="Times New Roman"/>
          <w:snapToGrid w:val="0"/>
          <w:szCs w:val="20"/>
          <w:highlight w:val="yellow"/>
          <w:lang w:eastAsia="nl-NL"/>
        </w:rPr>
        <w:t>Bijlage</w:t>
      </w:r>
      <w:r w:rsidRPr="002F4581" w:rsidR="000D35AB">
        <w:rPr>
          <w:rFonts w:ascii="Calibri" w:hAnsi="Calibri" w:eastAsia="Times New Roman" w:cs="Times New Roman"/>
          <w:snapToGrid w:val="0"/>
          <w:szCs w:val="20"/>
          <w:highlight w:val="yellow"/>
          <w:lang w:eastAsia="nl-NL"/>
        </w:rPr>
        <w:t xml:space="preserve"> </w:t>
      </w:r>
      <w:r w:rsidRPr="002F4581" w:rsidR="002F4581">
        <w:rPr>
          <w:rFonts w:ascii="Calibri" w:hAnsi="Calibri" w:eastAsia="Times New Roman" w:cs="Times New Roman"/>
          <w:snapToGrid w:val="0"/>
          <w:szCs w:val="20"/>
          <w:highlight w:val="yellow"/>
          <w:lang w:eastAsia="nl-NL"/>
        </w:rPr>
        <w:t>6</w:t>
      </w:r>
      <w:r w:rsidRPr="002127A0">
        <w:rPr>
          <w:rFonts w:ascii="Calibri" w:hAnsi="Calibri" w:eastAsia="Times New Roman" w:cs="Times New Roman"/>
          <w:snapToGrid w:val="0"/>
          <w:szCs w:val="20"/>
          <w:lang w:eastAsia="nl-NL"/>
        </w:rPr>
        <w:t xml:space="preserve"> bij de (concept)Overeenkomst.</w:t>
      </w:r>
    </w:p>
    <w:p w:rsidRPr="002127A0" w:rsidR="00AC052D" w:rsidP="00AC052D" w:rsidRDefault="00AC052D" w14:paraId="2DE67B16"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7E0CBF9F" w14:textId="77777777">
      <w:pPr>
        <w:widowControl w:val="0"/>
        <w:numPr>
          <w:ilvl w:val="1"/>
          <w:numId w:val="9"/>
        </w:numPr>
        <w:tabs>
          <w:tab w:val="num" w:pos="595"/>
        </w:tabs>
        <w:ind w:hanging="206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Diensten worden steeds verricht in overeenstemming met actuele Wet- en Regelgeving.</w:t>
      </w:r>
    </w:p>
    <w:p w:rsidRPr="002127A0" w:rsidR="00AC052D" w:rsidP="00AC052D" w:rsidRDefault="00AC052D" w14:paraId="4A2045A6"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531CDA21" w14:textId="77777777">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Partijen kunnen ook na ondertekening van de Overeenkomst nog </w:t>
      </w:r>
      <w:r w:rsidR="00071E0E">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Diensten overeenkomen. Deze worden dan in een separate Overeenkomst schriftelijk vastgelegd.</w:t>
      </w:r>
    </w:p>
    <w:p w:rsidRPr="002127A0" w:rsidR="00AC052D" w:rsidP="00AC052D" w:rsidRDefault="00AC052D" w14:paraId="14E90240"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4A08180F" w14:textId="77777777">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 zal een aantal Medewerkers benoemen die enkel namens Opdrachtgever bevoegd zijn tot het inlenen van</w:t>
      </w:r>
      <w:r w:rsidR="00E85E78">
        <w:rPr>
          <w:rFonts w:ascii="Calibri" w:hAnsi="Calibri" w:eastAsia="Times New Roman" w:cs="Times New Roman"/>
          <w:snapToGrid w:val="0"/>
          <w:szCs w:val="20"/>
          <w:lang w:eastAsia="nl-NL"/>
        </w:rPr>
        <w:t xml:space="preserve"> Diensten en/of het plaatsen van bestellingen voor</w:t>
      </w:r>
      <w:r w:rsidR="00071E0E">
        <w:rPr>
          <w:rFonts w:ascii="Calibri" w:hAnsi="Calibri" w:eastAsia="Times New Roman" w:cs="Times New Roman"/>
          <w:snapToGrid w:val="0"/>
          <w:szCs w:val="20"/>
          <w:lang w:eastAsia="nl-NL"/>
        </w:rPr>
        <w:t xml:space="preserve"> Leveringen</w:t>
      </w:r>
      <w:r w:rsidRPr="002127A0">
        <w:rPr>
          <w:rFonts w:ascii="Calibri" w:hAnsi="Calibri" w:eastAsia="Times New Roman" w:cs="Times New Roman"/>
          <w:snapToGrid w:val="0"/>
          <w:szCs w:val="20"/>
          <w:lang w:eastAsia="nl-NL"/>
        </w:rPr>
        <w:t>. Alleen indien een nader op te stellen opdrachtformulier is ondertekend door een bevoegde Medewerker van Opdrachtgever is facturatie toegestaan.</w:t>
      </w:r>
    </w:p>
    <w:p w:rsidR="002127A0" w:rsidP="00071E0E" w:rsidRDefault="002127A0" w14:paraId="338FC3E1" w14:textId="77777777">
      <w:pPr>
        <w:widowControl w:val="0"/>
        <w:rPr>
          <w:rFonts w:ascii="Calibri" w:hAnsi="Calibri" w:eastAsia="Times New Roman" w:cs="Times New Roman"/>
          <w:snapToGrid w:val="0"/>
          <w:szCs w:val="20"/>
          <w:lang w:eastAsia="nl-NL"/>
        </w:rPr>
      </w:pPr>
    </w:p>
    <w:p w:rsidRPr="002127A0" w:rsidR="005A20E7" w:rsidP="00071E0E" w:rsidRDefault="005A20E7" w14:paraId="7CA89571" w14:textId="77777777">
      <w:pPr>
        <w:widowControl w:val="0"/>
        <w:rPr>
          <w:rFonts w:ascii="Calibri" w:hAnsi="Calibri" w:eastAsia="Times New Roman" w:cs="Times New Roman"/>
          <w:snapToGrid w:val="0"/>
          <w:szCs w:val="20"/>
          <w:lang w:eastAsia="nl-NL"/>
        </w:rPr>
      </w:pPr>
    </w:p>
    <w:p w:rsidRPr="002127A0" w:rsidR="002127A0" w:rsidP="002127A0" w:rsidRDefault="002127A0" w14:paraId="6A79FD85"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2:</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Voorwaarden</w:t>
      </w:r>
    </w:p>
    <w:p w:rsidRPr="002127A0" w:rsidR="002127A0" w:rsidP="002127A0" w:rsidRDefault="002127A0" w14:paraId="64FFBFB1" w14:textId="77777777">
      <w:pPr>
        <w:widowControl w:val="0"/>
        <w:ind w:left="595" w:hanging="595"/>
        <w:rPr>
          <w:rFonts w:ascii="Calibri" w:hAnsi="Calibri" w:eastAsia="Times New Roman" w:cs="Times New Roman"/>
          <w:snapToGrid w:val="0"/>
          <w:szCs w:val="20"/>
          <w:lang w:eastAsia="nl-NL"/>
        </w:rPr>
      </w:pPr>
    </w:p>
    <w:p w:rsidRPr="002127A0" w:rsidR="002127A0" w:rsidP="002127A0" w:rsidRDefault="002127A0" w14:paraId="4269C41D" w14:textId="617F510F">
      <w:pPr>
        <w:widowControl w:val="0"/>
        <w:numPr>
          <w:ilvl w:val="1"/>
          <w:numId w:val="10"/>
        </w:numPr>
        <w:tabs>
          <w:tab w:val="num" w:pos="595"/>
        </w:tabs>
        <w:ind w:left="595" w:hanging="595"/>
        <w:rPr>
          <w:rFonts w:ascii="Calibri" w:hAnsi="Calibri" w:eastAsia="Times New Roman" w:cs="Times New Roman"/>
          <w:snapToGrid w:val="0"/>
          <w:szCs w:val="20"/>
          <w:lang w:eastAsia="nl-NL"/>
        </w:rPr>
      </w:pPr>
      <w:r w:rsidRPr="00657CEF">
        <w:rPr>
          <w:rFonts w:ascii="Calibri" w:hAnsi="Calibri" w:eastAsia="Times New Roman" w:cs="Times New Roman"/>
          <w:snapToGrid w:val="0"/>
          <w:szCs w:val="20"/>
          <w:lang w:eastAsia="nl-NL"/>
        </w:rPr>
        <w:t xml:space="preserve">Van deze Overeenkomst maken deel uit de Algemene Inkoopvoorwaarden voor Leveringen en Diensten gemeente Tilburg, </w:t>
      </w:r>
      <w:r w:rsidRPr="00657CEF" w:rsidR="00071E0E">
        <w:rPr>
          <w:rFonts w:ascii="Calibri" w:hAnsi="Calibri" w:eastAsia="Times New Roman" w:cs="Times New Roman"/>
          <w:snapToGrid w:val="0"/>
          <w:szCs w:val="20"/>
          <w:lang w:eastAsia="nl-NL"/>
        </w:rPr>
        <w:t>hierna te noemen Algemene Voorwaarden</w:t>
      </w:r>
      <w:r w:rsidRPr="00657CEF" w:rsidR="00C872BC">
        <w:rPr>
          <w:rFonts w:ascii="Calibri" w:hAnsi="Calibri" w:eastAsia="Times New Roman" w:cs="Times New Roman"/>
          <w:snapToGrid w:val="0"/>
          <w:szCs w:val="20"/>
          <w:lang w:eastAsia="nl-NL"/>
        </w:rPr>
        <w:t xml:space="preserve">, zie </w:t>
      </w:r>
      <w:r w:rsidRPr="002F4581" w:rsidR="00C872BC">
        <w:rPr>
          <w:rFonts w:ascii="Calibri" w:hAnsi="Calibri" w:eastAsia="Times New Roman" w:cs="Times New Roman"/>
          <w:snapToGrid w:val="0"/>
          <w:szCs w:val="20"/>
          <w:highlight w:val="yellow"/>
          <w:lang w:eastAsia="nl-NL"/>
        </w:rPr>
        <w:t xml:space="preserve">Bijlage </w:t>
      </w:r>
      <w:r w:rsidRPr="002F4581" w:rsidR="00E2673F">
        <w:rPr>
          <w:rFonts w:ascii="Calibri" w:hAnsi="Calibri" w:eastAsia="Times New Roman" w:cs="Times New Roman"/>
          <w:snapToGrid w:val="0"/>
          <w:szCs w:val="20"/>
          <w:highlight w:val="yellow"/>
          <w:lang w:eastAsia="nl-NL"/>
        </w:rPr>
        <w:t>2</w:t>
      </w:r>
      <w:r w:rsidRPr="00657CEF" w:rsidR="00C872BC">
        <w:rPr>
          <w:rFonts w:ascii="Calibri" w:hAnsi="Calibri" w:eastAsia="Times New Roman" w:cs="Times New Roman"/>
          <w:snapToGrid w:val="0"/>
          <w:szCs w:val="20"/>
          <w:lang w:eastAsia="nl-NL"/>
        </w:rPr>
        <w:t xml:space="preserve"> bij de (concept)Overeenkomst</w:t>
      </w:r>
      <w:r w:rsidRPr="00657CEF">
        <w:rPr>
          <w:rFonts w:ascii="Calibri" w:hAnsi="Calibri" w:eastAsia="Times New Roman" w:cs="Times New Roman"/>
          <w:snapToGrid w:val="0"/>
          <w:szCs w:val="20"/>
          <w:lang w:eastAsia="nl-NL"/>
        </w:rPr>
        <w:t>. De inhoud van deze Algemene Voorwaarden is Partijen bekend. Opdrachtnemer heeft hiervan een exemplaar ontvangen.</w:t>
      </w:r>
      <w:r w:rsidRPr="002127A0">
        <w:rPr>
          <w:rFonts w:ascii="Calibri" w:hAnsi="Calibri" w:eastAsia="Times New Roman" w:cs="Times New Roman"/>
          <w:snapToGrid w:val="0"/>
          <w:szCs w:val="20"/>
          <w:lang w:eastAsia="nl-NL"/>
        </w:rPr>
        <w:t xml:space="preserve"> </w:t>
      </w:r>
      <w:r w:rsidR="00071E0E">
        <w:rPr>
          <w:rFonts w:ascii="Calibri" w:hAnsi="Calibri" w:eastAsia="Times New Roman" w:cs="Times New Roman"/>
          <w:snapToGrid w:val="0"/>
          <w:szCs w:val="20"/>
          <w:lang w:eastAsia="nl-NL"/>
        </w:rPr>
        <w:br/>
      </w:r>
      <w:r w:rsidRPr="002127A0">
        <w:rPr>
          <w:rFonts w:ascii="Calibri" w:hAnsi="Calibri" w:eastAsia="Times New Roman" w:cs="Times New Roman"/>
          <w:snapToGrid w:val="0"/>
          <w:szCs w:val="20"/>
          <w:lang w:eastAsia="nl-NL"/>
        </w:rPr>
        <w:t xml:space="preserve">Opdrachtgever wijst de toepasselijkheid van </w:t>
      </w:r>
      <w:r w:rsidR="00071E0E">
        <w:rPr>
          <w:rFonts w:ascii="Calibri" w:hAnsi="Calibri" w:eastAsia="Times New Roman" w:cs="Times New Roman"/>
          <w:snapToGrid w:val="0"/>
          <w:szCs w:val="20"/>
          <w:lang w:eastAsia="nl-NL"/>
        </w:rPr>
        <w:t>enige</w:t>
      </w:r>
      <w:r w:rsidRPr="002127A0">
        <w:rPr>
          <w:rFonts w:ascii="Calibri" w:hAnsi="Calibri" w:eastAsia="Times New Roman" w:cs="Times New Roman"/>
          <w:snapToGrid w:val="0"/>
          <w:szCs w:val="20"/>
          <w:lang w:eastAsia="nl-NL"/>
        </w:rPr>
        <w:t xml:space="preserve"> Algemene Voorwaarden van Opdrachtnemer uitdrukkelijk van de hand.</w:t>
      </w:r>
    </w:p>
    <w:p w:rsidRPr="002127A0" w:rsidR="002127A0" w:rsidP="00071E0E" w:rsidRDefault="002127A0" w14:paraId="6E956C11" w14:textId="77777777">
      <w:pPr>
        <w:widowControl w:val="0"/>
        <w:rPr>
          <w:rFonts w:ascii="Calibri" w:hAnsi="Calibri" w:eastAsia="Times New Roman" w:cs="Times New Roman"/>
          <w:snapToGrid w:val="0"/>
          <w:szCs w:val="20"/>
          <w:lang w:eastAsia="nl-NL"/>
        </w:rPr>
      </w:pPr>
    </w:p>
    <w:p w:rsidRPr="002127A0" w:rsidR="002127A0" w:rsidP="002127A0" w:rsidRDefault="002127A0" w14:paraId="755FB8B7" w14:textId="77777777">
      <w:pPr>
        <w:widowControl w:val="0"/>
        <w:tabs>
          <w:tab w:val="left" w:pos="0"/>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Artikel 3: </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Overige verplichtingen Opdrachtnemer</w:t>
      </w:r>
    </w:p>
    <w:p w:rsidRPr="002127A0" w:rsidR="002127A0" w:rsidP="002127A0" w:rsidRDefault="002127A0" w14:paraId="743E3E16" w14:textId="77777777">
      <w:pPr>
        <w:widowControl w:val="0"/>
        <w:ind w:left="595" w:hanging="595"/>
        <w:rPr>
          <w:rFonts w:ascii="Calibri" w:hAnsi="Calibri" w:eastAsia="Times New Roman" w:cs="Times New Roman"/>
          <w:snapToGrid w:val="0"/>
          <w:szCs w:val="20"/>
          <w:lang w:eastAsia="nl-NL"/>
        </w:rPr>
      </w:pPr>
    </w:p>
    <w:p w:rsidRPr="002127A0" w:rsidR="00AC052D" w:rsidP="00AC052D" w:rsidRDefault="00AC052D" w14:paraId="12E0CAB4" w14:textId="3052E7B5">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verklaart dat hij en de door hem ingeschakelde derden in het bezit zijn van de noodzakelijke expertise voor het verrichten van de Diensten, zoals in deze Overeenkomst is vastgelegd.</w:t>
      </w:r>
    </w:p>
    <w:p w:rsidRPr="002127A0" w:rsidR="00AC052D" w:rsidP="00AC052D" w:rsidRDefault="00AC052D" w14:paraId="54CD26D8" w14:textId="77777777">
      <w:pPr>
        <w:widowControl w:val="0"/>
        <w:ind w:left="595"/>
        <w:rPr>
          <w:rFonts w:ascii="Calibri" w:hAnsi="Calibri" w:eastAsia="Times New Roman" w:cs="Times New Roman"/>
          <w:snapToGrid w:val="0"/>
          <w:szCs w:val="20"/>
          <w:lang w:eastAsia="nl-NL"/>
        </w:rPr>
      </w:pPr>
    </w:p>
    <w:p w:rsidRPr="002127A0" w:rsidR="00AC052D" w:rsidP="00AC052D" w:rsidRDefault="00AC052D" w14:paraId="5D5802EF" w14:textId="5DDBE464">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hAnsi="Calibri" w:eastAsia="Times New Roman" w:cs="Times New Roman"/>
          <w:snapToGrid w:val="0"/>
          <w:szCs w:val="20"/>
          <w:lang w:eastAsia="nl-NL"/>
        </w:rPr>
        <w:t>terzake</w:t>
      </w:r>
      <w:proofErr w:type="spellEnd"/>
      <w:r w:rsidRPr="002127A0">
        <w:rPr>
          <w:rFonts w:ascii="Calibri" w:hAnsi="Calibri" w:eastAsia="Times New Roman" w:cs="Times New Roman"/>
          <w:snapToGrid w:val="0"/>
          <w:szCs w:val="20"/>
          <w:lang w:eastAsia="nl-NL"/>
        </w:rPr>
        <w:t xml:space="preserve"> van de Diensten.</w:t>
      </w:r>
    </w:p>
    <w:p w:rsidRPr="002127A0" w:rsidR="00AC052D" w:rsidP="00AC052D" w:rsidRDefault="00AC052D" w14:paraId="14757C32"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7A2A36D1"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verplicht zich het kennisniveau van zijn Medewerkers op peil te houden.</w:t>
      </w:r>
    </w:p>
    <w:p w:rsidRPr="002127A0" w:rsidR="00AC052D" w:rsidP="00AC052D" w:rsidRDefault="00AC052D" w14:paraId="4085FA05"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6ED562A9"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streeft naar optimale samenwerking en overleg met de Opdrachtgever.</w:t>
      </w:r>
    </w:p>
    <w:p w:rsidRPr="002127A0" w:rsidR="00AC052D" w:rsidP="00AC052D" w:rsidRDefault="00AC052D" w14:paraId="0B36ED3A" w14:textId="77777777">
      <w:pPr>
        <w:widowControl w:val="0"/>
        <w:tabs>
          <w:tab w:val="num" w:pos="595"/>
        </w:tabs>
        <w:ind w:left="595"/>
        <w:rPr>
          <w:rFonts w:ascii="Calibri" w:hAnsi="Calibri" w:eastAsia="Times New Roman" w:cs="Times New Roman"/>
          <w:snapToGrid w:val="0"/>
          <w:szCs w:val="20"/>
          <w:lang w:eastAsia="nl-NL"/>
        </w:rPr>
      </w:pPr>
    </w:p>
    <w:p w:rsidRPr="00CB07DD" w:rsidR="00AC052D" w:rsidP="00AC052D" w:rsidRDefault="00AC052D" w14:paraId="5537790D"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CB07DD">
        <w:rPr>
          <w:rFonts w:ascii="Calibri" w:hAnsi="Calibri" w:eastAsia="Times New Roman" w:cs="Times New Roman"/>
          <w:snapToGrid w:val="0"/>
          <w:szCs w:val="20"/>
          <w:lang w:eastAsia="nl-NL"/>
        </w:rPr>
        <w:t xml:space="preserve">Opdrachtnemer draagt zorg voor een adequate klachtenbehandeling. Onder adequaat wordt verstaan een klachtenregeling van minimaal hetzelfde niveau als is opgenomen in </w:t>
      </w:r>
      <w:r w:rsidRPr="00F854D8">
        <w:rPr>
          <w:rFonts w:ascii="Calibri" w:hAnsi="Calibri" w:eastAsia="Times New Roman" w:cs="Times New Roman"/>
          <w:snapToGrid w:val="0"/>
          <w:szCs w:val="20"/>
          <w:highlight w:val="yellow"/>
          <w:lang w:eastAsia="nl-NL"/>
        </w:rPr>
        <w:t>Bijlage 4</w:t>
      </w:r>
      <w:r w:rsidRPr="00CB07DD">
        <w:rPr>
          <w:rFonts w:ascii="Calibri" w:hAnsi="Calibri" w:eastAsia="Times New Roman" w:cs="Times New Roman"/>
          <w:snapToGrid w:val="0"/>
          <w:szCs w:val="20"/>
          <w:lang w:eastAsia="nl-NL"/>
        </w:rPr>
        <w:t xml:space="preserve"> bij de (concept)Overeenkomst. Het is toegestaan deze klachtenregeling van toepassing te verklaren.</w:t>
      </w:r>
    </w:p>
    <w:p w:rsidRPr="002127A0" w:rsidR="00AC052D" w:rsidP="00AC052D" w:rsidRDefault="00AC052D" w14:paraId="4C2BBD4A" w14:textId="77777777">
      <w:pPr>
        <w:widowControl w:val="0"/>
        <w:tabs>
          <w:tab w:val="num" w:pos="595"/>
        </w:tabs>
        <w:ind w:left="595"/>
        <w:rPr>
          <w:rFonts w:ascii="Calibri" w:hAnsi="Calibri" w:eastAsia="Times New Roman" w:cs="Times New Roman"/>
          <w:snapToGrid w:val="0"/>
          <w:szCs w:val="20"/>
          <w:lang w:eastAsia="nl-NL"/>
        </w:rPr>
      </w:pPr>
    </w:p>
    <w:p w:rsidRPr="00160C89" w:rsidR="002127A0" w:rsidP="00160C89" w:rsidRDefault="00AC052D" w14:paraId="0FF2A7DC" w14:textId="0D8BD3F8">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zal zich houden aan de in de Algemene Voorwaarden onder artikel 7 vermelde geheimhoudingsomschrijving.</w:t>
      </w:r>
    </w:p>
    <w:p w:rsidR="002127A0" w:rsidP="00160C89" w:rsidRDefault="002127A0" w14:paraId="0F15AE55" w14:textId="77777777">
      <w:pPr>
        <w:widowControl w:val="0"/>
        <w:tabs>
          <w:tab w:val="num" w:pos="595"/>
        </w:tabs>
        <w:rPr>
          <w:rFonts w:ascii="Calibri" w:hAnsi="Calibri" w:eastAsia="Times New Roman" w:cs="Times New Roman"/>
          <w:snapToGrid w:val="0"/>
          <w:szCs w:val="20"/>
          <w:lang w:eastAsia="nl-NL"/>
        </w:rPr>
      </w:pPr>
    </w:p>
    <w:p w:rsidRPr="00645F88" w:rsidR="00566CF7" w:rsidP="00566CF7" w:rsidRDefault="00566CF7" w14:paraId="4DCDAEE5" w14:textId="77777777">
      <w:pPr>
        <w:widowControl w:val="0"/>
        <w:numPr>
          <w:ilvl w:val="1"/>
          <w:numId w:val="8"/>
        </w:numPr>
        <w:tabs>
          <w:tab w:val="num" w:pos="567"/>
        </w:tabs>
        <w:ind w:left="0" w:firstLine="0"/>
        <w:rPr>
          <w:rFonts w:eastAsia="Times New Roman" w:cs="Times New Roman"/>
          <w:snapToGrid w:val="0"/>
          <w:szCs w:val="20"/>
          <w:lang w:eastAsia="nl-NL"/>
        </w:rPr>
      </w:pPr>
      <w:bookmarkStart w:name="_Hlk133399472" w:id="4"/>
      <w:r w:rsidRPr="00BB3532">
        <w:rPr>
          <w:rFonts w:eastAsia="Times New Roman" w:cs="Times New Roman"/>
          <w:snapToGrid w:val="0"/>
          <w:szCs w:val="20"/>
          <w:lang w:eastAsia="nl-NL"/>
        </w:rPr>
        <w:t>Voor Opdrachten</w:t>
      </w:r>
      <w:r w:rsidRPr="00645F88">
        <w:rPr>
          <w:rFonts w:eastAsia="Times New Roman" w:cs="Times New Roman"/>
          <w:snapToGrid w:val="0"/>
          <w:szCs w:val="20"/>
          <w:lang w:eastAsia="nl-NL"/>
        </w:rPr>
        <w:t xml:space="preserve"> die geheel of gedeeltelijk uitgevoerd worden binnen de Ringbanen van </w:t>
      </w:r>
    </w:p>
    <w:p w:rsidRPr="00645F88" w:rsidR="00566CF7" w:rsidP="00566CF7" w:rsidRDefault="00566CF7" w14:paraId="66BB73FC" w14:textId="77777777">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t>de gemeente Tilburg geldt dat dit gebied tot</w:t>
      </w:r>
      <w:r w:rsidRPr="00645F88">
        <w:rPr>
          <w:rStyle w:val="Verwijzingopmerking"/>
          <w:rFonts w:ascii="Arial" w:hAnsi="Arial" w:eastAsia="Times New Roman" w:cs="Times New Roman"/>
          <w:lang w:eastAsia="nl-NL"/>
        </w:rPr>
        <w:t xml:space="preserve"> </w:t>
      </w:r>
      <w:r w:rsidRPr="00645F88">
        <w:rPr>
          <w:rFonts w:eastAsia="Times New Roman" w:cs="Times New Roman"/>
          <w:snapToGrid w:val="0"/>
          <w:szCs w:val="20"/>
          <w:lang w:eastAsia="nl-NL"/>
        </w:rPr>
        <w:t>1 januari 2025 een Milieuzone is, wat betekent dat dieselvrachtwagens (voertuigcategorie N2 en N3) hierbinnen tenminste dienen te voldoen aan emissieklasse 6.</w:t>
      </w:r>
    </w:p>
    <w:p w:rsidRPr="00645F88" w:rsidR="00566CF7" w:rsidP="00566CF7" w:rsidRDefault="00566CF7" w14:paraId="405D80DC" w14:textId="77777777">
      <w:pPr>
        <w:widowControl w:val="0"/>
        <w:ind w:left="595"/>
        <w:rPr>
          <w:rFonts w:eastAsia="Times New Roman" w:cs="Times New Roman"/>
          <w:snapToGrid w:val="0"/>
          <w:szCs w:val="20"/>
          <w:lang w:eastAsia="nl-NL"/>
        </w:rPr>
      </w:pPr>
    </w:p>
    <w:p w:rsidRPr="00645F88" w:rsidR="00566CF7" w:rsidP="00566CF7" w:rsidRDefault="00566CF7" w14:paraId="5E254A7E" w14:textId="4F9BC663">
      <w:pPr>
        <w:widowControl w:val="0"/>
        <w:ind w:left="595"/>
        <w:rPr>
          <w:rFonts w:eastAsia="Times New Roman" w:cs="Times New Roman"/>
          <w:snapToGrid w:val="0"/>
          <w:szCs w:val="20"/>
          <w:lang w:eastAsia="nl-NL"/>
        </w:rPr>
      </w:pPr>
      <w:r w:rsidRPr="00645F88">
        <w:rPr>
          <w:rFonts w:eastAsia="Times New Roman" w:cs="Times New Roman"/>
          <w:snapToGrid w:val="0"/>
          <w:szCs w:val="20"/>
          <w:lang w:eastAsia="nl-NL"/>
        </w:rPr>
        <w:t>Vanaf 1 januari 2025 gaat de Milieuzone over in een Nul-emissiezone</w:t>
      </w:r>
      <w:r>
        <w:rPr>
          <w:rFonts w:eastAsia="Times New Roman" w:cs="Times New Roman"/>
          <w:snapToGrid w:val="0"/>
          <w:szCs w:val="20"/>
          <w:lang w:eastAsia="nl-NL"/>
        </w:rPr>
        <w:t xml:space="preserve"> </w:t>
      </w:r>
      <w:r w:rsidRPr="00645F88">
        <w:rPr>
          <w:rFonts w:eastAsia="Times New Roman" w:cs="Times New Roman"/>
          <w:snapToGrid w:val="0"/>
          <w:szCs w:val="20"/>
          <w:lang w:eastAsia="nl-NL"/>
        </w:rPr>
        <w:t xml:space="preserve">vanaf dan </w:t>
      </w:r>
      <w:r>
        <w:rPr>
          <w:rFonts w:eastAsia="Times New Roman" w:cs="Times New Roman"/>
          <w:snapToGrid w:val="0"/>
          <w:szCs w:val="20"/>
          <w:lang w:eastAsia="nl-NL"/>
        </w:rPr>
        <w:t xml:space="preserve">voor </w:t>
      </w:r>
      <w:r w:rsidRPr="0010782A">
        <w:rPr>
          <w:rFonts w:eastAsia="Times New Roman" w:cs="Times New Roman"/>
          <w:snapToGrid w:val="0"/>
          <w:szCs w:val="20"/>
          <w:lang w:eastAsia="nl-NL"/>
        </w:rPr>
        <w:t xml:space="preserve">alle bestelvoertuigen en vrachtwagens (voertuigcategorieën N1, N2 en N3) </w:t>
      </w:r>
      <w:r>
        <w:rPr>
          <w:rFonts w:eastAsia="Times New Roman" w:cs="Times New Roman"/>
          <w:snapToGrid w:val="0"/>
          <w:szCs w:val="20"/>
          <w:lang w:eastAsia="nl-NL"/>
        </w:rPr>
        <w:t xml:space="preserve">strengere uitstoot-eisen gelden, </w:t>
      </w:r>
      <w:r w:rsidRPr="0010782A">
        <w:rPr>
          <w:rFonts w:eastAsia="Times New Roman" w:cs="Times New Roman"/>
          <w:snapToGrid w:val="0"/>
          <w:szCs w:val="20"/>
          <w:lang w:eastAsia="nl-NL"/>
        </w:rPr>
        <w:t>ongeacht de brandstof.</w:t>
      </w:r>
      <w:r w:rsidRPr="00645F88">
        <w:rPr>
          <w:rFonts w:eastAsia="Times New Roman" w:cs="Times New Roman"/>
          <w:snapToGrid w:val="0"/>
          <w:szCs w:val="20"/>
          <w:lang w:eastAsia="nl-NL"/>
        </w:rPr>
        <w:br/>
      </w:r>
      <w:r w:rsidRPr="00645F88">
        <w:rPr>
          <w:rFonts w:eastAsia="Times New Roman" w:cs="Times New Roman"/>
          <w:snapToGrid w:val="0"/>
          <w:szCs w:val="20"/>
          <w:lang w:eastAsia="nl-NL"/>
        </w:rPr>
        <w:br/>
      </w:r>
      <w:r w:rsidRPr="00645F88">
        <w:rPr>
          <w:rFonts w:eastAsia="Times New Roman" w:cs="Times New Roman"/>
          <w:snapToGrid w:val="0"/>
          <w:szCs w:val="20"/>
          <w:lang w:eastAsia="nl-NL"/>
        </w:rPr>
        <w:t xml:space="preserve">Opdrachtnemer dient zelf bij te houden of in de uitvoering van de Opdracht een Milieu- </w:t>
      </w:r>
      <w:proofErr w:type="spellStart"/>
      <w:r w:rsidRPr="00645F88">
        <w:rPr>
          <w:rFonts w:eastAsia="Times New Roman" w:cs="Times New Roman"/>
          <w:snapToGrid w:val="0"/>
          <w:szCs w:val="20"/>
          <w:lang w:eastAsia="nl-NL"/>
        </w:rPr>
        <w:t>danwel</w:t>
      </w:r>
      <w:proofErr w:type="spellEnd"/>
      <w:r w:rsidRPr="00645F88">
        <w:rPr>
          <w:rFonts w:eastAsia="Times New Roman" w:cs="Times New Roman"/>
          <w:snapToGrid w:val="0"/>
          <w:szCs w:val="20"/>
          <w:lang w:eastAsia="nl-NL"/>
        </w:rPr>
        <w:t xml:space="preserve"> Nul-emissiezone wordt betreden. Met andere woorden: Opdrachtnemer dient hier zelf rekening mee te houden, op in te spelen en te zorgen dat ze te allen tijde in de uitvoering van de Opdracht aan de regelgeving voldoet. Problemen die een Opdrachtnemer ervaart in de nakoming van de Overeenkomst als gevolg van deze veranderende regelgeving vormen geen geldige reden voor een beroep op overmacht. Nadere informatie is te vinden in </w:t>
      </w:r>
      <w:r w:rsidRPr="00645F88">
        <w:rPr>
          <w:rFonts w:eastAsia="Times New Roman" w:cs="Times New Roman"/>
          <w:snapToGrid w:val="0"/>
          <w:szCs w:val="20"/>
          <w:highlight w:val="yellow"/>
          <w:lang w:eastAsia="nl-NL"/>
        </w:rPr>
        <w:t>Bijlage</w:t>
      </w:r>
      <w:r w:rsidRPr="0039777B">
        <w:rPr>
          <w:rFonts w:eastAsia="Times New Roman" w:cs="Times New Roman"/>
          <w:snapToGrid w:val="0"/>
          <w:szCs w:val="20"/>
          <w:highlight w:val="yellow"/>
          <w:lang w:eastAsia="nl-NL"/>
        </w:rPr>
        <w:t xml:space="preserve"> </w:t>
      </w:r>
      <w:r w:rsidRPr="0039777B" w:rsidR="0039777B">
        <w:rPr>
          <w:rFonts w:eastAsia="Times New Roman" w:cs="Times New Roman"/>
          <w:snapToGrid w:val="0"/>
          <w:szCs w:val="20"/>
          <w:highlight w:val="yellow"/>
          <w:lang w:eastAsia="nl-NL"/>
        </w:rPr>
        <w:t>5</w:t>
      </w:r>
      <w:r w:rsidRPr="00645F88">
        <w:rPr>
          <w:rFonts w:eastAsia="Times New Roman" w:cs="Times New Roman"/>
          <w:snapToGrid w:val="0"/>
          <w:szCs w:val="20"/>
          <w:lang w:eastAsia="nl-NL"/>
        </w:rPr>
        <w:t xml:space="preserve"> bij de Overeenkomst.</w:t>
      </w:r>
    </w:p>
    <w:p w:rsidR="00160DD4" w:rsidP="0036776B" w:rsidRDefault="00160DD4" w14:paraId="57A7A40E" w14:textId="77777777">
      <w:pPr>
        <w:widowControl w:val="0"/>
        <w:ind w:left="595"/>
        <w:rPr>
          <w:rFonts w:eastAsia="Times New Roman" w:cs="Times New Roman"/>
          <w:snapToGrid w:val="0"/>
          <w:szCs w:val="20"/>
          <w:highlight w:val="yellow"/>
          <w:lang w:eastAsia="nl-NL"/>
        </w:rPr>
      </w:pPr>
    </w:p>
    <w:p w:rsidRPr="00160DD4" w:rsidR="00160DD4" w:rsidP="00160DD4" w:rsidRDefault="00160DD4" w14:paraId="554D9696" w14:textId="77777777">
      <w:pPr>
        <w:widowControl w:val="0"/>
        <w:numPr>
          <w:ilvl w:val="1"/>
          <w:numId w:val="8"/>
        </w:numPr>
        <w:tabs>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Pr="00590B38" w:rsid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rsidRPr="002127A0" w:rsidR="00160DD4" w:rsidP="002127A0" w:rsidRDefault="00160DD4" w14:paraId="1C96C8BE" w14:textId="77777777">
      <w:pPr>
        <w:widowControl w:val="0"/>
        <w:tabs>
          <w:tab w:val="num" w:pos="595"/>
        </w:tabs>
        <w:ind w:left="595" w:hanging="595"/>
        <w:rPr>
          <w:rFonts w:ascii="Calibri" w:hAnsi="Calibri" w:eastAsia="Times New Roman" w:cs="Times New Roman"/>
          <w:snapToGrid w:val="0"/>
          <w:szCs w:val="20"/>
          <w:lang w:eastAsia="nl-NL"/>
        </w:rPr>
      </w:pPr>
    </w:p>
    <w:p w:rsidRPr="002127A0" w:rsidR="002127A0" w:rsidP="002127A0" w:rsidRDefault="002127A0" w14:paraId="5F9FE91A"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4:</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Duur en beëindiging van de Overeenkomst</w:t>
      </w:r>
    </w:p>
    <w:p w:rsidRPr="002127A0" w:rsidR="002127A0" w:rsidP="002127A0" w:rsidRDefault="002127A0" w14:paraId="14BE809C" w14:textId="77777777">
      <w:pPr>
        <w:widowControl w:val="0"/>
        <w:ind w:left="595" w:hanging="595"/>
        <w:rPr>
          <w:rFonts w:ascii="Calibri" w:hAnsi="Calibri" w:eastAsia="Times New Roman" w:cs="Times New Roman"/>
          <w:snapToGrid w:val="0"/>
          <w:szCs w:val="20"/>
          <w:lang w:eastAsia="nl-NL"/>
        </w:rPr>
      </w:pPr>
    </w:p>
    <w:p w:rsidRPr="005B7059" w:rsidR="003B45F2" w:rsidP="003B45F2" w:rsidRDefault="002127A0" w14:paraId="6B58A54E" w14:textId="61C4BCBF">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5B7059">
        <w:rPr>
          <w:rFonts w:ascii="Calibri" w:hAnsi="Calibri" w:eastAsia="Times New Roman" w:cs="Times New Roman"/>
          <w:snapToGrid w:val="0"/>
          <w:szCs w:val="20"/>
          <w:lang w:eastAsia="nl-NL"/>
        </w:rPr>
        <w:t xml:space="preserve">Deze Overeenkomst treedt in werking op  </w:t>
      </w:r>
      <w:r w:rsidRPr="005B7059" w:rsidR="00FE22EA">
        <w:rPr>
          <w:rFonts w:ascii="Calibri" w:hAnsi="Calibri" w:eastAsia="Times New Roman" w:cs="Times New Roman"/>
          <w:snapToGrid w:val="0"/>
          <w:szCs w:val="20"/>
          <w:lang w:eastAsia="nl-NL"/>
        </w:rPr>
        <w:t>1-11-2025</w:t>
      </w:r>
      <w:r w:rsidRPr="005B7059">
        <w:rPr>
          <w:rFonts w:ascii="Calibri" w:hAnsi="Calibri" w:eastAsia="Times New Roman" w:cs="Times New Roman"/>
          <w:snapToGrid w:val="0"/>
          <w:szCs w:val="20"/>
          <w:lang w:eastAsia="nl-NL"/>
        </w:rPr>
        <w:t xml:space="preserve"> </w:t>
      </w:r>
      <w:r w:rsidRPr="005B7059" w:rsidR="003B45F2">
        <w:rPr>
          <w:rFonts w:ascii="Calibri" w:hAnsi="Calibri" w:eastAsia="Times New Roman" w:cs="Times New Roman"/>
          <w:snapToGrid w:val="0"/>
          <w:szCs w:val="20"/>
          <w:lang w:eastAsia="nl-NL"/>
        </w:rPr>
        <w:t xml:space="preserve">[in te vullen na voorlopige gunning] en heeft een initiële looptijd van </w:t>
      </w:r>
      <w:r w:rsidRPr="005B7059" w:rsidR="00272B80">
        <w:rPr>
          <w:rFonts w:ascii="Calibri" w:hAnsi="Calibri" w:eastAsia="Times New Roman" w:cs="Times New Roman"/>
          <w:snapToGrid w:val="0"/>
          <w:szCs w:val="20"/>
          <w:lang w:eastAsia="nl-NL"/>
        </w:rPr>
        <w:t>twee</w:t>
      </w:r>
      <w:r w:rsidRPr="005B7059" w:rsidR="00A855A0">
        <w:rPr>
          <w:rFonts w:ascii="Calibri" w:hAnsi="Calibri" w:eastAsia="Times New Roman" w:cs="Times New Roman"/>
          <w:snapToGrid w:val="0"/>
          <w:szCs w:val="20"/>
          <w:lang w:eastAsia="nl-NL"/>
        </w:rPr>
        <w:t xml:space="preserve"> </w:t>
      </w:r>
      <w:r w:rsidRPr="005B7059" w:rsidR="00272B80">
        <w:rPr>
          <w:rFonts w:ascii="Calibri" w:hAnsi="Calibri" w:eastAsia="Times New Roman" w:cs="Times New Roman"/>
          <w:snapToGrid w:val="0"/>
          <w:szCs w:val="20"/>
          <w:lang w:eastAsia="nl-NL"/>
        </w:rPr>
        <w:t>(2)</w:t>
      </w:r>
      <w:r w:rsidRPr="005B7059" w:rsidR="003B45F2">
        <w:rPr>
          <w:rFonts w:ascii="Calibri" w:hAnsi="Calibri" w:eastAsia="Times New Roman" w:cs="Times New Roman"/>
          <w:snapToGrid w:val="0"/>
          <w:szCs w:val="20"/>
          <w:lang w:eastAsia="nl-NL"/>
        </w:rPr>
        <w:t xml:space="preserve"> jaar waarna de Overeenkomst van rechtswege eindigt.</w:t>
      </w:r>
    </w:p>
    <w:p w:rsidRPr="005B7059" w:rsidR="003B45F2" w:rsidP="003B45F2" w:rsidRDefault="003B45F2" w14:paraId="42CA89DC" w14:textId="77777777">
      <w:pPr>
        <w:widowControl w:val="0"/>
        <w:ind w:left="595"/>
        <w:rPr>
          <w:rFonts w:ascii="Calibri" w:hAnsi="Calibri" w:eastAsia="Times New Roman" w:cs="Times New Roman"/>
          <w:snapToGrid w:val="0"/>
          <w:szCs w:val="20"/>
          <w:lang w:eastAsia="nl-NL"/>
        </w:rPr>
      </w:pPr>
    </w:p>
    <w:p w:rsidRPr="005B7059" w:rsidR="003B45F2" w:rsidP="003B45F2" w:rsidRDefault="003B45F2" w14:paraId="6F17A5BE" w14:textId="781BB167">
      <w:pPr>
        <w:widowControl w:val="0"/>
        <w:ind w:left="595"/>
        <w:rPr>
          <w:rFonts w:ascii="Calibri" w:hAnsi="Calibri" w:eastAsia="Times New Roman" w:cs="Times New Roman"/>
          <w:snapToGrid w:val="0"/>
          <w:szCs w:val="20"/>
          <w:lang w:eastAsia="nl-NL"/>
        </w:rPr>
      </w:pPr>
      <w:r w:rsidRPr="005B7059">
        <w:rPr>
          <w:rFonts w:ascii="Calibri" w:hAnsi="Calibri" w:eastAsia="Times New Roman" w:cs="Times New Roman"/>
          <w:snapToGrid w:val="0"/>
          <w:szCs w:val="20"/>
          <w:lang w:eastAsia="nl-NL"/>
        </w:rPr>
        <w:t xml:space="preserve">Na de initiële looptijd kent de Overeenkomst </w:t>
      </w:r>
      <w:r w:rsidRPr="005B7059" w:rsidR="00A855A0">
        <w:rPr>
          <w:rFonts w:ascii="Calibri" w:hAnsi="Calibri" w:eastAsia="Times New Roman" w:cs="Times New Roman"/>
          <w:snapToGrid w:val="0"/>
          <w:szCs w:val="20"/>
          <w:lang w:eastAsia="nl-NL"/>
        </w:rPr>
        <w:t>twee (2)</w:t>
      </w:r>
      <w:r w:rsidRPr="005B7059">
        <w:rPr>
          <w:rFonts w:ascii="Calibri" w:hAnsi="Calibri" w:eastAsia="Times New Roman" w:cs="Times New Roman"/>
          <w:snapToGrid w:val="0"/>
          <w:szCs w:val="20"/>
          <w:lang w:eastAsia="nl-NL"/>
        </w:rPr>
        <w:t xml:space="preserve"> opties tot verlenging van </w:t>
      </w:r>
      <w:r w:rsidRPr="005B7059" w:rsidR="00A855A0">
        <w:rPr>
          <w:rFonts w:ascii="Calibri" w:hAnsi="Calibri" w:eastAsia="Times New Roman" w:cs="Times New Roman"/>
          <w:snapToGrid w:val="0"/>
          <w:szCs w:val="20"/>
          <w:lang w:eastAsia="nl-NL"/>
        </w:rPr>
        <w:t>één</w:t>
      </w:r>
      <w:r w:rsidRPr="005B7059">
        <w:rPr>
          <w:rFonts w:ascii="Calibri" w:hAnsi="Calibri" w:eastAsia="Times New Roman" w:cs="Times New Roman"/>
          <w:snapToGrid w:val="0"/>
          <w:szCs w:val="20"/>
          <w:lang w:eastAsia="nl-NL"/>
        </w:rPr>
        <w:t xml:space="preserve"> (</w:t>
      </w:r>
      <w:r w:rsidRPr="005B7059" w:rsidR="00A855A0">
        <w:rPr>
          <w:rFonts w:ascii="Calibri" w:hAnsi="Calibri" w:eastAsia="Times New Roman" w:cs="Times New Roman"/>
          <w:snapToGrid w:val="0"/>
          <w:szCs w:val="20"/>
          <w:lang w:eastAsia="nl-NL"/>
        </w:rPr>
        <w:t>1</w:t>
      </w:r>
      <w:r w:rsidRPr="005B7059">
        <w:rPr>
          <w:rFonts w:ascii="Calibri" w:hAnsi="Calibri" w:eastAsia="Times New Roman" w:cs="Times New Roman"/>
          <w:snapToGrid w:val="0"/>
          <w:szCs w:val="20"/>
          <w:lang w:eastAsia="nl-NL"/>
        </w:rPr>
        <w:t xml:space="preserve">) jaar, eenzijdig </w:t>
      </w:r>
      <w:r w:rsidRPr="005B7059" w:rsidR="00EC5193">
        <w:rPr>
          <w:rFonts w:ascii="Calibri" w:hAnsi="Calibri" w:eastAsia="Times New Roman" w:cs="Times New Roman"/>
          <w:snapToGrid w:val="0"/>
          <w:szCs w:val="20"/>
          <w:lang w:eastAsia="nl-NL"/>
        </w:rPr>
        <w:t xml:space="preserve">in te roepen </w:t>
      </w:r>
      <w:r w:rsidRPr="005B7059">
        <w:rPr>
          <w:rFonts w:ascii="Calibri" w:hAnsi="Calibri" w:eastAsia="Times New Roman" w:cs="Times New Roman"/>
          <w:snapToGrid w:val="0"/>
          <w:szCs w:val="20"/>
          <w:lang w:eastAsia="nl-NL"/>
        </w:rPr>
        <w:t>door Aanbestedende Dienst.</w:t>
      </w:r>
    </w:p>
    <w:p w:rsidRPr="005B7059" w:rsidR="003B45F2" w:rsidP="003B45F2" w:rsidRDefault="003B45F2" w14:paraId="793E6EA5" w14:textId="77777777">
      <w:pPr>
        <w:widowControl w:val="0"/>
        <w:ind w:left="595"/>
        <w:rPr>
          <w:rFonts w:ascii="Calibri" w:hAnsi="Calibri" w:eastAsia="Times New Roman" w:cs="Times New Roman"/>
          <w:snapToGrid w:val="0"/>
          <w:szCs w:val="20"/>
          <w:lang w:eastAsia="nl-NL"/>
        </w:rPr>
      </w:pPr>
    </w:p>
    <w:p w:rsidRPr="005B7059" w:rsidR="003B45F2" w:rsidP="003B45F2" w:rsidRDefault="003B45F2" w14:paraId="6B279D42" w14:textId="7ED66E39">
      <w:pPr>
        <w:widowControl w:val="0"/>
        <w:ind w:firstLine="595"/>
        <w:rPr>
          <w:rFonts w:ascii="Calibri" w:hAnsi="Calibri" w:eastAsia="Times New Roman" w:cs="Times New Roman"/>
          <w:snapToGrid w:val="0"/>
          <w:szCs w:val="20"/>
          <w:lang w:eastAsia="nl-NL"/>
        </w:rPr>
      </w:pPr>
      <w:r w:rsidRPr="005B7059">
        <w:rPr>
          <w:rFonts w:ascii="Calibri" w:hAnsi="Calibri" w:eastAsia="Times New Roman" w:cs="Times New Roman"/>
          <w:snapToGrid w:val="0"/>
          <w:szCs w:val="20"/>
          <w:lang w:eastAsia="nl-NL"/>
        </w:rPr>
        <w:t xml:space="preserve">Opdrachtgever zal uiterlijk </w:t>
      </w:r>
      <w:r w:rsidRPr="005B7059" w:rsidR="005B7059">
        <w:rPr>
          <w:rFonts w:ascii="Calibri" w:hAnsi="Calibri" w:eastAsia="Times New Roman" w:cs="Times New Roman"/>
          <w:snapToGrid w:val="0"/>
          <w:szCs w:val="20"/>
          <w:lang w:eastAsia="nl-NL"/>
        </w:rPr>
        <w:t xml:space="preserve">zes </w:t>
      </w:r>
      <w:r w:rsidRPr="005B7059">
        <w:rPr>
          <w:rFonts w:ascii="Calibri" w:hAnsi="Calibri" w:eastAsia="Times New Roman" w:cs="Times New Roman"/>
          <w:snapToGrid w:val="0"/>
          <w:szCs w:val="20"/>
          <w:lang w:eastAsia="nl-NL"/>
        </w:rPr>
        <w:t>(</w:t>
      </w:r>
      <w:r w:rsidRPr="005B7059" w:rsidR="005B7059">
        <w:rPr>
          <w:rFonts w:ascii="Calibri" w:hAnsi="Calibri" w:eastAsia="Times New Roman" w:cs="Times New Roman"/>
          <w:snapToGrid w:val="0"/>
          <w:szCs w:val="20"/>
          <w:lang w:eastAsia="nl-NL"/>
        </w:rPr>
        <w:t>6</w:t>
      </w:r>
      <w:r w:rsidRPr="005B7059">
        <w:rPr>
          <w:rFonts w:ascii="Calibri" w:hAnsi="Calibri" w:eastAsia="Times New Roman" w:cs="Times New Roman"/>
          <w:snapToGrid w:val="0"/>
          <w:szCs w:val="20"/>
          <w:lang w:eastAsia="nl-NL"/>
        </w:rPr>
        <w:t xml:space="preserve">) maanden voor de einddatum van de Overeenkomst aan </w:t>
      </w:r>
    </w:p>
    <w:p w:rsidR="003B45F2" w:rsidP="003B45F2" w:rsidRDefault="003B45F2" w14:paraId="69C8EDC7" w14:textId="77777777">
      <w:pPr>
        <w:widowControl w:val="0"/>
        <w:ind w:firstLine="595"/>
        <w:rPr>
          <w:rFonts w:ascii="Calibri" w:hAnsi="Calibri" w:eastAsia="Times New Roman" w:cs="Times New Roman"/>
          <w:snapToGrid w:val="0"/>
          <w:szCs w:val="20"/>
          <w:lang w:eastAsia="nl-NL"/>
        </w:rPr>
      </w:pPr>
      <w:r w:rsidRPr="005B7059">
        <w:rPr>
          <w:rFonts w:ascii="Calibri" w:hAnsi="Calibri" w:eastAsia="Times New Roman" w:cs="Times New Roman"/>
          <w:snapToGrid w:val="0"/>
          <w:szCs w:val="20"/>
          <w:lang w:eastAsia="nl-NL"/>
        </w:rPr>
        <w:t>Opdrachtnemer berichten of zij de Overeenkomst wenst voort te zetten.</w:t>
      </w:r>
    </w:p>
    <w:p w:rsidRPr="002127A0" w:rsidR="003B45F2" w:rsidP="003B45F2" w:rsidRDefault="003B45F2" w14:paraId="5C56CE6C" w14:textId="77777777">
      <w:pPr>
        <w:widowControl w:val="0"/>
        <w:rPr>
          <w:rFonts w:ascii="Calibri" w:hAnsi="Calibri" w:eastAsia="Times New Roman" w:cs="Times New Roman"/>
          <w:snapToGrid w:val="0"/>
          <w:szCs w:val="20"/>
          <w:lang w:eastAsia="nl-NL"/>
        </w:rPr>
      </w:pPr>
    </w:p>
    <w:p w:rsidRPr="002127A0" w:rsidR="002127A0" w:rsidP="00EA748C" w:rsidRDefault="002127A0" w14:paraId="0939EAFE"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en Opdrachtgever kunnen deze Overeenkomst onmiddellijk en terstond doen eindigen door schriftelijke opzegging zonder opzegtermijn indien:</w:t>
      </w:r>
    </w:p>
    <w:p w:rsidRPr="002127A0" w:rsidR="002127A0" w:rsidP="002127A0" w:rsidRDefault="002127A0" w14:paraId="0DF8B904"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in staat van faillissement komt te verkeren;</w:t>
      </w:r>
    </w:p>
    <w:p w:rsidRPr="002127A0" w:rsidR="002127A0" w:rsidP="002127A0" w:rsidRDefault="002127A0" w14:paraId="19DE7E69"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surseance van betaling aanvraagt;</w:t>
      </w:r>
    </w:p>
    <w:p w:rsidRPr="002127A0" w:rsidR="002127A0" w:rsidP="002127A0" w:rsidRDefault="002127A0" w14:paraId="07A43F37"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anderszins de belangen van de wederpartij of de goede naam van haar dienstverlening ernstig schaadt;</w:t>
      </w:r>
    </w:p>
    <w:p w:rsidRPr="002127A0" w:rsidR="002127A0" w:rsidP="002127A0" w:rsidRDefault="002127A0" w14:paraId="4319D5E1"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sprake is van een ernstige toerekenbare tekortkoming in de nakoming van de Overeenkomst, die ook nadat de wederpartij schriftelijk in gebreke is gesteld niet binnen een redelijke termijn is hersteld.</w:t>
      </w:r>
    </w:p>
    <w:p w:rsidRPr="002127A0" w:rsidR="002127A0" w:rsidP="002127A0" w:rsidRDefault="002127A0" w14:paraId="512EFBB8" w14:textId="77777777">
      <w:pPr>
        <w:widowControl w:val="0"/>
        <w:ind w:left="935" w:hanging="340"/>
        <w:rPr>
          <w:rFonts w:ascii="Calibri" w:hAnsi="Calibri" w:eastAsia="Times New Roman" w:cs="Times New Roman"/>
          <w:snapToGrid w:val="0"/>
          <w:szCs w:val="20"/>
          <w:lang w:eastAsia="nl-NL"/>
        </w:rPr>
      </w:pPr>
    </w:p>
    <w:p w:rsidR="00EA748C" w:rsidP="00EA748C" w:rsidRDefault="002127A0" w14:paraId="127B99AA"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continuïteit van de uitvoering van de </w:t>
      </w:r>
      <w:r w:rsidR="00A1518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 xml:space="preserve"> mag niet in gevaar komen door beëindiging van de </w:t>
      </w:r>
    </w:p>
    <w:p w:rsidR="00EA748C" w:rsidP="00EA748C" w:rsidRDefault="002127A0" w14:paraId="2AC2BDBD"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Overeenkomst. Daarom zijn beide Partijen verplicht te zorgen voor uitvoering van de </w:t>
      </w:r>
      <w:r w:rsidR="00A1518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 xml:space="preserve"> na </w:t>
      </w:r>
    </w:p>
    <w:p w:rsidR="00EA748C" w:rsidP="00EA748C" w:rsidRDefault="002127A0" w14:paraId="0BF5D13B"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formele contractbeëindiging zoals nodig voor het doorlopen van een nieuwe aanbestedingsprocedure </w:t>
      </w:r>
    </w:p>
    <w:p w:rsidR="00EA748C" w:rsidP="00EA748C" w:rsidRDefault="002127A0" w14:paraId="7068888A"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en reële voorbereidingstijd voor een nieuwe of hernieuwde start. Deze bepaling is uitdrukkelijk niet </w:t>
      </w:r>
    </w:p>
    <w:p w:rsidR="00EA748C" w:rsidP="00EA748C" w:rsidRDefault="002127A0" w14:paraId="754B1A9A"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van toepassing wanneer de Overeenkomst wordt beëindigd om één van de redenen genoemd in 4.2 </w:t>
      </w:r>
    </w:p>
    <w:p w:rsidR="002127A0" w:rsidP="00EA748C" w:rsidRDefault="002127A0" w14:paraId="5D488B8A"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van dit artikel.</w:t>
      </w:r>
    </w:p>
    <w:p w:rsidR="009255EE" w:rsidP="00EA748C" w:rsidRDefault="009255EE" w14:paraId="431E283D" w14:textId="77777777">
      <w:pPr>
        <w:widowControl w:val="0"/>
        <w:ind w:firstLine="567"/>
        <w:rPr>
          <w:rFonts w:ascii="Calibri" w:hAnsi="Calibri" w:eastAsia="Times New Roman" w:cs="Times New Roman"/>
          <w:snapToGrid w:val="0"/>
          <w:szCs w:val="20"/>
          <w:lang w:eastAsia="nl-NL"/>
        </w:rPr>
      </w:pPr>
    </w:p>
    <w:p w:rsidRPr="00E62FE8" w:rsidR="00E62FE8" w:rsidP="00E62FE8" w:rsidRDefault="009255EE" w14:paraId="76FA96B5" w14:textId="77777777">
      <w:pPr>
        <w:widowControl w:val="0"/>
        <w:numPr>
          <w:ilvl w:val="1"/>
          <w:numId w:val="11"/>
        </w:numPr>
        <w:tabs>
          <w:tab w:val="num" w:pos="595"/>
        </w:tabs>
        <w:ind w:left="595" w:hanging="595"/>
      </w:pPr>
      <w:r w:rsidRPr="000F6898">
        <w:rPr>
          <w:rFonts w:ascii="Calibri" w:hAnsi="Calibri" w:eastAsia="Times New Roman"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geval </w:t>
      </w:r>
      <w:r w:rsidRPr="000F6898" w:rsidR="003B348C">
        <w:rPr>
          <w:rFonts w:ascii="Calibri" w:hAnsi="Calibri" w:eastAsia="Times New Roman" w:cs="Times New Roman"/>
          <w:snapToGrid w:val="0"/>
          <w:szCs w:val="20"/>
          <w:lang w:eastAsia="nl-NL"/>
        </w:rPr>
        <w:t xml:space="preserve">Opdrachtgever </w:t>
      </w:r>
      <w:r w:rsidRPr="000F6898">
        <w:rPr>
          <w:rFonts w:ascii="Calibri" w:hAnsi="Calibri" w:eastAsia="Times New Roman" w:cs="Times New Roman"/>
          <w:snapToGrid w:val="0"/>
          <w:szCs w:val="20"/>
          <w:lang w:eastAsia="nl-NL"/>
        </w:rPr>
        <w:t xml:space="preserve">genoodzaakt is de Overeenkomst met Opdrachtnemer wezenlijk te wijzigen, </w:t>
      </w:r>
      <w:r w:rsidRPr="000F6898">
        <w:rPr>
          <w:rFonts w:ascii="Calibri" w:hAnsi="Calibri" w:eastAsia="Times New Roman" w:cs="Times New Roman"/>
          <w:snapToGrid w:val="0"/>
          <w:szCs w:val="20"/>
          <w:lang w:eastAsia="nl-NL"/>
        </w:rPr>
        <w:t>waardoor een nieuwe aanbestedingsverplichting voor Opdrachtgever ontstaat.</w:t>
      </w:r>
    </w:p>
    <w:p w:rsidR="00E62FE8" w:rsidP="00E62FE8" w:rsidRDefault="00E62FE8" w14:paraId="067482D6" w14:textId="77777777">
      <w:pPr>
        <w:widowControl w:val="0"/>
        <w:tabs>
          <w:tab w:val="num" w:pos="1210"/>
        </w:tabs>
        <w:ind w:left="595"/>
      </w:pPr>
    </w:p>
    <w:p w:rsidR="005013A0" w:rsidP="005013A0" w:rsidRDefault="00577412" w14:paraId="3ECC0091" w14:textId="77777777">
      <w:pPr>
        <w:widowControl w:val="0"/>
        <w:numPr>
          <w:ilvl w:val="1"/>
          <w:numId w:val="11"/>
        </w:numPr>
        <w:tabs>
          <w:tab w:val="clear" w:pos="1210"/>
          <w:tab w:val="num" w:pos="567"/>
        </w:tabs>
        <w:ind w:hanging="1210"/>
      </w:pPr>
      <w:r>
        <w:t>Indien</w:t>
      </w:r>
      <w:r w:rsidR="005013A0">
        <w:t xml:space="preserve"> er gedurende de looptijd van de Overeenkomst indicaties aanwezig zijn dat er één of meer </w:t>
      </w:r>
    </w:p>
    <w:p w:rsidR="005013A0" w:rsidP="005013A0" w:rsidRDefault="005013A0" w14:paraId="333E96B0" w14:textId="77777777">
      <w:pPr>
        <w:widowControl w:val="0"/>
        <w:ind w:firstLine="567"/>
      </w:pPr>
      <w:r>
        <w:t xml:space="preserve">uitsluitingsgronden van toepassing zijn, dan kan door Opdrachtgever advies worden gevraagd aan het </w:t>
      </w:r>
    </w:p>
    <w:p w:rsidR="005013A0" w:rsidP="005013A0" w:rsidRDefault="005013A0" w14:paraId="0327B9E1" w14:textId="77777777">
      <w:pPr>
        <w:widowControl w:val="0"/>
        <w:ind w:firstLine="567"/>
      </w:pPr>
      <w:r>
        <w:t xml:space="preserve">Bureau Bibob (zie artikel 9 van de Wet Bevordering integriteitsbeoordelingen door het openbaar </w:t>
      </w:r>
    </w:p>
    <w:p w:rsidR="005013A0" w:rsidP="005013A0" w:rsidRDefault="005013A0" w14:paraId="26129B58" w14:textId="77777777">
      <w:pPr>
        <w:widowControl w:val="0"/>
        <w:ind w:firstLine="567"/>
      </w:pPr>
      <w:r>
        <w:t>bestuur (Wet Bibob)).</w:t>
      </w:r>
    </w:p>
    <w:p w:rsidR="005013A0" w:rsidP="005013A0" w:rsidRDefault="005013A0" w14:paraId="32DE5810" w14:textId="77777777">
      <w:pPr>
        <w:widowControl w:val="0"/>
        <w:tabs>
          <w:tab w:val="num" w:pos="567"/>
        </w:tabs>
        <w:ind w:left="1210" w:hanging="1210"/>
      </w:pPr>
    </w:p>
    <w:p w:rsidR="005013A0" w:rsidP="005013A0" w:rsidRDefault="005013A0" w14:paraId="16E5272C" w14:textId="77777777">
      <w:pPr>
        <w:widowControl w:val="0"/>
        <w:tabs>
          <w:tab w:val="num" w:pos="567"/>
        </w:tabs>
        <w:ind w:left="567" w:hanging="567"/>
      </w:pPr>
      <w:r>
        <w:tab/>
      </w:r>
      <w:r>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rsidR="00577412" w:rsidP="00577412" w:rsidRDefault="00577412" w14:paraId="701C6FCA" w14:textId="77777777">
      <w:pPr>
        <w:widowControl w:val="0"/>
        <w:tabs>
          <w:tab w:val="num" w:pos="1210"/>
        </w:tabs>
        <w:ind w:left="595"/>
        <w:rPr>
          <w:rFonts w:ascii="Calibri" w:hAnsi="Calibri" w:eastAsia="Times New Roman" w:cs="Times New Roman"/>
          <w:snapToGrid w:val="0"/>
          <w:szCs w:val="20"/>
          <w:lang w:eastAsia="nl-NL"/>
        </w:rPr>
      </w:pPr>
    </w:p>
    <w:p w:rsidRPr="002127A0" w:rsidR="00577412" w:rsidP="00577412" w:rsidRDefault="00577412" w14:paraId="0DF98A0D"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EA748C">
        <w:rPr>
          <w:rFonts w:ascii="Calibri" w:hAnsi="Calibri" w:eastAsia="Times New Roman" w:cs="Times New Roman"/>
          <w:snapToGrid w:val="0"/>
          <w:szCs w:val="20"/>
          <w:lang w:eastAsia="nl-NL"/>
        </w:rPr>
        <w:t xml:space="preserve">Indien </w:t>
      </w:r>
      <w:r>
        <w:t xml:space="preserve">gedurende </w:t>
      </w:r>
      <w:r w:rsidRPr="00EA748C">
        <w:rPr>
          <w:rFonts w:ascii="Calibri" w:hAnsi="Calibri" w:eastAsia="Times New Roman"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rsidR="00577412" w:rsidP="005013A0" w:rsidRDefault="00577412" w14:paraId="3931DD54" w14:textId="77777777">
      <w:pPr>
        <w:widowControl w:val="0"/>
        <w:tabs>
          <w:tab w:val="num" w:pos="567"/>
        </w:tabs>
        <w:ind w:left="567" w:hanging="567"/>
        <w:rPr>
          <w:rFonts w:ascii="Calibri" w:hAnsi="Calibri" w:eastAsia="Times New Roman" w:cs="Times New Roman"/>
          <w:b/>
          <w:snapToGrid w:val="0"/>
          <w:szCs w:val="20"/>
          <w:lang w:eastAsia="nl-NL"/>
        </w:rPr>
      </w:pPr>
    </w:p>
    <w:p w:rsidRPr="00FD60B6" w:rsidR="002127A0" w:rsidP="00FD60B6" w:rsidRDefault="002127A0" w14:paraId="4904B9BB" w14:textId="77777777">
      <w:pPr>
        <w:widowControl w:val="0"/>
        <w:rPr>
          <w:rFonts w:ascii="Calibri" w:hAnsi="Calibri" w:eastAsia="Times New Roman" w:cs="Times New Roman"/>
          <w:snapToGrid w:val="0"/>
          <w:szCs w:val="20"/>
          <w:lang w:eastAsia="nl-NL"/>
        </w:rPr>
      </w:pPr>
      <w:r w:rsidRPr="00FD60B6">
        <w:rPr>
          <w:rFonts w:ascii="Calibri" w:hAnsi="Calibri" w:eastAsia="Times New Roman" w:cs="Times New Roman"/>
          <w:b/>
          <w:snapToGrid w:val="0"/>
          <w:szCs w:val="20"/>
          <w:lang w:eastAsia="nl-NL"/>
        </w:rPr>
        <w:t>Artikel 5:</w:t>
      </w:r>
      <w:r w:rsidRPr="00FD60B6">
        <w:rPr>
          <w:rFonts w:ascii="Calibri" w:hAnsi="Calibri" w:eastAsia="Times New Roman" w:cs="Times New Roman"/>
          <w:b/>
          <w:snapToGrid w:val="0"/>
          <w:szCs w:val="20"/>
          <w:lang w:eastAsia="nl-NL"/>
        </w:rPr>
        <w:tab/>
      </w:r>
      <w:r w:rsidRPr="00FD60B6">
        <w:rPr>
          <w:rFonts w:ascii="Calibri" w:hAnsi="Calibri" w:eastAsia="Times New Roman" w:cs="Times New Roman"/>
          <w:b/>
          <w:snapToGrid w:val="0"/>
          <w:szCs w:val="20"/>
          <w:lang w:eastAsia="nl-NL"/>
        </w:rPr>
        <w:t>Facturering, indexering en betalingsvoorwaarden</w:t>
      </w:r>
    </w:p>
    <w:p w:rsidRPr="002127A0" w:rsidR="002127A0" w:rsidP="005F576C" w:rsidRDefault="002127A0" w14:paraId="55560915" w14:textId="77777777">
      <w:pPr>
        <w:widowControl w:val="0"/>
        <w:rPr>
          <w:rFonts w:ascii="Calibri" w:hAnsi="Calibri" w:eastAsia="Times New Roman" w:cs="Times New Roman"/>
          <w:snapToGrid w:val="0"/>
          <w:szCs w:val="20"/>
          <w:lang w:eastAsia="nl-NL"/>
        </w:rPr>
      </w:pPr>
    </w:p>
    <w:p w:rsidRPr="005F576C" w:rsidR="005F576C" w:rsidP="00D008C6" w:rsidRDefault="005F576C" w14:paraId="60A755C6" w14:textId="77777777">
      <w:pPr>
        <w:numPr>
          <w:ilvl w:val="1"/>
          <w:numId w:val="40"/>
        </w:numPr>
        <w:ind w:left="567" w:hanging="567"/>
        <w:contextualSpacing/>
        <w:rPr>
          <w:rFonts w:cs="Calibri"/>
          <w:color w:val="000000"/>
          <w:szCs w:val="20"/>
        </w:rPr>
      </w:pPr>
      <w:bookmarkStart w:name="_Hlk169700602" w:id="5"/>
      <w:bookmarkStart w:name="_Hlk169701191" w:id="6"/>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rsidRPr="005F576C" w:rsidR="005F576C" w:rsidP="005F576C" w:rsidRDefault="005F576C" w14:paraId="0E928365" w14:textId="77777777">
      <w:pPr>
        <w:ind w:left="567" w:hanging="567"/>
        <w:rPr>
          <w:rFonts w:cs="Calibri"/>
          <w:color w:val="000000"/>
          <w:szCs w:val="20"/>
        </w:rPr>
      </w:pPr>
    </w:p>
    <w:p w:rsidRPr="005F576C" w:rsidR="005F576C" w:rsidP="005F576C" w:rsidRDefault="005F576C" w14:paraId="25C773D6" w14:textId="77777777">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rsidRPr="005F576C" w:rsidR="005F576C" w:rsidP="005F576C" w:rsidRDefault="005F576C" w14:paraId="6FB3B0C8" w14:textId="77777777">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rsidRPr="005F576C" w:rsidR="005F576C" w:rsidP="005F576C" w:rsidRDefault="005F576C" w14:paraId="5B91D2E7" w14:textId="77777777">
      <w:pPr>
        <w:ind w:left="567"/>
        <w:rPr>
          <w:rFonts w:cs="Calibri"/>
          <w:color w:val="000000"/>
          <w:szCs w:val="20"/>
        </w:rPr>
      </w:pPr>
      <w:r w:rsidRPr="005F576C">
        <w:rPr>
          <w:rFonts w:cs="Calibri"/>
          <w:color w:val="000000"/>
          <w:szCs w:val="20"/>
        </w:rPr>
        <w:t>https://www.tilburg.nl/ondernemers/e-facturen-naar-de-gemeente-sturen.</w:t>
      </w:r>
    </w:p>
    <w:p w:rsidRPr="005F576C" w:rsidR="005F576C" w:rsidP="005F576C" w:rsidRDefault="005F576C" w14:paraId="0454D7A4" w14:textId="77777777">
      <w:pPr>
        <w:ind w:left="567"/>
        <w:rPr>
          <w:rFonts w:cs="Calibri"/>
          <w:color w:val="000000"/>
          <w:szCs w:val="20"/>
        </w:rPr>
      </w:pPr>
    </w:p>
    <w:p w:rsidRPr="005F576C" w:rsidR="005F576C" w:rsidP="005F576C" w:rsidRDefault="005F576C" w14:paraId="45E15B63" w14:textId="77777777">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rsidRPr="005F576C" w:rsidR="005F576C" w:rsidP="005F576C" w:rsidRDefault="005F576C" w14:paraId="717BB044" w14:textId="77777777">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rsidRPr="005F576C" w:rsidR="005F576C" w:rsidP="005F576C" w:rsidRDefault="005F576C" w14:paraId="31260F99" w14:textId="77777777">
      <w:pPr>
        <w:ind w:left="567"/>
        <w:rPr>
          <w:rFonts w:cs="Calibri"/>
          <w:color w:val="000000"/>
          <w:szCs w:val="20"/>
        </w:rPr>
      </w:pPr>
      <w:r w:rsidRPr="005F576C">
        <w:rPr>
          <w:rFonts w:cs="Calibri"/>
          <w:color w:val="000000"/>
          <w:szCs w:val="20"/>
        </w:rPr>
        <w:t>met het bedrijfsleven. Gedurende de looptijd van deze Overeenkomst kan de verplichting tot e-</w:t>
      </w:r>
    </w:p>
    <w:p w:rsidRPr="005F576C" w:rsidR="005F576C" w:rsidP="005F576C" w:rsidRDefault="005F576C" w14:paraId="1C3133D4" w14:textId="77777777">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rsidRPr="005F576C" w:rsidR="005F576C" w:rsidP="005F576C" w:rsidRDefault="005F576C" w14:paraId="269E1E4A" w14:textId="77777777">
      <w:pPr>
        <w:ind w:left="567"/>
        <w:rPr>
          <w:rFonts w:cs="Calibri"/>
          <w:color w:val="000000"/>
          <w:szCs w:val="20"/>
        </w:rPr>
      </w:pPr>
      <w:r w:rsidRPr="005F576C">
        <w:rPr>
          <w:rFonts w:cs="Calibri"/>
          <w:color w:val="000000"/>
          <w:szCs w:val="20"/>
        </w:rPr>
        <w:t>ook aan Opdrachtnemer kan worden opgelegd.</w:t>
      </w:r>
    </w:p>
    <w:p w:rsidRPr="005F576C" w:rsidR="005F576C" w:rsidP="005F576C" w:rsidRDefault="005F576C" w14:paraId="1AFCC14C" w14:textId="77777777">
      <w:pPr>
        <w:ind w:left="567"/>
        <w:rPr>
          <w:rFonts w:cs="Calibri"/>
          <w:color w:val="000000"/>
          <w:szCs w:val="20"/>
        </w:rPr>
      </w:pPr>
    </w:p>
    <w:p w:rsidRPr="005F576C" w:rsidR="005F576C" w:rsidP="005F576C" w:rsidRDefault="005F576C" w14:paraId="6D902DDD" w14:textId="77777777">
      <w:pPr>
        <w:ind w:left="567"/>
        <w:rPr>
          <w:rFonts w:cs="Calibri"/>
          <w:color w:val="000000"/>
          <w:szCs w:val="20"/>
        </w:rPr>
      </w:pPr>
      <w:r w:rsidRPr="005F576C">
        <w:rPr>
          <w:rFonts w:cs="Calibri"/>
          <w:color w:val="000000"/>
          <w:szCs w:val="20"/>
        </w:rPr>
        <w:t>PDF-factuur</w:t>
      </w:r>
    </w:p>
    <w:p w:rsidRPr="005F576C" w:rsidR="005F576C" w:rsidP="005F576C" w:rsidRDefault="005F576C" w14:paraId="4F3C6C66" w14:textId="77777777">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rsidR="00601099" w:rsidP="005F576C" w:rsidRDefault="005F576C" w14:paraId="5C175B4C" w14:textId="77777777">
      <w:pPr>
        <w:ind w:left="567"/>
        <w:rPr>
          <w:rFonts w:cs="Calibri"/>
          <w:color w:val="000000"/>
          <w:szCs w:val="20"/>
        </w:rPr>
      </w:pPr>
      <w:r w:rsidRPr="005F576C">
        <w:rPr>
          <w:rFonts w:cs="Calibri"/>
          <w:color w:val="000000"/>
          <w:szCs w:val="20"/>
        </w:rPr>
        <w:t xml:space="preserve">versturen? E-mail uw factuur dan naar </w:t>
      </w:r>
      <w:hyperlink w:history="1" r:id="rId11">
        <w:r w:rsidRPr="00754ADE">
          <w:rPr>
            <w:rStyle w:val="Hyperlink"/>
            <w:rFonts w:cs="Calibri"/>
            <w:szCs w:val="20"/>
          </w:rPr>
          <w:t>facturen@tilburg.nl</w:t>
        </w:r>
      </w:hyperlink>
      <w:r w:rsidRPr="005F576C">
        <w:rPr>
          <w:rFonts w:cs="Calibri"/>
          <w:color w:val="000000"/>
          <w:szCs w:val="20"/>
        </w:rPr>
        <w:t>.</w:t>
      </w:r>
    </w:p>
    <w:p w:rsidRPr="00D44728" w:rsidR="005F576C" w:rsidP="005F576C" w:rsidRDefault="005F576C" w14:paraId="07164F13" w14:textId="77777777">
      <w:pPr>
        <w:ind w:left="567" w:hanging="567"/>
      </w:pPr>
    </w:p>
    <w:p w:rsidR="005F576C" w:rsidP="005F576C" w:rsidRDefault="00F17CBD" w14:paraId="7DE444EB" w14:textId="77777777">
      <w:pPr>
        <w:numPr>
          <w:ilvl w:val="1"/>
          <w:numId w:val="40"/>
        </w:numPr>
        <w:contextualSpacing/>
        <w:rPr>
          <w:rFonts w:eastAsia="Times New Roman"/>
          <w:snapToGrid w:val="0"/>
          <w:szCs w:val="20"/>
          <w:lang w:eastAsia="nl-NL"/>
        </w:rPr>
      </w:pPr>
      <w:r w:rsidRPr="00721663">
        <w:rPr>
          <w:rFonts w:ascii="Calibri" w:hAnsi="Calibri" w:eastAsia="Times New Roman" w:cs="Times New Roman"/>
          <w:snapToGrid w:val="0"/>
          <w:szCs w:val="20"/>
          <w:lang w:eastAsia="nl-NL"/>
        </w:rPr>
        <w:t xml:space="preserve">Facturen </w:t>
      </w:r>
      <w:r w:rsidR="005F576C">
        <w:rPr>
          <w:rFonts w:eastAsia="Times New Roman"/>
          <w:snapToGrid w:val="0"/>
          <w:szCs w:val="20"/>
          <w:lang w:eastAsia="nl-NL"/>
        </w:rPr>
        <w:t>aan Opdrachtgever moeten voorzien zijn van:</w:t>
      </w:r>
    </w:p>
    <w:p w:rsidR="005F576C" w:rsidP="005F576C" w:rsidRDefault="005F576C" w14:paraId="3934F457" w14:textId="77777777">
      <w:pPr>
        <w:ind w:left="1210" w:firstLine="208"/>
        <w:contextualSpacing/>
        <w:rPr>
          <w:rFonts w:eastAsia="Times New Roman"/>
          <w:snapToGrid w:val="0"/>
          <w:szCs w:val="20"/>
          <w:lang w:eastAsia="nl-NL"/>
        </w:rPr>
      </w:pPr>
      <w:r>
        <w:rPr>
          <w:rFonts w:eastAsia="Times New Roman"/>
          <w:snapToGrid w:val="0"/>
          <w:szCs w:val="20"/>
          <w:lang w:eastAsia="nl-NL"/>
        </w:rPr>
        <w:br/>
      </w:r>
      <w:r>
        <w:rPr>
          <w:rFonts w:eastAsia="Times New Roman"/>
          <w:snapToGrid w:val="0"/>
          <w:szCs w:val="20"/>
          <w:lang w:eastAsia="nl-NL"/>
        </w:rPr>
        <w:t>•    Het IBAN-(rekening)nummer van Opdrachtnemer;</w:t>
      </w:r>
      <w:r>
        <w:rPr>
          <w:rFonts w:eastAsia="Times New Roman"/>
          <w:snapToGrid w:val="0"/>
          <w:szCs w:val="20"/>
          <w:lang w:eastAsia="nl-NL"/>
        </w:rPr>
        <w:br/>
      </w:r>
      <w:r>
        <w:rPr>
          <w:rFonts w:eastAsia="Times New Roman"/>
          <w:snapToGrid w:val="0"/>
          <w:szCs w:val="20"/>
          <w:lang w:eastAsia="nl-NL"/>
        </w:rPr>
        <w:t xml:space="preserve">•    Het factuuradres: </w:t>
      </w:r>
      <w:r>
        <w:rPr>
          <w:rFonts w:eastAsia="Times New Roman"/>
          <w:snapToGrid w:val="0"/>
          <w:szCs w:val="20"/>
          <w:lang w:eastAsia="nl-NL"/>
        </w:rPr>
        <w:br/>
      </w:r>
    </w:p>
    <w:p w:rsidR="005F576C" w:rsidP="005F576C" w:rsidRDefault="005F576C" w14:paraId="3F8E88F2" w14:textId="77777777">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r>
      <w:r>
        <w:rPr>
          <w:rFonts w:eastAsia="Times New Roman"/>
          <w:snapToGrid w:val="0"/>
          <w:szCs w:val="20"/>
          <w:lang w:eastAsia="nl-NL"/>
        </w:rPr>
        <w:t>T.a.v. afdeling Planning en Control</w:t>
      </w:r>
    </w:p>
    <w:p w:rsidR="005F576C" w:rsidP="005F576C" w:rsidRDefault="005F576C" w14:paraId="5A286F80"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Team Financiële Administratie</w:t>
      </w:r>
    </w:p>
    <w:p w:rsidR="005F576C" w:rsidP="005F576C" w:rsidRDefault="005F576C" w14:paraId="5C4A5532"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Stadhuisplein 130</w:t>
      </w:r>
    </w:p>
    <w:p w:rsidR="005F576C" w:rsidP="005F576C" w:rsidRDefault="005F576C" w14:paraId="2AB334E2"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5038 TC  TILBURG</w:t>
      </w:r>
      <w:r>
        <w:rPr>
          <w:rFonts w:eastAsia="Times New Roman"/>
          <w:snapToGrid w:val="0"/>
          <w:szCs w:val="20"/>
          <w:lang w:eastAsia="nl-NL"/>
        </w:rPr>
        <w:br/>
      </w:r>
      <w:r>
        <w:rPr>
          <w:rFonts w:eastAsia="Times New Roman"/>
          <w:snapToGrid w:val="0"/>
          <w:szCs w:val="20"/>
          <w:lang w:eastAsia="nl-NL"/>
        </w:rPr>
        <w:br/>
      </w:r>
      <w:r>
        <w:rPr>
          <w:rFonts w:eastAsia="Times New Roman"/>
          <w:snapToGrid w:val="0"/>
          <w:szCs w:val="20"/>
          <w:lang w:eastAsia="nl-NL"/>
        </w:rPr>
        <w:t xml:space="preserve">•   De naam van de functionaris binnen de organisatie van Opdrachtgever die de </w:t>
      </w:r>
    </w:p>
    <w:p w:rsidR="005F576C" w:rsidP="005F576C" w:rsidRDefault="005F576C" w14:paraId="38009426"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(deel)opdracht heeft verstrekt;</w:t>
      </w:r>
      <w:r>
        <w:rPr>
          <w:rFonts w:eastAsia="Times New Roman"/>
          <w:snapToGrid w:val="0"/>
          <w:szCs w:val="20"/>
          <w:lang w:eastAsia="nl-NL"/>
        </w:rPr>
        <w:br/>
      </w:r>
      <w:r>
        <w:rPr>
          <w:rFonts w:eastAsia="Times New Roman"/>
          <w:snapToGrid w:val="0"/>
          <w:szCs w:val="20"/>
          <w:lang w:eastAsia="nl-NL"/>
        </w:rPr>
        <w:t>•   Het inkoopordernummer van Opdrachtgever;</w:t>
      </w:r>
      <w:r>
        <w:rPr>
          <w:rFonts w:eastAsia="Times New Roman"/>
          <w:snapToGrid w:val="0"/>
          <w:szCs w:val="20"/>
          <w:lang w:eastAsia="nl-NL"/>
        </w:rPr>
        <w:br/>
      </w:r>
      <w:r>
        <w:rPr>
          <w:rFonts w:eastAsia="Times New Roman"/>
          <w:snapToGrid w:val="0"/>
          <w:szCs w:val="20"/>
          <w:lang w:eastAsia="nl-NL"/>
        </w:rPr>
        <w:t>•   Een recente factuurdatum: niet ouder dan 5 kalenderdagen.</w:t>
      </w:r>
    </w:p>
    <w:p w:rsidR="005F576C" w:rsidP="005F576C" w:rsidRDefault="005F576C" w14:paraId="09404BAD" w14:textId="77777777">
      <w:pPr>
        <w:widowControl w:val="0"/>
        <w:ind w:left="595"/>
        <w:rPr>
          <w:rFonts w:eastAsia="Times New Roman"/>
          <w:snapToGrid w:val="0"/>
          <w:szCs w:val="20"/>
          <w:lang w:eastAsia="nl-NL"/>
        </w:rPr>
      </w:pPr>
    </w:p>
    <w:p w:rsidR="005F576C" w:rsidP="005F576C" w:rsidRDefault="005F576C" w14:paraId="02A3E579" w14:textId="77777777">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w:tgtFrame="_blank" w:history="1" r:id="rId12">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rsidRPr="00721663" w:rsidR="00F17CBD" w:rsidP="005F576C" w:rsidRDefault="00F17CBD" w14:paraId="64A6FA38" w14:textId="77777777">
      <w:pPr>
        <w:contextualSpacing/>
        <w:rPr>
          <w:rFonts w:ascii="Calibri" w:hAnsi="Calibri" w:eastAsia="Times New Roman" w:cs="Times New Roman"/>
          <w:snapToGrid w:val="0"/>
          <w:szCs w:val="20"/>
          <w:lang w:eastAsia="nl-NL"/>
        </w:rPr>
      </w:pPr>
    </w:p>
    <w:p w:rsidRPr="00721663" w:rsidR="00F17CBD" w:rsidP="003F6AF3" w:rsidRDefault="00F17CBD" w14:paraId="74DA1713"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 xml:space="preserve">De facturering door Opdrachtnemer voor </w:t>
      </w:r>
      <w:r w:rsidRPr="00557987">
        <w:rPr>
          <w:rFonts w:ascii="Calibri" w:hAnsi="Calibri" w:eastAsia="Times New Roman" w:cs="Times New Roman"/>
          <w:snapToGrid w:val="0"/>
          <w:szCs w:val="20"/>
          <w:lang w:eastAsia="nl-NL"/>
        </w:rPr>
        <w:t xml:space="preserve">de </w:t>
      </w:r>
      <w:r w:rsidRPr="00557987" w:rsidR="00EC5193">
        <w:rPr>
          <w:rFonts w:ascii="Calibri" w:hAnsi="Calibri" w:eastAsia="Times New Roman" w:cs="Times New Roman"/>
          <w:snapToGrid w:val="0"/>
          <w:szCs w:val="20"/>
          <w:lang w:eastAsia="nl-NL"/>
        </w:rPr>
        <w:t>Leveringen/</w:t>
      </w:r>
      <w:r w:rsidRPr="00557987" w:rsidR="008028B2">
        <w:rPr>
          <w:rFonts w:ascii="Calibri" w:hAnsi="Calibri" w:eastAsia="Times New Roman" w:cs="Times New Roman"/>
          <w:snapToGrid w:val="0"/>
          <w:szCs w:val="20"/>
          <w:lang w:eastAsia="nl-NL"/>
        </w:rPr>
        <w:t>Diensten</w:t>
      </w:r>
      <w:r w:rsidRPr="00557987" w:rsidR="00EC5193">
        <w:rPr>
          <w:rFonts w:ascii="Calibri" w:hAnsi="Calibri" w:eastAsia="Times New Roman" w:cs="Times New Roman"/>
          <w:snapToGrid w:val="0"/>
          <w:szCs w:val="20"/>
          <w:lang w:eastAsia="nl-NL"/>
        </w:rPr>
        <w:t xml:space="preserve"> </w:t>
      </w:r>
      <w:r w:rsidRPr="00557987">
        <w:rPr>
          <w:rFonts w:ascii="Calibri" w:hAnsi="Calibri" w:eastAsia="Times New Roman" w:cs="Times New Roman"/>
          <w:snapToGrid w:val="0"/>
          <w:szCs w:val="20"/>
          <w:lang w:eastAsia="nl-NL"/>
        </w:rPr>
        <w:t>geschiedt</w:t>
      </w:r>
      <w:r w:rsidRPr="00721663">
        <w:rPr>
          <w:rFonts w:ascii="Calibri" w:hAnsi="Calibri" w:eastAsia="Times New Roman" w:cs="Times New Roman"/>
          <w:snapToGrid w:val="0"/>
          <w:szCs w:val="20"/>
          <w:lang w:eastAsia="nl-NL"/>
        </w:rPr>
        <w:t xml:space="preserve"> per </w:t>
      </w:r>
      <w:r w:rsidRPr="00721663" w:rsidR="00EC5193">
        <w:rPr>
          <w:rFonts w:ascii="Calibri" w:hAnsi="Calibri" w:eastAsia="Times New Roman" w:cs="Times New Roman"/>
          <w:snapToGrid w:val="0"/>
          <w:szCs w:val="20"/>
          <w:lang w:eastAsia="nl-NL"/>
        </w:rPr>
        <w:t>levering</w:t>
      </w:r>
      <w:r w:rsidR="00EC5193">
        <w:rPr>
          <w:rFonts w:ascii="Calibri" w:hAnsi="Calibri" w:eastAsia="Times New Roman" w:cs="Times New Roman"/>
          <w:snapToGrid w:val="0"/>
          <w:szCs w:val="20"/>
          <w:lang w:eastAsia="nl-NL"/>
        </w:rPr>
        <w:t>/</w:t>
      </w:r>
      <w:r w:rsidR="008028B2">
        <w:rPr>
          <w:rFonts w:ascii="Calibri" w:hAnsi="Calibri" w:eastAsia="Times New Roman" w:cs="Times New Roman"/>
          <w:snapToGrid w:val="0"/>
          <w:szCs w:val="20"/>
          <w:lang w:eastAsia="nl-NL"/>
        </w:rPr>
        <w:t>dienst</w:t>
      </w:r>
      <w:r w:rsidRPr="00721663">
        <w:rPr>
          <w:rFonts w:ascii="Calibri" w:hAnsi="Calibri" w:eastAsia="Times New Roman" w:cs="Times New Roman"/>
          <w:snapToGrid w:val="0"/>
          <w:szCs w:val="20"/>
          <w:lang w:eastAsia="nl-NL"/>
        </w:rPr>
        <w:t xml:space="preserve"> achte</w:t>
      </w:r>
      <w:r w:rsidR="00EC5193">
        <w:rPr>
          <w:rFonts w:ascii="Calibri" w:hAnsi="Calibri" w:eastAsia="Times New Roman" w:cs="Times New Roman"/>
          <w:snapToGrid w:val="0"/>
          <w:szCs w:val="20"/>
          <w:lang w:eastAsia="nl-NL"/>
        </w:rPr>
        <w:t xml:space="preserve">raf </w:t>
      </w:r>
      <w:r w:rsidRPr="00721663">
        <w:rPr>
          <w:rFonts w:ascii="Calibri" w:hAnsi="Calibri" w:eastAsia="Times New Roman" w:cs="Times New Roman"/>
          <w:snapToGrid w:val="0"/>
          <w:szCs w:val="20"/>
          <w:lang w:eastAsia="nl-NL"/>
        </w:rPr>
        <w:t xml:space="preserve">aan Opdrachtgever. </w:t>
      </w:r>
    </w:p>
    <w:p w:rsidRPr="00721663" w:rsidR="00F17CBD" w:rsidP="003F6AF3" w:rsidRDefault="00F17CBD" w14:paraId="6DB437D9" w14:textId="77777777">
      <w:pPr>
        <w:ind w:left="567" w:hanging="567"/>
        <w:contextualSpacing/>
        <w:rPr>
          <w:rFonts w:ascii="Calibri" w:hAnsi="Calibri" w:eastAsia="Times New Roman" w:cs="Times New Roman"/>
          <w:snapToGrid w:val="0"/>
          <w:szCs w:val="20"/>
          <w:lang w:eastAsia="nl-NL"/>
        </w:rPr>
      </w:pPr>
    </w:p>
    <w:p w:rsidRPr="00721663" w:rsidR="00F17CBD" w:rsidP="003F6AF3" w:rsidRDefault="00F17CBD" w14:paraId="35CF7B17"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 xml:space="preserve">Alle bedragen zijn exclusief BTW. </w:t>
      </w:r>
    </w:p>
    <w:p w:rsidRPr="00721663" w:rsidR="00F17CBD" w:rsidP="003F6AF3" w:rsidRDefault="00F17CBD" w14:paraId="73B1F38D" w14:textId="77777777">
      <w:pPr>
        <w:ind w:left="567" w:hanging="567"/>
        <w:contextualSpacing/>
        <w:rPr>
          <w:rFonts w:ascii="Calibri" w:hAnsi="Calibri" w:eastAsia="Times New Roman" w:cs="Times New Roman"/>
          <w:snapToGrid w:val="0"/>
          <w:szCs w:val="20"/>
          <w:lang w:eastAsia="nl-NL"/>
        </w:rPr>
      </w:pPr>
    </w:p>
    <w:p w:rsidRPr="00721663" w:rsidR="00F17CBD" w:rsidP="003F6AF3" w:rsidRDefault="00F17CBD" w14:paraId="0CD94C08"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De betalingstermijn bedraagt 30 dagen na factuurdatum.</w:t>
      </w:r>
    </w:p>
    <w:p w:rsidRPr="00721663" w:rsidR="00F17CBD" w:rsidP="003F6AF3" w:rsidRDefault="00F17CBD" w14:paraId="0746804A" w14:textId="77777777">
      <w:pPr>
        <w:ind w:left="567" w:hanging="567"/>
        <w:contextualSpacing/>
        <w:rPr>
          <w:rFonts w:ascii="Calibri" w:hAnsi="Calibri" w:eastAsia="Times New Roman" w:cs="Times New Roman"/>
          <w:snapToGrid w:val="0"/>
          <w:szCs w:val="20"/>
          <w:lang w:eastAsia="nl-NL"/>
        </w:rPr>
      </w:pPr>
    </w:p>
    <w:p w:rsidR="008028B2" w:rsidP="003F6AF3" w:rsidRDefault="0039777B" w14:paraId="36B43EE5" w14:textId="1D406633">
      <w:pPr>
        <w:numPr>
          <w:ilvl w:val="1"/>
          <w:numId w:val="35"/>
        </w:numPr>
        <w:ind w:left="567" w:hanging="567"/>
        <w:contextualSpacing/>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Het</w:t>
      </w:r>
      <w:r w:rsidRPr="00721663" w:rsidR="00F17CBD">
        <w:rPr>
          <w:rFonts w:ascii="Calibri" w:hAnsi="Calibri" w:eastAsia="Times New Roman" w:cs="Times New Roman"/>
          <w:snapToGrid w:val="0"/>
          <w:szCs w:val="20"/>
          <w:lang w:eastAsia="nl-NL"/>
        </w:rPr>
        <w:t xml:space="preserve"> in </w:t>
      </w:r>
      <w:r w:rsidRPr="00AF1383" w:rsidR="00F17CBD">
        <w:rPr>
          <w:rFonts w:ascii="Calibri" w:hAnsi="Calibri" w:eastAsia="Times New Roman" w:cs="Times New Roman"/>
          <w:snapToGrid w:val="0"/>
          <w:szCs w:val="20"/>
          <w:highlight w:val="yellow"/>
          <w:lang w:eastAsia="nl-NL"/>
        </w:rPr>
        <w:t>Bijlage</w:t>
      </w:r>
      <w:r w:rsidRPr="00AF1383" w:rsidR="00AF1383">
        <w:rPr>
          <w:rFonts w:ascii="Calibri" w:hAnsi="Calibri" w:eastAsia="Times New Roman" w:cs="Times New Roman"/>
          <w:snapToGrid w:val="0"/>
          <w:szCs w:val="20"/>
          <w:highlight w:val="yellow"/>
          <w:lang w:eastAsia="nl-NL"/>
        </w:rPr>
        <w:t xml:space="preserve"> 6</w:t>
      </w:r>
      <w:r w:rsidRPr="00721663" w:rsidR="00F17CBD">
        <w:rPr>
          <w:rFonts w:ascii="Calibri" w:hAnsi="Calibri" w:eastAsia="Times New Roman" w:cs="Times New Roman"/>
          <w:snapToGrid w:val="0"/>
          <w:szCs w:val="20"/>
          <w:lang w:eastAsia="nl-NL"/>
        </w:rPr>
        <w:t xml:space="preserve"> bij de Overeenkomst </w:t>
      </w:r>
      <w:r w:rsidRPr="00557987" w:rsidR="00F17CBD">
        <w:rPr>
          <w:rFonts w:ascii="Calibri" w:hAnsi="Calibri" w:eastAsia="Times New Roman" w:cs="Times New Roman"/>
          <w:snapToGrid w:val="0"/>
          <w:szCs w:val="20"/>
          <w:lang w:eastAsia="nl-NL"/>
        </w:rPr>
        <w:t xml:space="preserve">neergelegde </w:t>
      </w:r>
      <w:r>
        <w:rPr>
          <w:rFonts w:ascii="Calibri" w:hAnsi="Calibri" w:eastAsia="Times New Roman" w:cs="Times New Roman"/>
          <w:snapToGrid w:val="0"/>
          <w:szCs w:val="20"/>
          <w:lang w:eastAsia="nl-NL"/>
        </w:rPr>
        <w:t>opslagpercentage</w:t>
      </w:r>
      <w:r w:rsidRPr="00557987" w:rsidR="00F17CBD">
        <w:rPr>
          <w:rFonts w:ascii="Calibri" w:hAnsi="Calibri" w:eastAsia="Times New Roman" w:cs="Times New Roman"/>
          <w:snapToGrid w:val="0"/>
          <w:szCs w:val="20"/>
          <w:lang w:eastAsia="nl-NL"/>
        </w:rPr>
        <w:t xml:space="preserve"> geld</w:t>
      </w:r>
      <w:r>
        <w:rPr>
          <w:rFonts w:ascii="Calibri" w:hAnsi="Calibri" w:eastAsia="Times New Roman" w:cs="Times New Roman"/>
          <w:snapToGrid w:val="0"/>
          <w:szCs w:val="20"/>
          <w:lang w:eastAsia="nl-NL"/>
        </w:rPr>
        <w:t>t</w:t>
      </w:r>
      <w:r w:rsidRPr="00721663" w:rsidR="00F17CBD">
        <w:rPr>
          <w:rFonts w:ascii="Calibri" w:hAnsi="Calibri" w:eastAsia="Times New Roman" w:cs="Times New Roman"/>
          <w:snapToGrid w:val="0"/>
          <w:szCs w:val="20"/>
          <w:lang w:eastAsia="nl-NL"/>
        </w:rPr>
        <w:t xml:space="preserve"> voor de looptijd van de Overeenkomst.</w:t>
      </w:r>
    </w:p>
    <w:p w:rsidR="008028B2" w:rsidP="003F6AF3" w:rsidRDefault="008028B2" w14:paraId="3BDDB0E2" w14:textId="77777777">
      <w:pPr>
        <w:pStyle w:val="Lijstalinea"/>
        <w:ind w:left="567" w:hanging="567"/>
        <w:rPr>
          <w:rFonts w:ascii="Calibri" w:hAnsi="Calibri"/>
          <w:highlight w:val="yellow"/>
        </w:rPr>
      </w:pPr>
    </w:p>
    <w:p w:rsidRPr="0039452E" w:rsidR="00F17CBD" w:rsidP="003F6AF3" w:rsidRDefault="00F17CBD" w14:paraId="42D791D6" w14:textId="77777777">
      <w:pPr>
        <w:numPr>
          <w:ilvl w:val="1"/>
          <w:numId w:val="35"/>
        </w:numPr>
        <w:ind w:left="567" w:hanging="567"/>
        <w:contextualSpacing/>
        <w:rPr>
          <w:rFonts w:ascii="Calibri" w:hAnsi="Calibri" w:eastAsia="Times New Roman" w:cs="Times New Roman"/>
          <w:snapToGrid w:val="0"/>
          <w:szCs w:val="20"/>
          <w:lang w:eastAsia="nl-NL"/>
        </w:rPr>
      </w:pPr>
      <w:r w:rsidRPr="0039452E">
        <w:rPr>
          <w:rFonts w:ascii="Calibri" w:hAnsi="Calibri" w:eastAsia="Times New Roman" w:cs="Times New Roman"/>
          <w:snapToGrid w:val="0"/>
          <w:szCs w:val="20"/>
          <w:lang w:eastAsia="nl-NL"/>
        </w:rPr>
        <w:t>Indexering is niet toegestaan tenzij nadrukkelijk anders is overeengekomen</w:t>
      </w:r>
      <w:bookmarkEnd w:id="5"/>
      <w:r w:rsidRPr="0039452E">
        <w:rPr>
          <w:rFonts w:ascii="Calibri" w:hAnsi="Calibri" w:eastAsia="Times New Roman" w:cs="Times New Roman"/>
          <w:snapToGrid w:val="0"/>
          <w:szCs w:val="20"/>
          <w:lang w:eastAsia="nl-NL"/>
        </w:rPr>
        <w:t>.</w:t>
      </w:r>
    </w:p>
    <w:bookmarkEnd w:id="6"/>
    <w:p w:rsidRPr="002127A0" w:rsidR="002127A0" w:rsidP="002127A0" w:rsidRDefault="002127A0" w14:paraId="6302A05F" w14:textId="77777777">
      <w:pPr>
        <w:widowControl w:val="0"/>
        <w:tabs>
          <w:tab w:val="num" w:pos="595"/>
        </w:tabs>
        <w:ind w:left="595" w:hanging="595"/>
        <w:rPr>
          <w:rFonts w:ascii="Calibri" w:hAnsi="Calibri" w:eastAsia="Times New Roman" w:cs="Times New Roman"/>
          <w:snapToGrid w:val="0"/>
          <w:szCs w:val="20"/>
          <w:lang w:eastAsia="nl-NL"/>
        </w:rPr>
      </w:pPr>
    </w:p>
    <w:p w:rsidRPr="002127A0" w:rsidR="002127A0" w:rsidP="002127A0" w:rsidRDefault="002127A0" w14:paraId="76CF5059" w14:textId="77777777">
      <w:pPr>
        <w:widowControl w:val="0"/>
        <w:tabs>
          <w:tab w:val="left" w:pos="1275"/>
        </w:tabs>
        <w:ind w:left="595" w:hanging="595"/>
        <w:rPr>
          <w:rFonts w:ascii="Calibri" w:hAnsi="Calibri" w:eastAsia="Times New Roman" w:cs="Times New Roman"/>
          <w:b/>
          <w:snapToGrid w:val="0"/>
          <w:szCs w:val="20"/>
          <w:lang w:eastAsia="nl-NL"/>
        </w:rPr>
      </w:pPr>
      <w:bookmarkStart w:name="_Hlk169707027" w:id="7"/>
      <w:r w:rsidRPr="002127A0">
        <w:rPr>
          <w:rFonts w:ascii="Calibri" w:hAnsi="Calibri" w:eastAsia="Times New Roman" w:cs="Times New Roman"/>
          <w:b/>
          <w:snapToGrid w:val="0"/>
          <w:szCs w:val="20"/>
          <w:lang w:eastAsia="nl-NL"/>
        </w:rPr>
        <w:t>Artikel 6:</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Overdracht van verplichtingen</w:t>
      </w:r>
    </w:p>
    <w:p w:rsidRPr="002127A0" w:rsidR="002127A0" w:rsidP="002127A0" w:rsidRDefault="002127A0" w14:paraId="0A4A5F7F" w14:textId="77777777">
      <w:pPr>
        <w:widowControl w:val="0"/>
        <w:ind w:left="850"/>
        <w:rPr>
          <w:rFonts w:ascii="Calibri" w:hAnsi="Calibri" w:eastAsia="Times New Roman" w:cs="Times New Roman"/>
          <w:snapToGrid w:val="0"/>
          <w:szCs w:val="20"/>
          <w:lang w:eastAsia="nl-NL"/>
        </w:rPr>
      </w:pPr>
    </w:p>
    <w:p w:rsidRPr="002127A0" w:rsidR="002127A0" w:rsidP="00F17CBD" w:rsidRDefault="002127A0" w14:paraId="623E33AC" w14:textId="77777777">
      <w:pPr>
        <w:widowControl w:val="0"/>
        <w:numPr>
          <w:ilvl w:val="1"/>
          <w:numId w:val="1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zal slechts na voorafgaande schriftelijke toestemming van Opdrachtgever het recht hebben zijn verplichtingen uit deze Overeenkomst te cederen of over te dragen aan een derde.</w:t>
      </w:r>
    </w:p>
    <w:p w:rsidRPr="002127A0" w:rsidR="002127A0" w:rsidP="002127A0" w:rsidRDefault="002127A0" w14:paraId="07513198" w14:textId="77777777">
      <w:pPr>
        <w:widowControl w:val="0"/>
        <w:ind w:left="595"/>
        <w:rPr>
          <w:rFonts w:ascii="Calibri" w:hAnsi="Calibri" w:eastAsia="Times New Roman" w:cs="Times New Roman"/>
          <w:snapToGrid w:val="0"/>
          <w:szCs w:val="20"/>
          <w:lang w:eastAsia="nl-NL"/>
        </w:rPr>
      </w:pPr>
    </w:p>
    <w:p w:rsidRPr="005E43F9" w:rsidR="005E43F9" w:rsidP="005E43F9" w:rsidRDefault="002127A0" w14:paraId="50E83B1B" w14:textId="77777777">
      <w:pPr>
        <w:widowControl w:val="0"/>
        <w:numPr>
          <w:ilvl w:val="1"/>
          <w:numId w:val="15"/>
        </w:numPr>
        <w:tabs>
          <w:tab w:val="num" w:pos="595"/>
        </w:tabs>
        <w:ind w:left="595" w:hanging="595"/>
        <w:rPr>
          <w:rFonts w:ascii="Calibri" w:hAnsi="Calibri" w:eastAsia="Times New Roman" w:cs="Times New Roman"/>
          <w:snapToGrid w:val="0"/>
          <w:szCs w:val="20"/>
          <w:lang w:eastAsia="nl-NL"/>
        </w:rPr>
      </w:pPr>
      <w:r w:rsidRPr="005E43F9">
        <w:rPr>
          <w:rFonts w:ascii="Calibri" w:hAnsi="Calibri" w:eastAsia="Times New Roman" w:cs="Times New Roman"/>
          <w:snapToGrid w:val="0"/>
          <w:szCs w:val="20"/>
          <w:lang w:eastAsia="nl-NL"/>
        </w:rPr>
        <w:t xml:space="preserve">Opdrachtnemer </w:t>
      </w:r>
      <w:r w:rsidRPr="005E43F9" w:rsidR="005E43F9">
        <w:rPr>
          <w:rFonts w:ascii="Calibri" w:hAnsi="Calibri" w:eastAsia="Times New Roman"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name="_Hlk169700731" w:id="8"/>
      <w:r w:rsidRPr="005E43F9" w:rsidR="005E43F9">
        <w:rPr>
          <w:rFonts w:ascii="Calibri" w:hAnsi="Calibri" w:eastAsia="Times New Roman" w:cs="Times New Roman"/>
          <w:snapToGrid w:val="0"/>
          <w:szCs w:val="20"/>
          <w:lang w:eastAsia="nl-NL"/>
        </w:rPr>
        <w:t xml:space="preserve">Opdrachtgever </w:t>
      </w:r>
      <w:bookmarkEnd w:id="8"/>
      <w:r w:rsidRPr="005E43F9" w:rsidR="005E43F9">
        <w:rPr>
          <w:rFonts w:ascii="Calibri" w:hAnsi="Calibri" w:eastAsia="Times New Roman" w:cs="Times New Roman"/>
          <w:snapToGrid w:val="0"/>
          <w:szCs w:val="20"/>
          <w:lang w:eastAsia="nl-NL"/>
        </w:rPr>
        <w:t>van een wijziging als bedoeld in de eerste volzin.</w:t>
      </w:r>
    </w:p>
    <w:bookmarkEnd w:id="7"/>
    <w:p w:rsidRPr="00442B7C" w:rsidR="002127A0" w:rsidP="005E43F9" w:rsidRDefault="002127A0" w14:paraId="78305F0F" w14:textId="77777777">
      <w:pPr>
        <w:widowControl w:val="0"/>
        <w:tabs>
          <w:tab w:val="num" w:pos="1210"/>
        </w:tabs>
        <w:ind w:left="595"/>
        <w:rPr>
          <w:rFonts w:ascii="Calibri" w:hAnsi="Calibri" w:cs="Calibri"/>
          <w:sz w:val="24"/>
          <w:szCs w:val="24"/>
        </w:rPr>
      </w:pPr>
    </w:p>
    <w:p w:rsidR="002127A0" w:rsidP="002127A0" w:rsidRDefault="002127A0" w14:paraId="72BBC3FF" w14:textId="77777777">
      <w:pPr>
        <w:widowControl w:val="0"/>
        <w:ind w:left="708"/>
        <w:rPr>
          <w:rFonts w:ascii="Calibri" w:hAnsi="Calibri" w:eastAsia="Times New Roman" w:cs="Times New Roman"/>
          <w:snapToGrid w:val="0"/>
          <w:szCs w:val="20"/>
          <w:lang w:eastAsia="nl-NL"/>
        </w:rPr>
      </w:pPr>
    </w:p>
    <w:p w:rsidRPr="002127A0" w:rsidR="002127A0" w:rsidP="002127A0" w:rsidRDefault="002127A0" w14:paraId="285B1017"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7:</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Vertrouwelijke behandeling van informatie</w:t>
      </w:r>
    </w:p>
    <w:p w:rsidRPr="002127A0" w:rsidR="002127A0" w:rsidP="002127A0" w:rsidRDefault="002127A0" w14:paraId="4884FEF9" w14:textId="77777777">
      <w:pPr>
        <w:widowControl w:val="0"/>
        <w:ind w:left="850"/>
        <w:rPr>
          <w:rFonts w:ascii="Calibri" w:hAnsi="Calibri" w:eastAsia="Times New Roman" w:cs="Times New Roman"/>
          <w:snapToGrid w:val="0"/>
          <w:szCs w:val="20"/>
          <w:lang w:eastAsia="nl-NL"/>
        </w:rPr>
      </w:pPr>
    </w:p>
    <w:p w:rsidR="007163A0" w:rsidP="007163A0" w:rsidRDefault="002127A0" w14:paraId="31366E46" w14:textId="77777777">
      <w:pPr>
        <w:widowControl w:val="0"/>
        <w:numPr>
          <w:ilvl w:val="1"/>
          <w:numId w:val="16"/>
        </w:numPr>
        <w:tabs>
          <w:tab w:val="clear" w:pos="1210"/>
        </w:tabs>
        <w:ind w:left="567" w:hanging="567"/>
        <w:rPr>
          <w:rFonts w:ascii="Calibri" w:hAnsi="Calibri" w:eastAsia="Times New Roman" w:cs="Times New Roman"/>
          <w:snapToGrid w:val="0"/>
          <w:szCs w:val="20"/>
          <w:lang w:eastAsia="nl-NL"/>
        </w:rPr>
      </w:pPr>
      <w:bookmarkStart w:name="_Hlk169706820" w:id="9"/>
      <w:bookmarkStart w:name="_Hlk163146069" w:id="10"/>
      <w:r w:rsidRPr="002127A0">
        <w:rPr>
          <w:rFonts w:ascii="Calibri" w:hAnsi="Calibri" w:eastAsia="Times New Roman"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name="_Hlk169701053" w:id="11"/>
      <w:r w:rsidR="00470AAF">
        <w:rPr>
          <w:rFonts w:eastAsia="Times New Roman"/>
          <w:snapToGrid w:val="0"/>
          <w:szCs w:val="20"/>
          <w:lang w:eastAsia="nl-NL"/>
        </w:rPr>
        <w:t xml:space="preserve">Opdrachtgever </w:t>
      </w:r>
      <w:bookmarkEnd w:id="11"/>
      <w:r w:rsidR="00470AAF">
        <w:rPr>
          <w:rFonts w:eastAsia="Times New Roman"/>
          <w:snapToGrid w:val="0"/>
          <w:szCs w:val="20"/>
          <w:lang w:eastAsia="nl-NL"/>
        </w:rPr>
        <w:t>rustende wettelijke plicht tot openbaarmaking.</w:t>
      </w:r>
    </w:p>
    <w:bookmarkEnd w:id="9"/>
    <w:p w:rsidRPr="007163A0" w:rsidR="007163A0" w:rsidP="007163A0" w:rsidRDefault="007163A0" w14:paraId="103148C7" w14:textId="77777777">
      <w:pPr>
        <w:widowControl w:val="0"/>
        <w:ind w:left="567" w:hanging="567"/>
        <w:rPr>
          <w:rFonts w:ascii="Calibri" w:hAnsi="Calibri" w:eastAsia="Times New Roman" w:cs="Times New Roman"/>
          <w:snapToGrid w:val="0"/>
          <w:szCs w:val="20"/>
          <w:lang w:eastAsia="nl-NL"/>
        </w:rPr>
      </w:pPr>
    </w:p>
    <w:p w:rsidRPr="002127A0" w:rsidR="002127A0" w:rsidP="007163A0" w:rsidRDefault="007163A0" w14:paraId="4DC1A97F" w14:textId="77777777">
      <w:pPr>
        <w:widowControl w:val="0"/>
        <w:numPr>
          <w:ilvl w:val="1"/>
          <w:numId w:val="16"/>
        </w:numPr>
        <w:tabs>
          <w:tab w:val="clear" w:pos="1210"/>
        </w:tabs>
        <w:ind w:left="567" w:hanging="567"/>
        <w:rPr>
          <w:rFonts w:ascii="Calibri" w:hAnsi="Calibri" w:eastAsia="Times New Roman" w:cs="Times New Roman"/>
          <w:snapToGrid w:val="0"/>
          <w:szCs w:val="20"/>
          <w:lang w:eastAsia="nl-NL"/>
        </w:rPr>
      </w:pPr>
      <w:r w:rsidRPr="007163A0">
        <w:rPr>
          <w:rFonts w:ascii="Calibri" w:hAnsi="Calibri" w:eastAsia="Times New Roman" w:cs="Times New Roman"/>
          <w:snapToGrid w:val="0"/>
          <w:szCs w:val="20"/>
          <w:lang w:eastAsia="nl-NL"/>
        </w:rPr>
        <w:t>Na beëindiging van de Overeenkomst zullen Partijen de aan de wederpartij ter beschikking gestelde informatie op eerste verzoek retourneren of vernietigen.</w:t>
      </w:r>
    </w:p>
    <w:bookmarkEnd w:id="10"/>
    <w:p w:rsidRPr="002127A0" w:rsidR="002127A0" w:rsidP="002127A0" w:rsidRDefault="002127A0" w14:paraId="1990579D"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517DD9C8" w14:textId="77777777">
      <w:pPr>
        <w:widowControl w:val="0"/>
        <w:tabs>
          <w:tab w:val="left" w:pos="1275"/>
        </w:tabs>
        <w:ind w:left="595" w:hanging="595"/>
        <w:rPr>
          <w:rFonts w:ascii="Calibri" w:hAnsi="Calibri" w:eastAsia="Times New Roman" w:cs="Times New Roman"/>
          <w:b/>
          <w:snapToGrid w:val="0"/>
          <w:szCs w:val="20"/>
          <w:lang w:eastAsia="nl-NL"/>
        </w:rPr>
      </w:pPr>
      <w:bookmarkStart w:name="_Hlk138066431" w:id="12"/>
      <w:r w:rsidRPr="002127A0">
        <w:rPr>
          <w:rFonts w:ascii="Calibri" w:hAnsi="Calibri" w:eastAsia="Times New Roman" w:cs="Times New Roman"/>
          <w:b/>
          <w:snapToGrid w:val="0"/>
          <w:szCs w:val="20"/>
          <w:lang w:eastAsia="nl-NL"/>
        </w:rPr>
        <w:t>Artikel 8:</w:t>
      </w:r>
      <w:r w:rsidRPr="002127A0">
        <w:rPr>
          <w:rFonts w:ascii="Calibri" w:hAnsi="Calibri" w:eastAsia="Times New Roman" w:cs="Times New Roman"/>
          <w:b/>
          <w:snapToGrid w:val="0"/>
          <w:szCs w:val="20"/>
          <w:lang w:eastAsia="nl-NL"/>
        </w:rPr>
        <w:tab/>
      </w:r>
      <w:bookmarkStart w:name="_Hlk136536916" w:id="13"/>
      <w:r w:rsidRPr="002127A0">
        <w:rPr>
          <w:rFonts w:ascii="Calibri" w:hAnsi="Calibri" w:eastAsia="Times New Roman" w:cs="Times New Roman"/>
          <w:b/>
          <w:snapToGrid w:val="0"/>
          <w:szCs w:val="20"/>
          <w:lang w:eastAsia="nl-NL"/>
        </w:rPr>
        <w:t>Aansprakelijkheid</w:t>
      </w:r>
      <w:r w:rsidR="00EE1F44">
        <w:rPr>
          <w:rFonts w:ascii="Calibri" w:hAnsi="Calibri" w:eastAsia="Times New Roman" w:cs="Times New Roman"/>
          <w:b/>
          <w:snapToGrid w:val="0"/>
          <w:szCs w:val="20"/>
          <w:lang w:eastAsia="nl-NL"/>
        </w:rPr>
        <w:t>, v</w:t>
      </w:r>
      <w:r w:rsidRPr="002127A0">
        <w:rPr>
          <w:rFonts w:ascii="Calibri" w:hAnsi="Calibri" w:eastAsia="Times New Roman" w:cs="Times New Roman"/>
          <w:b/>
          <w:snapToGrid w:val="0"/>
          <w:szCs w:val="20"/>
          <w:lang w:eastAsia="nl-NL"/>
        </w:rPr>
        <w:t xml:space="preserve">rijwaring </w:t>
      </w:r>
      <w:r w:rsidR="00EE1F44">
        <w:rPr>
          <w:rFonts w:ascii="Calibri" w:hAnsi="Calibri" w:eastAsia="Times New Roman" w:cs="Times New Roman"/>
          <w:b/>
          <w:snapToGrid w:val="0"/>
          <w:szCs w:val="20"/>
          <w:lang w:eastAsia="nl-NL"/>
        </w:rPr>
        <w:t>en verzekering</w:t>
      </w:r>
    </w:p>
    <w:p w:rsidRPr="002127A0" w:rsidR="002127A0" w:rsidP="002127A0" w:rsidRDefault="002127A0" w14:paraId="17679AB8" w14:textId="77777777">
      <w:pPr>
        <w:widowControl w:val="0"/>
        <w:rPr>
          <w:rFonts w:ascii="Calibri" w:hAnsi="Calibri" w:eastAsia="Times New Roman" w:cs="Times New Roman"/>
          <w:snapToGrid w:val="0"/>
          <w:szCs w:val="20"/>
          <w:lang w:eastAsia="nl-NL"/>
        </w:rPr>
      </w:pPr>
    </w:p>
    <w:p w:rsidRPr="00F908CC" w:rsidR="002127A0" w:rsidP="00F908CC" w:rsidRDefault="00F908CC" w14:paraId="7CA747AD"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F908CC">
        <w:rPr>
          <w:rFonts w:ascii="Calibri" w:hAnsi="Calibri" w:eastAsia="Times New Roman" w:cs="Times New Roman"/>
          <w:snapToGrid w:val="0"/>
          <w:szCs w:val="20"/>
          <w:lang w:eastAsia="nl-NL"/>
        </w:rPr>
        <w:t>Opdrachtnemer</w:t>
      </w:r>
      <w:r>
        <w:rPr>
          <w:rFonts w:cs="Calibri"/>
          <w:snapToGrid w:val="0"/>
          <w:lang w:eastAsia="nl-NL"/>
        </w:rPr>
        <w:t xml:space="preserve"> </w:t>
      </w:r>
      <w:bookmarkStart w:name="_Hlk136536495" w:id="14"/>
      <w:r>
        <w:rPr>
          <w:rFonts w:cs="Calibri"/>
          <w:snapToGrid w:val="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4"/>
    </w:p>
    <w:p w:rsidRPr="00EE1F44" w:rsidR="00F908CC" w:rsidP="00F908CC" w:rsidRDefault="00F908CC" w14:paraId="3875B8F3" w14:textId="77777777">
      <w:pPr>
        <w:widowControl w:val="0"/>
        <w:rPr>
          <w:rFonts w:ascii="Calibri" w:hAnsi="Calibri" w:eastAsia="Times New Roman" w:cs="Times New Roman"/>
          <w:snapToGrid w:val="0"/>
          <w:szCs w:val="20"/>
          <w:lang w:eastAsia="nl-NL"/>
        </w:rPr>
      </w:pPr>
    </w:p>
    <w:p w:rsidRPr="00EE1F44" w:rsidR="002127A0" w:rsidP="00F17CBD" w:rsidRDefault="002127A0" w14:paraId="17451AEC"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EE1F44">
        <w:rPr>
          <w:rFonts w:ascii="Calibri" w:hAnsi="Calibri" w:eastAsia="Times New Roman" w:cs="Times New Roman"/>
          <w:snapToGrid w:val="0"/>
          <w:szCs w:val="20"/>
          <w:lang w:eastAsia="nl-NL"/>
        </w:rPr>
        <w:t xml:space="preserve">Indien Opdrachtnemer ter zake van enige schade, die voortvloeit uit haar </w:t>
      </w:r>
      <w:r w:rsidRPr="00EE1F44" w:rsidR="00E84191">
        <w:rPr>
          <w:rFonts w:ascii="Calibri" w:hAnsi="Calibri" w:eastAsia="Times New Roman" w:cs="Times New Roman"/>
          <w:snapToGrid w:val="0"/>
          <w:szCs w:val="20"/>
          <w:lang w:eastAsia="nl-NL"/>
        </w:rPr>
        <w:t>Leveringen</w:t>
      </w:r>
      <w:r w:rsidRPr="00EE1F44" w:rsidR="00557987">
        <w:rPr>
          <w:rFonts w:ascii="Calibri" w:hAnsi="Calibri" w:eastAsia="Times New Roman" w:cs="Times New Roman"/>
          <w:snapToGrid w:val="0"/>
          <w:szCs w:val="20"/>
          <w:lang w:eastAsia="nl-NL"/>
        </w:rPr>
        <w:t>/</w:t>
      </w:r>
      <w:r w:rsidRPr="00EE1F44">
        <w:rPr>
          <w:rFonts w:ascii="Calibri" w:hAnsi="Calibri" w:eastAsia="Times New Roman" w:cs="Times New Roman"/>
          <w:snapToGrid w:val="0"/>
          <w:szCs w:val="20"/>
          <w:lang w:eastAsia="nl-NL"/>
        </w:rPr>
        <w:t>Diensten en waarvoor zij krachtens deze Overeenkomst of de Algemene Voorwaarden niet aansprakelijk is, door derden mocht worden aangesproken, dan vrijwaart Opdrachtgever Opdrachtnemer.</w:t>
      </w:r>
    </w:p>
    <w:p w:rsidRPr="00EE1F44" w:rsidR="002127A0" w:rsidP="002127A0" w:rsidRDefault="002127A0" w14:paraId="51267EA4" w14:textId="77777777">
      <w:pPr>
        <w:widowControl w:val="0"/>
        <w:tabs>
          <w:tab w:val="num" w:pos="595"/>
        </w:tabs>
        <w:ind w:left="595" w:hanging="595"/>
        <w:rPr>
          <w:rFonts w:ascii="Calibri" w:hAnsi="Calibri" w:eastAsia="Times New Roman" w:cs="Times New Roman"/>
          <w:snapToGrid w:val="0"/>
          <w:szCs w:val="20"/>
          <w:lang w:eastAsia="nl-NL"/>
        </w:rPr>
      </w:pPr>
    </w:p>
    <w:p w:rsidRPr="00510BCA" w:rsidR="002127A0" w:rsidP="003D0C33" w:rsidRDefault="002127A0" w14:paraId="5CFCD646" w14:textId="5EC3388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EE1F44">
        <w:rPr>
          <w:rFonts w:ascii="Calibri" w:hAnsi="Calibri" w:eastAsia="Times New Roman"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w:t>
      </w:r>
      <w:r w:rsidRPr="00510BCA">
        <w:rPr>
          <w:rFonts w:ascii="Calibri" w:hAnsi="Calibri" w:eastAsia="Times New Roman" w:cs="Times New Roman"/>
          <w:snapToGrid w:val="0"/>
          <w:szCs w:val="20"/>
          <w:lang w:eastAsia="nl-NL"/>
        </w:rPr>
        <w:t xml:space="preserve">hoofde van Overeenkomst. Onder schadevergoeding wordt verstaan: </w:t>
      </w:r>
    </w:p>
    <w:p w:rsidRPr="00510BCA" w:rsidR="002127A0" w:rsidP="002127A0" w:rsidRDefault="002127A0" w14:paraId="6AB524B4" w14:textId="2562787E">
      <w:pPr>
        <w:widowControl w:val="0"/>
        <w:ind w:left="595"/>
        <w:rPr>
          <w:rFonts w:ascii="Calibri" w:hAnsi="Calibri" w:eastAsia="Times New Roman" w:cs="Times New Roman"/>
          <w:snapToGrid w:val="0"/>
          <w:szCs w:val="20"/>
          <w:lang w:eastAsia="nl-NL"/>
        </w:rPr>
      </w:pPr>
      <w:r w:rsidRPr="00510BCA">
        <w:rPr>
          <w:rFonts w:ascii="Calibri" w:hAnsi="Calibri" w:eastAsia="Times New Roman" w:cs="Times New Roman"/>
          <w:snapToGrid w:val="0"/>
          <w:szCs w:val="20"/>
          <w:lang w:eastAsia="nl-NL"/>
        </w:rPr>
        <w:t xml:space="preserve">volledige schadevergoeding beperkt tot directe schade, indien de Opdrachtnemer toerekenbaar tekort schiet in de nakoming van zijn verplichtingen. </w:t>
      </w:r>
    </w:p>
    <w:p w:rsidRPr="002127A0" w:rsidR="002127A0" w:rsidP="002127A0" w:rsidRDefault="002127A0" w14:paraId="424DEF19" w14:textId="77777777">
      <w:pPr>
        <w:widowControl w:val="0"/>
        <w:ind w:left="595"/>
        <w:rPr>
          <w:rFonts w:ascii="Calibri" w:hAnsi="Calibri" w:eastAsia="Times New Roman" w:cs="Times New Roman"/>
          <w:snapToGrid w:val="0"/>
          <w:szCs w:val="20"/>
          <w:highlight w:val="cyan"/>
          <w:lang w:eastAsia="nl-NL"/>
        </w:rPr>
      </w:pPr>
    </w:p>
    <w:p w:rsidR="00455914" w:rsidP="00011594" w:rsidRDefault="00455914" w14:paraId="42DA6687" w14:textId="77777777">
      <w:pPr>
        <w:widowControl w:val="0"/>
        <w:tabs>
          <w:tab w:val="num" w:pos="1210"/>
        </w:tabs>
        <w:ind w:left="595"/>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De hoogte van de schade wordt, met in achtneming van artikel 8.</w:t>
      </w:r>
      <w:r w:rsidR="006B0990">
        <w:rPr>
          <w:rFonts w:ascii="Calibri" w:hAnsi="Calibri" w:eastAsia="Times New Roman" w:cs="Times New Roman"/>
          <w:snapToGrid w:val="0"/>
          <w:szCs w:val="20"/>
          <w:lang w:eastAsia="nl-NL"/>
        </w:rPr>
        <w:t>5</w:t>
      </w:r>
      <w:r>
        <w:rPr>
          <w:rFonts w:ascii="Calibri" w:hAnsi="Calibri" w:eastAsia="Times New Roman" w:cs="Times New Roman"/>
          <w:snapToGrid w:val="0"/>
          <w:szCs w:val="20"/>
          <w:lang w:eastAsia="nl-NL"/>
        </w:rPr>
        <w:t xml:space="preserve"> van deze Overeenkomst, gelimiteerd tot het verzekerd bedrag zoals opgenomen verderop in dit artikel.</w:t>
      </w:r>
    </w:p>
    <w:p w:rsidRPr="002127A0" w:rsidR="002127A0" w:rsidP="002127A0" w:rsidRDefault="002127A0" w14:paraId="4F9C17B8" w14:textId="77777777">
      <w:pPr>
        <w:widowControl w:val="0"/>
        <w:ind w:left="1445" w:hanging="595"/>
        <w:rPr>
          <w:rFonts w:ascii="Calibri" w:hAnsi="Calibri" w:eastAsia="Times New Roman" w:cs="Times New Roman"/>
          <w:snapToGrid w:val="0"/>
          <w:szCs w:val="20"/>
          <w:lang w:eastAsia="nl-NL"/>
        </w:rPr>
      </w:pPr>
    </w:p>
    <w:p w:rsidRPr="002127A0" w:rsidR="002127A0" w:rsidP="00F17CBD" w:rsidRDefault="002127A0" w14:paraId="3246BD0B"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te vergoeden schade zal worden gematigd indien de omvang van de </w:t>
      </w:r>
      <w:bookmarkStart w:name="_Hlk136535744" w:id="15"/>
      <w:r w:rsidRPr="002127A0">
        <w:rPr>
          <w:rFonts w:ascii="Calibri" w:hAnsi="Calibri" w:eastAsia="Times New Roman" w:cs="Times New Roman"/>
          <w:snapToGrid w:val="0"/>
          <w:szCs w:val="20"/>
          <w:lang w:eastAsia="nl-NL"/>
        </w:rPr>
        <w:t>jaar</w:t>
      </w:r>
      <w:r w:rsidR="001F4FB0">
        <w:rPr>
          <w:rFonts w:ascii="Calibri" w:hAnsi="Calibri" w:eastAsia="Times New Roman" w:cs="Times New Roman"/>
          <w:snapToGrid w:val="0"/>
          <w:szCs w:val="20"/>
          <w:lang w:eastAsia="nl-NL"/>
        </w:rPr>
        <w:t>vergoeding</w:t>
      </w:r>
      <w:r w:rsidRPr="002127A0">
        <w:rPr>
          <w:rFonts w:ascii="Calibri" w:hAnsi="Calibri" w:eastAsia="Times New Roman" w:cs="Times New Roman"/>
          <w:snapToGrid w:val="0"/>
          <w:szCs w:val="20"/>
          <w:lang w:eastAsia="nl-NL"/>
        </w:rPr>
        <w:t xml:space="preserve"> </w:t>
      </w:r>
      <w:r w:rsidR="001F4FB0">
        <w:rPr>
          <w:rFonts w:ascii="Calibri" w:hAnsi="Calibri" w:eastAsia="Times New Roman" w:cs="Times New Roman"/>
          <w:snapToGrid w:val="0"/>
          <w:szCs w:val="20"/>
          <w:lang w:eastAsia="nl-NL"/>
        </w:rPr>
        <w:t xml:space="preserve">in het kader van deze Overeenkomst </w:t>
      </w:r>
      <w:bookmarkEnd w:id="15"/>
      <w:r w:rsidRPr="002127A0">
        <w:rPr>
          <w:rFonts w:ascii="Calibri" w:hAnsi="Calibri" w:eastAsia="Times New Roman" w:cs="Times New Roman"/>
          <w:snapToGrid w:val="0"/>
          <w:szCs w:val="20"/>
          <w:lang w:eastAsia="nl-NL"/>
        </w:rPr>
        <w:t>gering is in verhouding tot de omvang van de geleden schade.</w:t>
      </w:r>
    </w:p>
    <w:p w:rsidRPr="002127A0" w:rsidR="002127A0" w:rsidP="002127A0" w:rsidRDefault="002127A0" w14:paraId="5ECF289C" w14:textId="77777777">
      <w:pPr>
        <w:widowControl w:val="0"/>
        <w:tabs>
          <w:tab w:val="num" w:pos="595"/>
        </w:tabs>
        <w:ind w:left="595" w:hanging="595"/>
        <w:rPr>
          <w:rFonts w:ascii="Calibri" w:hAnsi="Calibri" w:eastAsia="Times New Roman" w:cs="Times New Roman"/>
          <w:snapToGrid w:val="0"/>
          <w:szCs w:val="20"/>
          <w:lang w:eastAsia="nl-NL"/>
        </w:rPr>
      </w:pPr>
    </w:p>
    <w:p w:rsidRPr="00AF1383" w:rsidR="00861DD4" w:rsidP="00455914" w:rsidRDefault="00861DD4" w14:paraId="23E1151C" w14:textId="6EA35157">
      <w:pPr>
        <w:widowControl w:val="0"/>
        <w:numPr>
          <w:ilvl w:val="1"/>
          <w:numId w:val="18"/>
        </w:numPr>
        <w:tabs>
          <w:tab w:val="num" w:pos="595"/>
        </w:tabs>
        <w:ind w:left="595" w:hanging="595"/>
        <w:rPr>
          <w:rFonts w:cstheme="minorHAnsi"/>
        </w:rPr>
      </w:pPr>
      <w:bookmarkStart w:name="_Hlk121846331" w:id="16"/>
      <w:r w:rsidRPr="00861DD4">
        <w:rPr>
          <w:rFonts w:cstheme="minorHAnsi"/>
        </w:rPr>
        <w:t xml:space="preserve">Opdrachtnemer verplicht zich voor schade als gevolg van toerekenbare tekortkoming in de nakoming van deze Overeenkomst, alsook voor schade door fouten van Medewerkers en door hem ingeschakelde derden een verzekering af te sluiten met dekkingen van minimaal €1.000.000,-- per gebeurtenis en </w:t>
      </w:r>
      <w:r w:rsidRPr="005D12ED" w:rsidR="005D12ED">
        <w:rPr>
          <w:rFonts w:cstheme="minorHAnsi"/>
        </w:rPr>
        <w:t xml:space="preserve">€2.000.000,-- per jaar. De bijhorende verzekeringspolis is </w:t>
      </w:r>
      <w:r w:rsidRPr="005D12ED" w:rsidR="005D12ED">
        <w:rPr>
          <w:rFonts w:cstheme="minorHAnsi"/>
          <w:highlight w:val="yellow"/>
        </w:rPr>
        <w:t xml:space="preserve">als Bijlage </w:t>
      </w:r>
      <w:r w:rsidR="00F44A5E">
        <w:rPr>
          <w:rFonts w:cstheme="minorHAnsi"/>
          <w:highlight w:val="yellow"/>
        </w:rPr>
        <w:t>7</w:t>
      </w:r>
      <w:r w:rsidRPr="005D12ED" w:rsidR="005D12ED">
        <w:rPr>
          <w:rFonts w:cstheme="minorHAnsi"/>
          <w:highlight w:val="yellow"/>
        </w:rPr>
        <w:t xml:space="preserve"> </w:t>
      </w:r>
      <w:r w:rsidRPr="00AF1383" w:rsidR="005D12ED">
        <w:rPr>
          <w:rFonts w:cstheme="minorHAnsi"/>
        </w:rPr>
        <w:t>bij de (concept)Overeenkomst gevoegd.</w:t>
      </w:r>
    </w:p>
    <w:p w:rsidR="00861DD4" w:rsidP="00861DD4" w:rsidRDefault="00861DD4" w14:paraId="0CF390A6" w14:textId="77777777">
      <w:pPr>
        <w:pStyle w:val="Lijstalinea"/>
        <w:rPr>
          <w:rFonts w:cstheme="minorHAnsi"/>
        </w:rPr>
      </w:pPr>
    </w:p>
    <w:bookmarkEnd w:id="16"/>
    <w:p w:rsidRPr="002127A0" w:rsidR="002127A0" w:rsidP="002127A0" w:rsidRDefault="002127A0" w14:paraId="0D2BA4AF" w14:textId="77777777">
      <w:pPr>
        <w:widowControl w:val="0"/>
        <w:tabs>
          <w:tab w:val="num" w:pos="595"/>
        </w:tabs>
        <w:ind w:left="595" w:hanging="595"/>
        <w:rPr>
          <w:rFonts w:ascii="Calibri" w:hAnsi="Calibri" w:eastAsia="Times New Roman" w:cs="Times New Roman"/>
          <w:snapToGrid w:val="0"/>
          <w:szCs w:val="20"/>
          <w:lang w:eastAsia="nl-NL"/>
        </w:rPr>
      </w:pPr>
    </w:p>
    <w:p w:rsidRPr="00F908CC" w:rsidR="002127A0" w:rsidP="001270F3" w:rsidRDefault="002127A0" w14:paraId="5E598A31"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F908CC">
        <w:rPr>
          <w:rFonts w:ascii="Calibri" w:hAnsi="Calibri" w:eastAsia="Times New Roman" w:cs="Times New Roman"/>
          <w:snapToGrid w:val="0"/>
          <w:szCs w:val="20"/>
          <w:lang w:eastAsia="nl-NL"/>
        </w:rPr>
        <w:t xml:space="preserve">Opdrachtnemer </w:t>
      </w:r>
      <w:bookmarkStart w:name="_Hlk136536351" w:id="17"/>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2"/>
    <w:bookmarkEnd w:id="13"/>
    <w:bookmarkEnd w:id="17"/>
    <w:p w:rsidRPr="00F908CC" w:rsidR="00F908CC" w:rsidP="00F908CC" w:rsidRDefault="00F908CC" w14:paraId="2C17519E" w14:textId="77777777">
      <w:pPr>
        <w:widowControl w:val="0"/>
        <w:tabs>
          <w:tab w:val="num" w:pos="595"/>
        </w:tabs>
        <w:ind w:left="595"/>
        <w:rPr>
          <w:rFonts w:ascii="Calibri" w:hAnsi="Calibri" w:eastAsia="Times New Roman" w:cs="Times New Roman"/>
          <w:snapToGrid w:val="0"/>
          <w:szCs w:val="20"/>
          <w:lang w:eastAsia="nl-NL"/>
        </w:rPr>
      </w:pPr>
    </w:p>
    <w:p w:rsidRPr="002127A0" w:rsidR="002127A0" w:rsidP="002127A0" w:rsidRDefault="002127A0" w14:paraId="15A2EFBF" w14:textId="77777777">
      <w:pPr>
        <w:widowControl w:val="0"/>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Artikel 9: </w:t>
      </w:r>
      <w:r w:rsidRPr="002127A0">
        <w:rPr>
          <w:rFonts w:ascii="Calibri" w:hAnsi="Calibri" w:eastAsia="Times New Roman" w:cs="Times New Roman"/>
          <w:b/>
          <w:snapToGrid w:val="0"/>
          <w:szCs w:val="20"/>
          <w:lang w:eastAsia="nl-NL"/>
        </w:rPr>
        <w:tab/>
      </w:r>
      <w:bookmarkStart w:name="_Hlk121921064" w:id="18"/>
      <w:r w:rsidRPr="00EE1F44" w:rsidR="00D13E02">
        <w:rPr>
          <w:rFonts w:ascii="Calibri" w:hAnsi="Calibri" w:eastAsia="Times New Roman" w:cs="Times New Roman"/>
          <w:b/>
          <w:snapToGrid w:val="0"/>
          <w:szCs w:val="20"/>
          <w:lang w:eastAsia="nl-NL"/>
        </w:rPr>
        <w:t>Communicatie</w:t>
      </w:r>
      <w:r w:rsidR="00D13E02">
        <w:rPr>
          <w:rFonts w:ascii="Calibri" w:hAnsi="Calibri" w:eastAsia="Times New Roman" w:cs="Times New Roman"/>
          <w:b/>
          <w:snapToGrid w:val="0"/>
          <w:szCs w:val="20"/>
          <w:lang w:eastAsia="nl-NL"/>
        </w:rPr>
        <w:t>niveaus</w:t>
      </w:r>
      <w:r w:rsidRPr="00EE1F44" w:rsidR="00EE1F44">
        <w:rPr>
          <w:rFonts w:ascii="Calibri" w:hAnsi="Calibri" w:eastAsia="Times New Roman" w:cs="Times New Roman"/>
          <w:b/>
          <w:snapToGrid w:val="0"/>
          <w:szCs w:val="20"/>
          <w:lang w:eastAsia="nl-NL"/>
        </w:rPr>
        <w:t xml:space="preserve"> </w:t>
      </w:r>
      <w:bookmarkEnd w:id="18"/>
      <w:r w:rsidR="00EE1F44">
        <w:rPr>
          <w:rFonts w:ascii="Calibri" w:hAnsi="Calibri" w:eastAsia="Times New Roman" w:cs="Times New Roman"/>
          <w:b/>
          <w:snapToGrid w:val="0"/>
          <w:szCs w:val="20"/>
          <w:lang w:eastAsia="nl-NL"/>
        </w:rPr>
        <w:t>tussen</w:t>
      </w:r>
      <w:r w:rsidRPr="00EE1F44" w:rsidR="00EE1F44">
        <w:rPr>
          <w:rFonts w:ascii="Calibri" w:hAnsi="Calibri" w:eastAsia="Times New Roman" w:cs="Times New Roman"/>
          <w:b/>
          <w:snapToGrid w:val="0"/>
          <w:szCs w:val="20"/>
          <w:lang w:eastAsia="nl-NL"/>
        </w:rPr>
        <w:t xml:space="preserve"> Opdrachtgever en Opdrachtnemer</w:t>
      </w:r>
    </w:p>
    <w:p w:rsidRPr="002127A0" w:rsidR="002127A0" w:rsidP="002127A0" w:rsidRDefault="002127A0" w14:paraId="26D42198" w14:textId="77777777">
      <w:pPr>
        <w:widowControl w:val="0"/>
        <w:ind w:left="850"/>
        <w:rPr>
          <w:rFonts w:ascii="Calibri" w:hAnsi="Calibri" w:eastAsia="Times New Roman" w:cs="Times New Roman"/>
          <w:snapToGrid w:val="0"/>
          <w:szCs w:val="20"/>
          <w:lang w:eastAsia="nl-NL"/>
        </w:rPr>
      </w:pPr>
    </w:p>
    <w:p w:rsidRPr="00EE1F44" w:rsidR="00EE1F44" w:rsidP="00EE1F44" w:rsidRDefault="00EE1F44" w14:paraId="33198854" w14:textId="77777777">
      <w:pPr>
        <w:widowControl w:val="0"/>
        <w:tabs>
          <w:tab w:val="num" w:pos="1930"/>
        </w:tabs>
        <w:rPr>
          <w:rFonts w:eastAsia="Times New Roman" w:cs="Times New Roman"/>
          <w:snapToGrid w:val="0"/>
          <w:szCs w:val="20"/>
          <w:lang w:eastAsia="nl-NL"/>
        </w:rPr>
      </w:pPr>
      <w:bookmarkStart w:name="_Hlk121920539" w:id="1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19"/>
    <w:p w:rsidRPr="002127A0" w:rsidR="002127A0" w:rsidP="002127A0" w:rsidRDefault="002127A0" w14:paraId="758FDC9F" w14:textId="77777777">
      <w:pPr>
        <w:widowControl w:val="0"/>
        <w:ind w:left="595"/>
        <w:rPr>
          <w:rFonts w:ascii="Calibri" w:hAnsi="Calibri" w:eastAsia="Times New Roman" w:cs="Times New Roman"/>
          <w:snapToGrid w:val="0"/>
          <w:szCs w:val="20"/>
          <w:lang w:eastAsia="nl-NL"/>
        </w:rPr>
      </w:pPr>
    </w:p>
    <w:tbl>
      <w:tblPr>
        <w:tblpPr w:leftFromText="141" w:rightFromText="141" w:vertAnchor="text" w:horzAnchor="page" w:tblpX="1616" w:tblpY="6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23"/>
        <w:gridCol w:w="2380"/>
        <w:gridCol w:w="3743"/>
      </w:tblGrid>
      <w:tr w:rsidRPr="002127A0" w:rsidR="002127A0" w:rsidTr="006E0BAB" w14:paraId="21E4C565" w14:textId="77777777">
        <w:tc>
          <w:tcPr>
            <w:tcW w:w="1723" w:type="dxa"/>
          </w:tcPr>
          <w:p w:rsidRPr="002127A0" w:rsidR="002127A0" w:rsidP="002127A0" w:rsidRDefault="002127A0" w14:paraId="2B0FC55C" w14:textId="77777777">
            <w:pPr>
              <w:widowControl w:val="0"/>
              <w:rPr>
                <w:rFonts w:ascii="Calibri" w:hAnsi="Calibri" w:eastAsia="Times New Roman" w:cs="Times New Roman"/>
                <w:b/>
                <w:snapToGrid w:val="0"/>
                <w:szCs w:val="20"/>
                <w:lang w:eastAsia="nl-NL"/>
              </w:rPr>
            </w:pPr>
          </w:p>
          <w:p w:rsidRPr="002127A0" w:rsidR="002127A0" w:rsidP="002127A0" w:rsidRDefault="002127A0" w14:paraId="17132F2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Niveau</w:t>
            </w:r>
          </w:p>
        </w:tc>
        <w:tc>
          <w:tcPr>
            <w:tcW w:w="2380" w:type="dxa"/>
          </w:tcPr>
          <w:p w:rsidRPr="002127A0" w:rsidR="002127A0" w:rsidP="002127A0" w:rsidRDefault="002127A0" w14:paraId="560548CE" w14:textId="77777777">
            <w:pPr>
              <w:widowControl w:val="0"/>
              <w:ind w:left="226"/>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Contactpersonen</w:t>
            </w:r>
          </w:p>
          <w:p w:rsidRPr="002127A0" w:rsidR="002127A0" w:rsidP="002127A0" w:rsidRDefault="002127A0" w14:paraId="23C6EBEB" w14:textId="77777777">
            <w:pPr>
              <w:widowControl w:val="0"/>
              <w:ind w:left="226"/>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Opdrachtgever</w:t>
            </w:r>
          </w:p>
        </w:tc>
        <w:tc>
          <w:tcPr>
            <w:tcW w:w="3743" w:type="dxa"/>
          </w:tcPr>
          <w:p w:rsidRPr="002127A0" w:rsidR="002127A0" w:rsidP="002127A0" w:rsidRDefault="002127A0" w14:paraId="21554B1F"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Contactpersonen</w:t>
            </w:r>
          </w:p>
          <w:p w:rsidRPr="002127A0" w:rsidR="002127A0" w:rsidP="002127A0" w:rsidRDefault="002127A0" w14:paraId="602FB94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Opdrachtnemer</w:t>
            </w:r>
          </w:p>
        </w:tc>
      </w:tr>
      <w:tr w:rsidRPr="002127A0" w:rsidR="002127A0" w:rsidTr="006E0BAB" w14:paraId="6C9F5033" w14:textId="77777777">
        <w:tc>
          <w:tcPr>
            <w:tcW w:w="1723" w:type="dxa"/>
          </w:tcPr>
          <w:p w:rsidRPr="002127A0" w:rsidR="002127A0" w:rsidP="002127A0" w:rsidRDefault="002127A0" w14:paraId="6075884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Strategisch</w:t>
            </w:r>
          </w:p>
          <w:p w:rsidRPr="002127A0" w:rsidR="002127A0" w:rsidP="002127A0" w:rsidRDefault="002127A0" w14:paraId="17FA3522" w14:textId="77777777">
            <w:pPr>
              <w:widowControl w:val="0"/>
              <w:rPr>
                <w:rFonts w:ascii="Calibri" w:hAnsi="Calibri" w:eastAsia="Times New Roman" w:cs="Times New Roman"/>
                <w:snapToGrid w:val="0"/>
                <w:szCs w:val="20"/>
                <w:lang w:eastAsia="nl-NL"/>
              </w:rPr>
            </w:pPr>
          </w:p>
          <w:p w:rsidRPr="002127A0" w:rsidR="002127A0" w:rsidP="002127A0" w:rsidRDefault="002127A0" w14:paraId="74D5204E"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2F455110"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1143AF0D"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21DB5504" w14:textId="77777777">
        <w:tc>
          <w:tcPr>
            <w:tcW w:w="1723" w:type="dxa"/>
          </w:tcPr>
          <w:p w:rsidRPr="002127A0" w:rsidR="002127A0" w:rsidP="002127A0" w:rsidRDefault="002127A0" w14:paraId="36D4A37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Tactisch</w:t>
            </w:r>
          </w:p>
          <w:p w:rsidRPr="002127A0" w:rsidR="002127A0" w:rsidP="002127A0" w:rsidRDefault="002127A0" w14:paraId="1691196E" w14:textId="77777777">
            <w:pPr>
              <w:widowControl w:val="0"/>
              <w:rPr>
                <w:rFonts w:ascii="Calibri" w:hAnsi="Calibri" w:eastAsia="Times New Roman" w:cs="Times New Roman"/>
                <w:snapToGrid w:val="0"/>
                <w:szCs w:val="20"/>
                <w:lang w:eastAsia="nl-NL"/>
              </w:rPr>
            </w:pPr>
          </w:p>
          <w:p w:rsidRPr="002127A0" w:rsidR="002127A0" w:rsidP="002127A0" w:rsidRDefault="002127A0" w14:paraId="57893FB7"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475E3682"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045DE9B4"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51CC3D9D" w14:textId="77777777">
        <w:tc>
          <w:tcPr>
            <w:tcW w:w="1723" w:type="dxa"/>
          </w:tcPr>
          <w:p w:rsidRPr="002127A0" w:rsidR="002127A0" w:rsidP="002127A0" w:rsidRDefault="002127A0" w14:paraId="76593DE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Operationeel</w:t>
            </w:r>
          </w:p>
          <w:p w:rsidRPr="002127A0" w:rsidR="002127A0" w:rsidP="002127A0" w:rsidRDefault="002127A0" w14:paraId="58A81996" w14:textId="77777777">
            <w:pPr>
              <w:widowControl w:val="0"/>
              <w:rPr>
                <w:rFonts w:ascii="Calibri" w:hAnsi="Calibri" w:eastAsia="Times New Roman" w:cs="Times New Roman"/>
                <w:snapToGrid w:val="0"/>
                <w:szCs w:val="20"/>
                <w:lang w:eastAsia="nl-NL"/>
              </w:rPr>
            </w:pPr>
          </w:p>
          <w:p w:rsidRPr="002127A0" w:rsidR="002127A0" w:rsidP="002127A0" w:rsidRDefault="002127A0" w14:paraId="43EA6D87"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1378AC50"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17772B7E"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5199F5E0" w14:textId="77777777">
        <w:tc>
          <w:tcPr>
            <w:tcW w:w="1723" w:type="dxa"/>
          </w:tcPr>
          <w:p w:rsidRPr="002127A0" w:rsidR="002127A0" w:rsidP="002127A0" w:rsidRDefault="002127A0" w14:paraId="23649CC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Contractbeheer</w:t>
            </w:r>
          </w:p>
          <w:p w:rsidRPr="002127A0" w:rsidR="002127A0" w:rsidP="002127A0" w:rsidRDefault="002127A0" w14:paraId="65DE8774" w14:textId="77777777">
            <w:pPr>
              <w:widowControl w:val="0"/>
              <w:rPr>
                <w:rFonts w:ascii="Calibri" w:hAnsi="Calibri" w:eastAsia="Times New Roman" w:cs="Times New Roman"/>
                <w:snapToGrid w:val="0"/>
                <w:szCs w:val="20"/>
                <w:lang w:eastAsia="nl-NL"/>
              </w:rPr>
            </w:pPr>
          </w:p>
          <w:p w:rsidRPr="002127A0" w:rsidR="002127A0" w:rsidP="002127A0" w:rsidRDefault="002127A0" w14:paraId="24FF6A33" w14:textId="77777777">
            <w:pPr>
              <w:widowControl w:val="0"/>
              <w:rPr>
                <w:rFonts w:ascii="Calibri" w:hAnsi="Calibri" w:eastAsia="Times New Roman" w:cs="Times New Roman"/>
                <w:snapToGrid w:val="0"/>
                <w:szCs w:val="20"/>
                <w:lang w:eastAsia="nl-NL"/>
              </w:rPr>
            </w:pPr>
          </w:p>
        </w:tc>
        <w:tc>
          <w:tcPr>
            <w:tcW w:w="2380" w:type="dxa"/>
          </w:tcPr>
          <w:p w:rsidRPr="002127A0" w:rsidR="002127A0" w:rsidP="002127A0" w:rsidRDefault="002127A0" w14:paraId="7599E01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Contractbeheerder</w:t>
            </w:r>
          </w:p>
        </w:tc>
        <w:tc>
          <w:tcPr>
            <w:tcW w:w="3743" w:type="dxa"/>
          </w:tcPr>
          <w:p w:rsidRPr="00EE1F44" w:rsidR="002127A0" w:rsidP="002127A0" w:rsidRDefault="002127A0" w14:paraId="2B35FF90"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bl>
    <w:p w:rsidRPr="002127A0" w:rsidR="002127A0" w:rsidP="002127A0" w:rsidRDefault="002127A0" w14:paraId="1A7A85EB"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69703F4B" w14:textId="77777777">
      <w:pPr>
        <w:widowControl w:val="0"/>
        <w:rPr>
          <w:rFonts w:ascii="Calibri" w:hAnsi="Calibri" w:eastAsia="Times New Roman" w:cs="Times New Roman"/>
          <w:snapToGrid w:val="0"/>
          <w:szCs w:val="20"/>
          <w:lang w:eastAsia="nl-NL"/>
        </w:rPr>
      </w:pPr>
    </w:p>
    <w:p w:rsidRPr="002127A0" w:rsidR="002127A0" w:rsidP="002127A0" w:rsidRDefault="002127A0" w14:paraId="1238FF8F" w14:textId="77777777">
      <w:pPr>
        <w:widowControl w:val="0"/>
        <w:rPr>
          <w:rFonts w:ascii="Calibri" w:hAnsi="Calibri" w:eastAsia="Times New Roman" w:cs="Times New Roman"/>
          <w:snapToGrid w:val="0"/>
          <w:szCs w:val="20"/>
          <w:lang w:eastAsia="nl-NL"/>
        </w:rPr>
      </w:pPr>
    </w:p>
    <w:p w:rsidRPr="002127A0" w:rsidR="002127A0" w:rsidP="002127A0" w:rsidRDefault="002127A0" w14:paraId="2FB0C639" w14:textId="77777777">
      <w:pPr>
        <w:widowControl w:val="0"/>
        <w:rPr>
          <w:rFonts w:ascii="Calibri" w:hAnsi="Calibri" w:eastAsia="Times New Roman" w:cs="Times New Roman"/>
          <w:b/>
          <w:snapToGrid w:val="0"/>
          <w:szCs w:val="20"/>
          <w:lang w:eastAsia="nl-NL"/>
        </w:rPr>
      </w:pPr>
    </w:p>
    <w:p w:rsidRPr="002127A0" w:rsidR="002127A0" w:rsidP="002127A0" w:rsidRDefault="002127A0" w14:paraId="2BB1582B" w14:textId="77777777">
      <w:pPr>
        <w:widowControl w:val="0"/>
        <w:rPr>
          <w:rFonts w:ascii="Calibri" w:hAnsi="Calibri" w:eastAsia="Times New Roman" w:cs="Times New Roman"/>
          <w:b/>
          <w:snapToGrid w:val="0"/>
          <w:szCs w:val="20"/>
          <w:lang w:eastAsia="nl-NL"/>
        </w:rPr>
      </w:pPr>
    </w:p>
    <w:p w:rsidRPr="002127A0" w:rsidR="002127A0" w:rsidP="002127A0" w:rsidRDefault="002127A0" w14:paraId="4D902CD5" w14:textId="77777777">
      <w:pPr>
        <w:widowControl w:val="0"/>
        <w:rPr>
          <w:rFonts w:ascii="Calibri" w:hAnsi="Calibri" w:eastAsia="Times New Roman" w:cs="Times New Roman"/>
          <w:b/>
          <w:snapToGrid w:val="0"/>
          <w:szCs w:val="20"/>
          <w:lang w:eastAsia="nl-NL"/>
        </w:rPr>
      </w:pPr>
    </w:p>
    <w:p w:rsidRPr="002127A0" w:rsidR="002127A0" w:rsidP="002127A0" w:rsidRDefault="002127A0" w14:paraId="2F14BE99" w14:textId="77777777">
      <w:pPr>
        <w:widowControl w:val="0"/>
        <w:rPr>
          <w:rFonts w:ascii="Calibri" w:hAnsi="Calibri" w:eastAsia="Times New Roman" w:cs="Times New Roman"/>
          <w:b/>
          <w:snapToGrid w:val="0"/>
          <w:szCs w:val="20"/>
          <w:lang w:eastAsia="nl-NL"/>
        </w:rPr>
      </w:pPr>
    </w:p>
    <w:p w:rsidRPr="002127A0" w:rsidR="002127A0" w:rsidP="002127A0" w:rsidRDefault="002127A0" w14:paraId="49E0B78B" w14:textId="77777777">
      <w:pPr>
        <w:widowControl w:val="0"/>
        <w:rPr>
          <w:rFonts w:ascii="Calibri" w:hAnsi="Calibri" w:eastAsia="Times New Roman" w:cs="Times New Roman"/>
          <w:b/>
          <w:snapToGrid w:val="0"/>
          <w:szCs w:val="20"/>
          <w:lang w:eastAsia="nl-NL"/>
        </w:rPr>
      </w:pPr>
    </w:p>
    <w:p w:rsidRPr="002127A0" w:rsidR="002127A0" w:rsidP="002127A0" w:rsidRDefault="002127A0" w14:paraId="4CEE1FAB" w14:textId="77777777">
      <w:pPr>
        <w:widowControl w:val="0"/>
        <w:rPr>
          <w:rFonts w:ascii="Calibri" w:hAnsi="Calibri" w:eastAsia="Times New Roman" w:cs="Times New Roman"/>
          <w:snapToGrid w:val="0"/>
          <w:szCs w:val="20"/>
          <w:lang w:eastAsia="nl-NL"/>
        </w:rPr>
      </w:pPr>
    </w:p>
    <w:p w:rsidRPr="002127A0" w:rsidR="002127A0" w:rsidP="002127A0" w:rsidRDefault="002127A0" w14:paraId="6641CA98" w14:textId="77777777">
      <w:pPr>
        <w:widowControl w:val="0"/>
        <w:rPr>
          <w:rFonts w:ascii="Calibri" w:hAnsi="Calibri" w:eastAsia="Times New Roman" w:cs="Times New Roman"/>
          <w:b/>
          <w:snapToGrid w:val="0"/>
          <w:szCs w:val="20"/>
          <w:lang w:eastAsia="nl-NL"/>
        </w:rPr>
      </w:pPr>
    </w:p>
    <w:p w:rsidRPr="002127A0" w:rsidR="002127A0" w:rsidP="002127A0" w:rsidRDefault="002127A0" w14:paraId="05062381" w14:textId="77777777">
      <w:pPr>
        <w:widowControl w:val="0"/>
        <w:rPr>
          <w:rFonts w:ascii="Calibri" w:hAnsi="Calibri" w:eastAsia="Times New Roman" w:cs="Times New Roman"/>
          <w:b/>
          <w:snapToGrid w:val="0"/>
          <w:szCs w:val="20"/>
          <w:lang w:eastAsia="nl-NL"/>
        </w:rPr>
      </w:pPr>
    </w:p>
    <w:p w:rsidR="00A83B02" w:rsidP="002127A0" w:rsidRDefault="00A83B02" w14:paraId="578CD01F" w14:textId="77777777">
      <w:pPr>
        <w:widowControl w:val="0"/>
        <w:rPr>
          <w:rFonts w:ascii="Calibri" w:hAnsi="Calibri" w:eastAsia="Times New Roman" w:cs="Times New Roman"/>
          <w:b/>
          <w:snapToGrid w:val="0"/>
          <w:szCs w:val="20"/>
          <w:lang w:eastAsia="nl-NL"/>
        </w:rPr>
      </w:pPr>
    </w:p>
    <w:p w:rsidR="003E7E1E" w:rsidP="002127A0" w:rsidRDefault="003E7E1E" w14:paraId="572E973A" w14:textId="77777777">
      <w:pPr>
        <w:widowControl w:val="0"/>
        <w:rPr>
          <w:rFonts w:ascii="Calibri" w:hAnsi="Calibri" w:eastAsia="Times New Roman" w:cs="Times New Roman"/>
          <w:b/>
          <w:snapToGrid w:val="0"/>
          <w:szCs w:val="20"/>
          <w:lang w:eastAsia="nl-NL"/>
        </w:rPr>
      </w:pPr>
    </w:p>
    <w:p w:rsidR="003E7E1E" w:rsidP="002127A0" w:rsidRDefault="003E7E1E" w14:paraId="288576B0" w14:textId="77777777">
      <w:pPr>
        <w:widowControl w:val="0"/>
        <w:rPr>
          <w:rFonts w:ascii="Calibri" w:hAnsi="Calibri" w:eastAsia="Times New Roman" w:cs="Times New Roman"/>
          <w:b/>
          <w:snapToGrid w:val="0"/>
          <w:szCs w:val="20"/>
          <w:lang w:eastAsia="nl-NL"/>
        </w:rPr>
      </w:pPr>
    </w:p>
    <w:p w:rsidR="003E7E1E" w:rsidP="002127A0" w:rsidRDefault="003E7E1E" w14:paraId="291F14A3" w14:textId="77777777">
      <w:pPr>
        <w:widowControl w:val="0"/>
        <w:rPr>
          <w:rFonts w:ascii="Calibri" w:hAnsi="Calibri" w:eastAsia="Times New Roman" w:cs="Times New Roman"/>
          <w:b/>
          <w:snapToGrid w:val="0"/>
          <w:szCs w:val="20"/>
          <w:lang w:eastAsia="nl-NL"/>
        </w:rPr>
      </w:pPr>
    </w:p>
    <w:p w:rsidR="003E7E1E" w:rsidP="002127A0" w:rsidRDefault="003E7E1E" w14:paraId="24D32657" w14:textId="77777777">
      <w:pPr>
        <w:widowControl w:val="0"/>
        <w:rPr>
          <w:rFonts w:ascii="Calibri" w:hAnsi="Calibri" w:eastAsia="Times New Roman" w:cs="Times New Roman"/>
          <w:b/>
          <w:snapToGrid w:val="0"/>
          <w:szCs w:val="20"/>
          <w:lang w:eastAsia="nl-NL"/>
        </w:rPr>
      </w:pPr>
    </w:p>
    <w:p w:rsidRPr="002127A0" w:rsidR="002127A0" w:rsidP="002127A0" w:rsidRDefault="002127A0" w14:paraId="5019214F" w14:textId="28677A7F">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10:</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Algemeen</w:t>
      </w:r>
    </w:p>
    <w:p w:rsidRPr="002127A0" w:rsidR="002127A0" w:rsidP="002127A0" w:rsidRDefault="002127A0" w14:paraId="6F1FAAB0" w14:textId="77777777">
      <w:pPr>
        <w:widowControl w:val="0"/>
        <w:ind w:left="850"/>
        <w:rPr>
          <w:rFonts w:ascii="Calibri" w:hAnsi="Calibri" w:eastAsia="Times New Roman" w:cs="Times New Roman"/>
          <w:snapToGrid w:val="0"/>
          <w:szCs w:val="20"/>
          <w:lang w:eastAsia="nl-NL"/>
        </w:rPr>
      </w:pPr>
    </w:p>
    <w:p w:rsidRPr="002127A0" w:rsidR="002127A0" w:rsidP="00F17CBD" w:rsidRDefault="002127A0" w14:paraId="2CE41DB8"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 is te allen tijde gerechtigd om de wijze van uitvoering van de Overeenkomst te controleren.</w:t>
      </w:r>
    </w:p>
    <w:p w:rsidRPr="002127A0" w:rsidR="002127A0" w:rsidP="002127A0" w:rsidRDefault="002127A0" w14:paraId="4654F861" w14:textId="77777777">
      <w:pPr>
        <w:widowControl w:val="0"/>
        <w:ind w:left="595" w:hanging="595"/>
        <w:rPr>
          <w:rFonts w:ascii="Calibri" w:hAnsi="Calibri" w:eastAsia="Times New Roman" w:cs="Times New Roman"/>
          <w:snapToGrid w:val="0"/>
          <w:szCs w:val="20"/>
          <w:lang w:eastAsia="nl-NL"/>
        </w:rPr>
      </w:pPr>
    </w:p>
    <w:p w:rsidRPr="002127A0" w:rsidR="002127A0" w:rsidP="00F17CBD" w:rsidRDefault="002127A0" w14:paraId="44C98797"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 deze Overeenkomst is Nederlands recht van toepassing.</w:t>
      </w:r>
    </w:p>
    <w:p w:rsidRPr="002127A0" w:rsidR="002127A0" w:rsidP="002127A0" w:rsidRDefault="002127A0" w14:paraId="02638A58" w14:textId="77777777">
      <w:pPr>
        <w:widowControl w:val="0"/>
        <w:ind w:left="595" w:hanging="595"/>
        <w:rPr>
          <w:rFonts w:ascii="Calibri" w:hAnsi="Calibri" w:eastAsia="Times New Roman" w:cs="Times New Roman"/>
          <w:snapToGrid w:val="0"/>
          <w:szCs w:val="20"/>
          <w:lang w:eastAsia="nl-NL"/>
        </w:rPr>
      </w:pPr>
    </w:p>
    <w:p w:rsidRPr="002127A0" w:rsidR="002127A0" w:rsidP="00F17CBD" w:rsidRDefault="002127A0" w14:paraId="3FBF0751"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Wijzigingen van en aanvullingen op deze Overeenkomst zijn alleen geldig voor zover deze schriftelijk tussen Partijen zijn overeengekomen.</w:t>
      </w:r>
    </w:p>
    <w:p w:rsidRPr="002127A0" w:rsidR="002127A0" w:rsidP="002127A0" w:rsidRDefault="002127A0" w14:paraId="1E8894DC" w14:textId="77777777">
      <w:pPr>
        <w:widowControl w:val="0"/>
        <w:ind w:left="595" w:hanging="595"/>
        <w:rPr>
          <w:rFonts w:ascii="Calibri" w:hAnsi="Calibri" w:eastAsia="Times New Roman" w:cs="Times New Roman"/>
          <w:snapToGrid w:val="0"/>
          <w:szCs w:val="20"/>
          <w:lang w:eastAsia="nl-NL"/>
        </w:rPr>
      </w:pPr>
    </w:p>
    <w:p w:rsidRPr="00211472" w:rsidR="002127A0" w:rsidP="00F17CBD" w:rsidRDefault="002127A0" w14:paraId="78C36BA6" w14:textId="77777777">
      <w:pPr>
        <w:widowControl w:val="0"/>
        <w:numPr>
          <w:ilvl w:val="1"/>
          <w:numId w:val="17"/>
        </w:numPr>
        <w:ind w:left="595" w:hanging="595"/>
        <w:rPr>
          <w:rFonts w:ascii="Calibri" w:hAnsi="Calibri" w:eastAsia="Times New Roman" w:cs="Times New Roman"/>
          <w:snapToGrid w:val="0"/>
          <w:szCs w:val="20"/>
          <w:lang w:eastAsia="nl-NL"/>
        </w:rPr>
      </w:pPr>
      <w:r w:rsidRPr="00211472">
        <w:rPr>
          <w:rFonts w:ascii="Calibri" w:hAnsi="Calibri" w:eastAsia="Times New Roman" w:cs="Times New Roman"/>
          <w:snapToGrid w:val="0"/>
          <w:szCs w:val="20"/>
          <w:lang w:eastAsia="nl-NL"/>
        </w:rPr>
        <w:t>Bij geschillen over de uitleg van deze Overeenkomst gaat de inhoud van deze Overeenkomst boven de inhoud van de Algemene Voorwaarden van de Opdrachtgever en worden bij strijdigheid de betreffende bepalingen uit de Algemene Voorwaarden</w:t>
      </w:r>
      <w:r w:rsidRPr="00211472" w:rsidR="00071E0E">
        <w:rPr>
          <w:rFonts w:ascii="Calibri" w:hAnsi="Calibri" w:eastAsia="Times New Roman" w:cs="Times New Roman"/>
          <w:snapToGrid w:val="0"/>
          <w:szCs w:val="20"/>
          <w:lang w:eastAsia="nl-NL"/>
        </w:rPr>
        <w:t xml:space="preserve"> </w:t>
      </w:r>
      <w:r w:rsidRPr="00211472">
        <w:rPr>
          <w:rFonts w:ascii="Calibri" w:hAnsi="Calibri" w:eastAsia="Times New Roman" w:cs="Times New Roman"/>
          <w:snapToGrid w:val="0"/>
          <w:szCs w:val="20"/>
          <w:lang w:eastAsia="nl-NL"/>
        </w:rPr>
        <w:t>buiten beschouwing gelaten.</w:t>
      </w:r>
    </w:p>
    <w:p w:rsidRPr="002127A0" w:rsidR="002127A0" w:rsidP="002127A0" w:rsidRDefault="002127A0" w14:paraId="7C05B431" w14:textId="77777777">
      <w:pPr>
        <w:widowControl w:val="0"/>
        <w:ind w:left="595" w:hanging="595"/>
        <w:rPr>
          <w:rFonts w:ascii="Calibri" w:hAnsi="Calibri" w:eastAsia="Times New Roman" w:cs="Times New Roman"/>
          <w:snapToGrid w:val="0"/>
          <w:szCs w:val="20"/>
          <w:lang w:eastAsia="nl-NL"/>
        </w:rPr>
      </w:pPr>
    </w:p>
    <w:p w:rsidRPr="002127A0" w:rsidR="002127A0" w:rsidP="002127A0" w:rsidRDefault="002127A0" w14:paraId="01DEA36E" w14:textId="77777777">
      <w:pPr>
        <w:widowControl w:val="0"/>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11:</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Bijlagen bij de (concept)Overeenkomst</w:t>
      </w:r>
    </w:p>
    <w:p w:rsidRPr="002127A0" w:rsidR="002127A0" w:rsidP="002127A0" w:rsidRDefault="002127A0" w14:paraId="55306E87" w14:textId="77777777">
      <w:pPr>
        <w:widowControl w:val="0"/>
        <w:ind w:left="595" w:hanging="595"/>
        <w:rPr>
          <w:rFonts w:ascii="Calibri" w:hAnsi="Calibri" w:eastAsia="Times New Roman" w:cs="Times New Roman"/>
          <w:b/>
          <w:snapToGrid w:val="0"/>
          <w:szCs w:val="20"/>
          <w:lang w:eastAsia="nl-NL"/>
        </w:rPr>
      </w:pPr>
    </w:p>
    <w:p w:rsidR="00B84F01" w:rsidP="002127A0" w:rsidRDefault="00B84F01" w14:paraId="3E0D1A65"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De hieronder genoemde Bijlagen*) maken onlosmakelijk onderdeel uit van de Overeenkomst. In geval van </w:t>
      </w:r>
    </w:p>
    <w:p w:rsidR="00B84F01" w:rsidP="002127A0" w:rsidRDefault="00B84F01" w14:paraId="17BA6E02"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strijdigheid tussen de Overeenkomst en bepalingen in de bijlagen prevaleren altijd de bepalingen in de </w:t>
      </w:r>
    </w:p>
    <w:p w:rsidR="00B84F01" w:rsidP="002127A0" w:rsidRDefault="00B84F01" w14:paraId="661B09FB"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Overeenkomst. In geval van strijdigheid tussen bijlagen onderling, geldt het document wat hoger in rangorde </w:t>
      </w:r>
    </w:p>
    <w:p w:rsidR="00B84F01" w:rsidP="002127A0" w:rsidRDefault="00B84F01" w14:paraId="365AD86C"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staat. Indien er strijdigheid is tussen Nota‘s van Inlichtingen, dan prevaleert een latere boven een eerdere. De </w:t>
      </w:r>
    </w:p>
    <w:p w:rsidRPr="002127A0" w:rsidR="002127A0" w:rsidP="002127A0" w:rsidRDefault="00B84F01" w14:paraId="562D72D6"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rangorde van de bijlagen is, in afnemende volgorde van belangrijkheid, als volgt:</w:t>
      </w:r>
    </w:p>
    <w:p w:rsidRPr="002127A0" w:rsidR="00A322E0" w:rsidP="00A322E0" w:rsidRDefault="00A322E0" w14:paraId="289B6026" w14:textId="77777777">
      <w:pPr>
        <w:widowControl w:val="0"/>
        <w:ind w:left="595" w:hanging="595"/>
        <w:rPr>
          <w:rFonts w:ascii="Calibri" w:hAnsi="Calibri" w:eastAsia="Times New Roman" w:cs="Times New Roman"/>
          <w:snapToGrid w:val="0"/>
          <w:szCs w:val="20"/>
          <w:lang w:eastAsia="nl-NL"/>
        </w:rPr>
      </w:pPr>
    </w:p>
    <w:p w:rsidRPr="00F44A5E" w:rsidR="00A322E0" w:rsidP="00A322E0" w:rsidRDefault="00A322E0" w14:paraId="6BC45490" w14:textId="1866519E">
      <w:pPr>
        <w:widowControl w:val="0"/>
        <w:ind w:left="3540" w:hanging="3540"/>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Bijlage 1 bij de (concept)Overeenkomst:</w:t>
      </w:r>
      <w:r w:rsidRPr="00F44A5E">
        <w:rPr>
          <w:rFonts w:ascii="Calibri" w:hAnsi="Calibri" w:eastAsia="Times New Roman" w:cs="Times New Roman"/>
          <w:snapToGrid w:val="0"/>
          <w:szCs w:val="20"/>
          <w:highlight w:val="yellow"/>
          <w:lang w:eastAsia="nl-NL"/>
        </w:rPr>
        <w:tab/>
      </w:r>
      <w:r w:rsidRPr="00F44A5E">
        <w:rPr>
          <w:rFonts w:ascii="Calibri" w:hAnsi="Calibri" w:eastAsia="Times New Roman" w:cs="Times New Roman"/>
          <w:snapToGrid w:val="0"/>
          <w:szCs w:val="20"/>
          <w:highlight w:val="yellow"/>
          <w:lang w:eastAsia="nl-NL"/>
        </w:rPr>
        <w:t>Opdrachtbeschrijving, Programma van Eisen, Nota(‘s) van Inlichtingen</w:t>
      </w:r>
    </w:p>
    <w:p w:rsidRPr="00F44A5E" w:rsidR="00A322E0" w:rsidP="00A322E0" w:rsidRDefault="00A322E0" w14:paraId="65ED1272" w14:textId="0C26A769">
      <w:pPr>
        <w:widowControl w:val="0"/>
        <w:ind w:left="3540" w:hanging="3540"/>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Bijlage 2 bij de (concept)Overeenkomst:</w:t>
      </w:r>
      <w:r w:rsidRPr="00F44A5E">
        <w:rPr>
          <w:rFonts w:ascii="Calibri" w:hAnsi="Calibri" w:eastAsia="Times New Roman" w:cs="Times New Roman"/>
          <w:snapToGrid w:val="0"/>
          <w:szCs w:val="20"/>
          <w:highlight w:val="yellow"/>
          <w:lang w:eastAsia="nl-NL"/>
        </w:rPr>
        <w:tab/>
      </w:r>
      <w:r w:rsidRPr="00F44A5E">
        <w:rPr>
          <w:rFonts w:ascii="Calibri" w:hAnsi="Calibri"/>
          <w:highlight w:val="yellow"/>
        </w:rPr>
        <w:t>Algemene Inkoopvoorwaarden voor Leveringen en Diensten Gemeente Tilburg</w:t>
      </w:r>
    </w:p>
    <w:p w:rsidRPr="00F44A5E" w:rsidR="00A322E0" w:rsidP="00A322E0" w:rsidRDefault="00A322E0" w14:paraId="52E97C40" w14:textId="77777777">
      <w:pPr>
        <w:widowControl w:val="0"/>
        <w:ind w:left="3540" w:hanging="3540"/>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Bijlage 3 bij de (concept)Overeenkomst:</w:t>
      </w:r>
      <w:r w:rsidRPr="00F44A5E">
        <w:rPr>
          <w:rFonts w:ascii="Calibri" w:hAnsi="Calibri" w:eastAsia="Times New Roman" w:cs="Times New Roman"/>
          <w:snapToGrid w:val="0"/>
          <w:szCs w:val="20"/>
          <w:highlight w:val="yellow"/>
          <w:lang w:eastAsia="nl-NL"/>
        </w:rPr>
        <w:tab/>
      </w:r>
      <w:r w:rsidRPr="00F44A5E">
        <w:rPr>
          <w:rFonts w:ascii="Calibri" w:hAnsi="Calibri" w:eastAsia="Times New Roman" w:cs="Times New Roman"/>
          <w:snapToGrid w:val="0"/>
          <w:szCs w:val="20"/>
          <w:highlight w:val="yellow"/>
          <w:lang w:eastAsia="nl-NL"/>
        </w:rPr>
        <w:t>Verwerkersovereenkomst (indien van toepassing)</w:t>
      </w:r>
    </w:p>
    <w:p w:rsidRPr="00F44A5E" w:rsidR="00A322E0" w:rsidP="00A322E0" w:rsidRDefault="00A322E0" w14:paraId="62507F1C" w14:textId="77777777">
      <w:pPr>
        <w:widowControl w:val="0"/>
        <w:ind w:left="595" w:hanging="595"/>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Bijlage 4 bij de (concept)Overeenkomst:</w:t>
      </w:r>
      <w:r w:rsidRPr="00F44A5E">
        <w:rPr>
          <w:rFonts w:ascii="Calibri" w:hAnsi="Calibri" w:eastAsia="Times New Roman" w:cs="Times New Roman"/>
          <w:snapToGrid w:val="0"/>
          <w:szCs w:val="20"/>
          <w:highlight w:val="yellow"/>
          <w:lang w:eastAsia="nl-NL"/>
        </w:rPr>
        <w:tab/>
      </w:r>
      <w:r w:rsidRPr="00F44A5E">
        <w:rPr>
          <w:rFonts w:ascii="Calibri" w:hAnsi="Calibri" w:eastAsia="Times New Roman" w:cs="Times New Roman"/>
          <w:snapToGrid w:val="0"/>
          <w:szCs w:val="20"/>
          <w:highlight w:val="yellow"/>
          <w:lang w:eastAsia="nl-NL"/>
        </w:rPr>
        <w:t>Klachtenregeling</w:t>
      </w:r>
    </w:p>
    <w:p w:rsidRPr="00F44A5E" w:rsidR="00A322E0" w:rsidP="00A322E0" w:rsidRDefault="00A322E0" w14:paraId="45294989" w14:textId="77777777">
      <w:pPr>
        <w:widowControl w:val="0"/>
        <w:ind w:left="595" w:hanging="595"/>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Bijlage 5 bij de (concept)Overeenkomst:</w:t>
      </w:r>
      <w:r w:rsidRPr="00F44A5E">
        <w:rPr>
          <w:rFonts w:ascii="Calibri" w:hAnsi="Calibri" w:eastAsia="Times New Roman" w:cs="Times New Roman"/>
          <w:snapToGrid w:val="0"/>
          <w:szCs w:val="20"/>
          <w:highlight w:val="yellow"/>
          <w:lang w:eastAsia="nl-NL"/>
        </w:rPr>
        <w:tab/>
      </w:r>
      <w:r w:rsidRPr="00F44A5E">
        <w:rPr>
          <w:rFonts w:eastAsia="Times New Roman"/>
          <w:snapToGrid w:val="0"/>
          <w:szCs w:val="20"/>
          <w:highlight w:val="yellow"/>
          <w:lang w:eastAsia="nl-NL"/>
        </w:rPr>
        <w:t xml:space="preserve">Milieu- en Nul-emissiezone </w:t>
      </w:r>
    </w:p>
    <w:p w:rsidRPr="00F44A5E" w:rsidR="00A322E0" w:rsidP="00A322E0" w:rsidRDefault="00A322E0" w14:paraId="5BF6E9FB" w14:textId="0BEE44F9">
      <w:pPr>
        <w:widowControl w:val="0"/>
        <w:ind w:left="595" w:hanging="595"/>
        <w:rPr>
          <w:rFonts w:ascii="Calibri" w:hAnsi="Calibri" w:eastAsia="Times New Roman" w:cs="Times New Roman"/>
          <w:snapToGrid w:val="0"/>
          <w:szCs w:val="20"/>
          <w:highlight w:val="yellow"/>
          <w:lang w:eastAsia="nl-NL"/>
        </w:rPr>
      </w:pPr>
      <w:r w:rsidRPr="00F44A5E">
        <w:rPr>
          <w:rFonts w:ascii="Calibri" w:hAnsi="Calibri" w:eastAsia="Times New Roman" w:cs="Times New Roman"/>
          <w:snapToGrid w:val="0"/>
          <w:szCs w:val="20"/>
          <w:highlight w:val="yellow"/>
          <w:lang w:eastAsia="nl-NL"/>
        </w:rPr>
        <w:t xml:space="preserve">Bijlage 6 bij de (concept)Overeenkomst: </w:t>
      </w:r>
      <w:r w:rsidRPr="00F44A5E">
        <w:rPr>
          <w:rFonts w:ascii="Calibri" w:hAnsi="Calibri" w:eastAsia="Times New Roman" w:cs="Times New Roman"/>
          <w:snapToGrid w:val="0"/>
          <w:szCs w:val="20"/>
          <w:highlight w:val="yellow"/>
          <w:lang w:eastAsia="nl-NL"/>
        </w:rPr>
        <w:tab/>
      </w:r>
      <w:r w:rsidRPr="00F44A5E" w:rsidR="00827826">
        <w:rPr>
          <w:rFonts w:ascii="Calibri" w:hAnsi="Calibri" w:eastAsia="Times New Roman" w:cs="Times New Roman"/>
          <w:snapToGrid w:val="0"/>
          <w:szCs w:val="20"/>
          <w:highlight w:val="yellow"/>
          <w:lang w:eastAsia="nl-NL"/>
        </w:rPr>
        <w:t>Prijzenblad</w:t>
      </w:r>
    </w:p>
    <w:p w:rsidR="00A322E0" w:rsidP="00A322E0" w:rsidRDefault="00A322E0" w14:paraId="2A7B1A87" w14:textId="77777777">
      <w:pPr>
        <w:widowControl w:val="0"/>
        <w:ind w:left="595" w:hanging="595"/>
        <w:rPr>
          <w:rFonts w:ascii="Calibri" w:hAnsi="Calibri" w:eastAsia="Times New Roman" w:cs="Times New Roman"/>
          <w:snapToGrid w:val="0"/>
          <w:szCs w:val="20"/>
          <w:lang w:eastAsia="nl-NL"/>
        </w:rPr>
      </w:pPr>
      <w:r w:rsidRPr="00F44A5E">
        <w:rPr>
          <w:rFonts w:ascii="Calibri" w:hAnsi="Calibri" w:eastAsia="Times New Roman" w:cs="Times New Roman"/>
          <w:snapToGrid w:val="0"/>
          <w:szCs w:val="20"/>
          <w:highlight w:val="yellow"/>
          <w:lang w:eastAsia="nl-NL"/>
        </w:rPr>
        <w:t>Bijlage 7 bij de (concept)Overeenkomst:</w:t>
      </w:r>
      <w:r w:rsidRPr="00F44A5E">
        <w:rPr>
          <w:rFonts w:ascii="Calibri" w:hAnsi="Calibri" w:eastAsia="Times New Roman" w:cs="Times New Roman"/>
          <w:snapToGrid w:val="0"/>
          <w:szCs w:val="20"/>
          <w:highlight w:val="yellow"/>
          <w:lang w:eastAsia="nl-NL"/>
        </w:rPr>
        <w:tab/>
      </w:r>
      <w:r w:rsidRPr="00F44A5E">
        <w:rPr>
          <w:rFonts w:ascii="Calibri" w:hAnsi="Calibri" w:eastAsia="Times New Roman" w:cs="Times New Roman"/>
          <w:snapToGrid w:val="0"/>
          <w:szCs w:val="20"/>
          <w:highlight w:val="yellow"/>
          <w:lang w:eastAsia="nl-NL"/>
        </w:rPr>
        <w:t>Polis(sen) Aansprakelijkheidsverzekering(en) Opdrachtnemer</w:t>
      </w:r>
    </w:p>
    <w:p w:rsidRPr="002127A0" w:rsidR="006A2CAD" w:rsidP="006A2CAD" w:rsidRDefault="006A2CAD" w14:paraId="52B25D9E" w14:textId="77777777">
      <w:pPr>
        <w:widowControl w:val="0"/>
        <w:rPr>
          <w:rFonts w:ascii="Calibri" w:hAnsi="Calibri" w:eastAsia="Times New Roman" w:cs="Times New Roman"/>
          <w:snapToGrid w:val="0"/>
          <w:szCs w:val="20"/>
          <w:lang w:eastAsia="nl-NL"/>
        </w:rPr>
      </w:pPr>
    </w:p>
    <w:p w:rsidRPr="002127A0" w:rsidR="002127A0" w:rsidP="002127A0" w:rsidRDefault="002127A0" w14:paraId="777533A9" w14:textId="77777777">
      <w:pPr>
        <w:widowControl w:val="0"/>
        <w:ind w:left="595" w:hanging="595"/>
        <w:rPr>
          <w:rFonts w:ascii="Calibri" w:hAnsi="Calibri" w:eastAsia="Times New Roman" w:cs="Times New Roman"/>
          <w:snapToGrid w:val="0"/>
          <w:szCs w:val="20"/>
          <w:lang w:eastAsia="nl-NL"/>
        </w:rPr>
      </w:pPr>
    </w:p>
    <w:p w:rsidR="002127A0" w:rsidP="002127A0" w:rsidRDefault="002127A0" w14:paraId="664BC637" w14:textId="77777777">
      <w:pPr>
        <w:widowControl w:val="0"/>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Bijlagen bij de (concept)Overeenkomst dienen geparafeerd/getekend te worden.</w:t>
      </w:r>
    </w:p>
    <w:p w:rsidRPr="002127A0" w:rsidR="00F13BBF" w:rsidP="002127A0" w:rsidRDefault="00F13BBF" w14:paraId="02F3C808" w14:textId="038A1536">
      <w:pPr>
        <w:widowControl w:val="0"/>
        <w:ind w:left="595" w:hanging="595"/>
        <w:rPr>
          <w:rFonts w:ascii="Calibri" w:hAnsi="Calibri" w:eastAsia="Times New Roman" w:cs="Times New Roman"/>
          <w:snapToGrid w:val="0"/>
          <w:szCs w:val="20"/>
          <w:lang w:eastAsia="nl-NL"/>
        </w:rPr>
      </w:pPr>
      <w:r w:rsidRPr="00F13BBF">
        <w:rPr>
          <w:rFonts w:ascii="Calibri" w:hAnsi="Calibri" w:eastAsia="Times New Roman" w:cs="Times New Roman"/>
          <w:snapToGrid w:val="0"/>
          <w:szCs w:val="20"/>
          <w:lang w:eastAsia="nl-NL"/>
        </w:rPr>
        <w:t>Bij strijdigheid tussen documenten prevaleert het document wat hoger staat in deze rangorde.</w:t>
      </w:r>
    </w:p>
    <w:p w:rsidR="00DE5B4B" w:rsidP="002127A0" w:rsidRDefault="00DE5B4B" w14:paraId="04001482" w14:textId="77777777">
      <w:pPr>
        <w:widowControl w:val="0"/>
        <w:rPr>
          <w:rFonts w:ascii="Calibri" w:hAnsi="Calibri" w:eastAsia="Times New Roman" w:cs="Times New Roman"/>
          <w:b/>
          <w:snapToGrid w:val="0"/>
          <w:szCs w:val="20"/>
          <w:lang w:eastAsia="nl-NL"/>
        </w:rPr>
      </w:pPr>
    </w:p>
    <w:p w:rsidRPr="002127A0" w:rsidR="002127A0" w:rsidP="002127A0" w:rsidRDefault="002127A0" w14:paraId="121F819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12:</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Afwijkingen van de Algemene Voorwaarden</w:t>
      </w:r>
    </w:p>
    <w:p w:rsidRPr="002127A0" w:rsidR="002127A0" w:rsidP="002127A0" w:rsidRDefault="002127A0" w14:paraId="5DBC3B53" w14:textId="77777777">
      <w:pPr>
        <w:widowControl w:val="0"/>
        <w:rPr>
          <w:rFonts w:ascii="Calibri" w:hAnsi="Calibri" w:eastAsia="Times New Roman" w:cs="Times New Roman"/>
          <w:b/>
          <w:snapToGrid w:val="0"/>
          <w:szCs w:val="20"/>
          <w:lang w:eastAsia="nl-NL"/>
        </w:rPr>
      </w:pPr>
    </w:p>
    <w:p w:rsidRPr="002127A0" w:rsidR="002127A0" w:rsidP="002127A0" w:rsidRDefault="002127A0" w14:paraId="193CD072" w14:textId="77777777">
      <w:pPr>
        <w:widowControl w:val="0"/>
        <w:numPr>
          <w:ilvl w:val="3"/>
          <w:numId w:val="7"/>
        </w:numPr>
        <w:tabs>
          <w:tab w:val="num" w:pos="680"/>
        </w:tabs>
        <w:ind w:left="680" w:hanging="68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highlight w:val="cyan"/>
          <w:lang w:eastAsia="nl-NL"/>
        </w:rPr>
        <w:t>Eventuele afwijkingen</w:t>
      </w:r>
    </w:p>
    <w:p w:rsidRPr="002127A0" w:rsidR="002127A0" w:rsidP="002127A0" w:rsidRDefault="002127A0" w14:paraId="4D157177" w14:textId="77777777">
      <w:pPr>
        <w:widowControl w:val="0"/>
        <w:rPr>
          <w:rFonts w:ascii="Calibri" w:hAnsi="Calibri" w:eastAsia="Times New Roman" w:cs="Times New Roman"/>
          <w:snapToGrid w:val="0"/>
          <w:szCs w:val="20"/>
          <w:lang w:eastAsia="nl-NL"/>
        </w:rPr>
      </w:pPr>
    </w:p>
    <w:p w:rsidRPr="002127A0" w:rsidR="002127A0" w:rsidP="002127A0" w:rsidRDefault="002127A0" w14:paraId="4AAECA15"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snapToGrid w:val="0"/>
          <w:szCs w:val="20"/>
          <w:lang w:eastAsia="nl-NL"/>
        </w:rPr>
        <w:t xml:space="preserve"> </w:t>
      </w:r>
    </w:p>
    <w:p w:rsidRPr="002127A0" w:rsidR="002127A0" w:rsidP="002127A0" w:rsidRDefault="002127A0" w14:paraId="2E8B5807"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13:</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 xml:space="preserve">Geschillen </w:t>
      </w:r>
    </w:p>
    <w:p w:rsidRPr="002127A0" w:rsidR="002127A0" w:rsidP="002127A0" w:rsidRDefault="002127A0" w14:paraId="32BCDA90" w14:textId="77777777">
      <w:pPr>
        <w:widowControl w:val="0"/>
        <w:rPr>
          <w:rFonts w:ascii="Calibri" w:hAnsi="Calibri" w:eastAsia="Times New Roman" w:cs="Times New Roman"/>
          <w:snapToGrid w:val="0"/>
          <w:szCs w:val="20"/>
          <w:lang w:eastAsia="nl-NL"/>
        </w:rPr>
      </w:pPr>
    </w:p>
    <w:p w:rsidRPr="002127A0" w:rsidR="002127A0" w:rsidP="002127A0" w:rsidRDefault="002127A0" w14:paraId="12198DD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rsidRPr="002127A0" w:rsidR="002127A0" w:rsidP="002127A0" w:rsidRDefault="002127A0" w14:paraId="79646964" w14:textId="77777777">
      <w:pPr>
        <w:widowControl w:val="0"/>
        <w:rPr>
          <w:rFonts w:ascii="Calibri" w:hAnsi="Calibri" w:eastAsia="Times New Roman" w:cs="Times New Roman"/>
          <w:snapToGrid w:val="0"/>
          <w:szCs w:val="20"/>
          <w:lang w:eastAsia="nl-NL"/>
        </w:rPr>
      </w:pPr>
    </w:p>
    <w:p w:rsidRPr="002127A0" w:rsidR="002127A0" w:rsidP="002127A0" w:rsidRDefault="002127A0" w14:paraId="1C2C292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Aldus overeengekomen, opgemaakt in tweevoud en ondertekend te Tilburg.</w:t>
      </w:r>
    </w:p>
    <w:p w:rsidRPr="002127A0" w:rsidR="002127A0" w:rsidP="002127A0" w:rsidRDefault="002127A0" w14:paraId="653462F6" w14:textId="77777777">
      <w:pPr>
        <w:widowControl w:val="0"/>
        <w:rPr>
          <w:rFonts w:ascii="Calibri" w:hAnsi="Calibri" w:eastAsia="Times New Roman" w:cs="Times New Roman"/>
          <w:snapToGrid w:val="0"/>
          <w:szCs w:val="20"/>
          <w:lang w:eastAsia="nl-NL"/>
        </w:rPr>
      </w:pPr>
    </w:p>
    <w:p w:rsidRPr="002127A0" w:rsidR="002127A0" w:rsidP="002127A0" w:rsidRDefault="002127A0" w14:paraId="25C5596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Voor Opdrachtgever:</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Voor Opdrachtnemer:</w:t>
      </w:r>
    </w:p>
    <w:p w:rsidRPr="002127A0" w:rsidR="002127A0" w:rsidP="002127A0" w:rsidRDefault="002127A0" w14:paraId="1F0281D5" w14:textId="77777777">
      <w:pPr>
        <w:widowControl w:val="0"/>
        <w:rPr>
          <w:rFonts w:ascii="Calibri" w:hAnsi="Calibri" w:eastAsia="Times New Roman" w:cs="Times New Roman"/>
          <w:snapToGrid w:val="0"/>
          <w:szCs w:val="20"/>
          <w:lang w:eastAsia="nl-NL"/>
        </w:rPr>
      </w:pPr>
    </w:p>
    <w:p w:rsidRPr="002127A0" w:rsidR="002127A0" w:rsidP="002127A0" w:rsidRDefault="002127A0" w14:paraId="3E3B8692" w14:textId="77777777">
      <w:pPr>
        <w:widowControl w:val="0"/>
        <w:rPr>
          <w:rFonts w:ascii="Calibri" w:hAnsi="Calibri" w:eastAsia="Times New Roman" w:cs="Times New Roman"/>
          <w:snapToGrid w:val="0"/>
          <w:szCs w:val="20"/>
          <w:lang w:eastAsia="nl-NL"/>
        </w:rPr>
      </w:pPr>
    </w:p>
    <w:p w:rsidRPr="002127A0" w:rsidR="002127A0" w:rsidP="002127A0" w:rsidRDefault="002127A0" w14:paraId="0CA65FBE" w14:textId="77777777">
      <w:pPr>
        <w:widowControl w:val="0"/>
        <w:rPr>
          <w:rFonts w:ascii="Calibri" w:hAnsi="Calibri" w:eastAsia="Times New Roman" w:cs="Times New Roman"/>
          <w:snapToGrid w:val="0"/>
          <w:szCs w:val="20"/>
          <w:lang w:eastAsia="nl-NL"/>
        </w:rPr>
      </w:pPr>
    </w:p>
    <w:p w:rsidRPr="002127A0" w:rsidR="002127A0" w:rsidP="002127A0" w:rsidRDefault="002127A0" w14:paraId="65B3A130" w14:textId="77777777">
      <w:pPr>
        <w:widowControl w:val="0"/>
        <w:rPr>
          <w:rFonts w:ascii="Calibri" w:hAnsi="Calibri" w:eastAsia="Times New Roman" w:cs="Times New Roman"/>
          <w:snapToGrid w:val="0"/>
          <w:szCs w:val="20"/>
          <w:lang w:eastAsia="nl-NL"/>
        </w:rPr>
      </w:pPr>
    </w:p>
    <w:p w:rsidRPr="002127A0" w:rsidR="002127A0" w:rsidP="002127A0" w:rsidRDefault="002127A0" w14:paraId="373B8BE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w:t>
      </w:r>
    </w:p>
    <w:p w:rsidR="0042726B" w:rsidP="0042726B" w:rsidRDefault="0042726B" w14:paraId="0271D743" w14:textId="77777777">
      <w:pPr>
        <w:widowControl w:val="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 xml:space="preserve">Heer/mevrouw  </w:t>
      </w:r>
      <w:r w:rsidRPr="0042726B">
        <w:rPr>
          <w:rFonts w:ascii="Calibri" w:hAnsi="Calibri" w:eastAsia="Times New Roman" w:cs="Times New Roman"/>
          <w:snapToGrid w:val="0"/>
          <w:szCs w:val="20"/>
          <w:highlight w:val="yellow"/>
          <w:lang w:eastAsia="nl-NL"/>
        </w:rPr>
        <w:t>naam</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 xml:space="preserve">Heer/mevrouw  </w:t>
      </w:r>
      <w:r w:rsidRPr="0042726B">
        <w:rPr>
          <w:rFonts w:ascii="Calibri" w:hAnsi="Calibri" w:eastAsia="Times New Roman" w:cs="Times New Roman"/>
          <w:snapToGrid w:val="0"/>
          <w:szCs w:val="20"/>
          <w:highlight w:val="yellow"/>
          <w:lang w:eastAsia="nl-NL"/>
        </w:rPr>
        <w:t>naam</w:t>
      </w:r>
    </w:p>
    <w:p w:rsidRPr="002127A0" w:rsidR="002127A0" w:rsidP="002127A0" w:rsidRDefault="002127A0" w14:paraId="645BD25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Afdelingshoofd </w:t>
      </w:r>
      <w:r w:rsidRPr="0042726B" w:rsidR="0042726B">
        <w:rPr>
          <w:rFonts w:ascii="Calibri" w:hAnsi="Calibri" w:eastAsia="Times New Roman" w:cs="Times New Roman"/>
          <w:snapToGrid w:val="0"/>
          <w:szCs w:val="20"/>
          <w:highlight w:val="yellow"/>
          <w:lang w:eastAsia="nl-NL"/>
        </w:rPr>
        <w:t>XXXXXXX</w:t>
      </w:r>
      <w:r w:rsidR="0042726B">
        <w:rPr>
          <w:rFonts w:ascii="Calibri" w:hAnsi="Calibri" w:eastAsia="Times New Roman" w:cs="Times New Roman"/>
          <w:snapToGrid w:val="0"/>
          <w:szCs w:val="20"/>
          <w:lang w:eastAsia="nl-NL"/>
        </w:rPr>
        <w:tab/>
      </w:r>
      <w:r w:rsidR="0042726B">
        <w:rPr>
          <w:rFonts w:ascii="Calibri" w:hAnsi="Calibri" w:eastAsia="Times New Roman" w:cs="Times New Roman"/>
          <w:snapToGrid w:val="0"/>
          <w:szCs w:val="20"/>
          <w:lang w:eastAsia="nl-NL"/>
        </w:rPr>
        <w:tab/>
      </w:r>
      <w:r w:rsidR="0042726B">
        <w:rPr>
          <w:rFonts w:ascii="Calibri" w:hAnsi="Calibri" w:eastAsia="Times New Roman" w:cs="Times New Roman"/>
          <w:snapToGrid w:val="0"/>
          <w:szCs w:val="20"/>
          <w:lang w:eastAsia="nl-NL"/>
        </w:rPr>
        <w:tab/>
      </w:r>
      <w:r w:rsidR="0042726B">
        <w:rPr>
          <w:rFonts w:ascii="Calibri" w:hAnsi="Calibri" w:eastAsia="Times New Roman" w:cs="Times New Roman"/>
          <w:snapToGrid w:val="0"/>
          <w:szCs w:val="20"/>
          <w:lang w:eastAsia="nl-NL"/>
        </w:rPr>
        <w:tab/>
      </w:r>
      <w:r w:rsidR="0042726B">
        <w:rPr>
          <w:rFonts w:ascii="Calibri" w:hAnsi="Calibri" w:eastAsia="Times New Roman" w:cs="Times New Roman"/>
          <w:snapToGrid w:val="0"/>
          <w:szCs w:val="20"/>
          <w:lang w:eastAsia="nl-NL"/>
        </w:rPr>
        <w:tab/>
      </w:r>
      <w:r w:rsidRPr="0042726B" w:rsidR="0042726B">
        <w:rPr>
          <w:rFonts w:ascii="Calibri" w:hAnsi="Calibri" w:eastAsia="Times New Roman" w:cs="Times New Roman"/>
          <w:snapToGrid w:val="0"/>
          <w:szCs w:val="20"/>
          <w:highlight w:val="yellow"/>
          <w:lang w:eastAsia="nl-NL"/>
        </w:rPr>
        <w:t>Functie</w:t>
      </w:r>
    </w:p>
    <w:p w:rsidRPr="002127A0" w:rsidR="002127A0" w:rsidP="002127A0" w:rsidRDefault="002127A0" w14:paraId="31A266B9" w14:textId="77777777">
      <w:pPr>
        <w:widowControl w:val="0"/>
        <w:rPr>
          <w:rFonts w:ascii="Calibri" w:hAnsi="Calibri" w:eastAsia="Times New Roman" w:cs="Times New Roman"/>
          <w:snapToGrid w:val="0"/>
          <w:szCs w:val="20"/>
          <w:lang w:eastAsia="nl-NL"/>
        </w:rPr>
      </w:pPr>
    </w:p>
    <w:p w:rsidRPr="002127A0" w:rsidR="002127A0" w:rsidP="002127A0" w:rsidRDefault="002127A0" w14:paraId="3E4B9A61" w14:textId="77777777">
      <w:pPr>
        <w:widowControl w:val="0"/>
        <w:rPr>
          <w:rFonts w:ascii="Calibri" w:hAnsi="Calibri" w:eastAsia="Times New Roman" w:cs="Times New Roman"/>
          <w:snapToGrid w:val="0"/>
          <w:szCs w:val="20"/>
          <w:lang w:eastAsia="nl-NL"/>
        </w:rPr>
      </w:pPr>
    </w:p>
    <w:p w:rsidRPr="002127A0" w:rsidR="002127A0" w:rsidP="002127A0" w:rsidRDefault="002127A0" w14:paraId="756E468A" w14:textId="77777777">
      <w:pPr>
        <w:widowControl w:val="0"/>
        <w:rPr>
          <w:rFonts w:ascii="Calibri" w:hAnsi="Calibri" w:eastAsia="Times New Roman" w:cs="Times New Roman"/>
          <w:snapToGrid w:val="0"/>
          <w:szCs w:val="20"/>
          <w:lang w:eastAsia="nl-NL"/>
        </w:rPr>
      </w:pPr>
    </w:p>
    <w:p w:rsidRPr="002127A0" w:rsidR="002127A0" w:rsidP="002127A0" w:rsidRDefault="002127A0" w14:paraId="22950B0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w:t>
      </w:r>
    </w:p>
    <w:p w:rsidRPr="002127A0" w:rsidR="002127A0" w:rsidP="002127A0" w:rsidRDefault="002127A0" w14:paraId="4AD4DEC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Datum ondertekening</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Datum ondertekening</w:t>
      </w:r>
    </w:p>
    <w:p w:rsidRPr="002127A0" w:rsidR="002127A0" w:rsidP="002127A0" w:rsidRDefault="002127A0" w14:paraId="6373BDA7" w14:textId="6CAAA69D">
      <w:pPr>
        <w:keepNext/>
        <w:widowControl w:val="0"/>
        <w:spacing w:before="240" w:after="60" w:line="320" w:lineRule="atLeast"/>
        <w:ind w:left="1615" w:hanging="1615"/>
        <w:outlineLvl w:val="1"/>
        <w:rPr>
          <w:rFonts w:ascii="Calibri" w:hAnsi="Calibri" w:eastAsia="Times New Roman" w:cs="Times New Roman"/>
          <w:b/>
          <w:bCs/>
          <w:snapToGrid w:val="0"/>
          <w:szCs w:val="20"/>
          <w:lang w:eastAsia="nl-NL"/>
        </w:rPr>
      </w:pPr>
      <w:r w:rsidRPr="002127A0">
        <w:rPr>
          <w:rFonts w:ascii="Calibri" w:hAnsi="Calibri" w:eastAsia="Times New Roman" w:cs="Times New Roman"/>
          <w:b/>
          <w:snapToGrid w:val="0"/>
          <w:szCs w:val="20"/>
          <w:lang w:eastAsia="nl-NL"/>
        </w:rPr>
        <w:br w:type="page"/>
      </w:r>
      <w:bookmarkStart w:name="_Toc500253892" w:id="20"/>
      <w:r w:rsidRPr="002127A0">
        <w:rPr>
          <w:rFonts w:ascii="Calibri" w:hAnsi="Calibri" w:eastAsia="Times New Roman" w:cs="Times New Roman"/>
          <w:b/>
          <w:bCs/>
          <w:snapToGrid w:val="0"/>
          <w:szCs w:val="20"/>
          <w:lang w:eastAsia="nl-NL"/>
        </w:rPr>
        <w:t xml:space="preserve">Bijlage 1 bij de (concept)Overeenkomst: </w:t>
      </w:r>
      <w:bookmarkEnd w:id="20"/>
      <w:r w:rsidRPr="00125616" w:rsidR="00125616">
        <w:rPr>
          <w:rFonts w:ascii="Calibri" w:hAnsi="Calibri" w:eastAsia="Times New Roman" w:cs="Times New Roman"/>
          <w:b/>
          <w:bCs/>
          <w:snapToGrid w:val="0"/>
          <w:szCs w:val="20"/>
          <w:lang w:eastAsia="nl-NL"/>
        </w:rPr>
        <w:t>Opdrachtbeschrijving, Programma van Eisen, en Nota(‘s) van Inlichtingen</w:t>
      </w:r>
    </w:p>
    <w:p w:rsidRPr="002127A0" w:rsidR="002127A0" w:rsidP="002127A0" w:rsidRDefault="002127A0" w14:paraId="6A3F9A70" w14:textId="77777777">
      <w:pPr>
        <w:widowControl w:val="0"/>
        <w:ind w:left="85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p>
    <w:p w:rsidRPr="002127A0" w:rsidR="002127A0" w:rsidP="00D85897" w:rsidRDefault="00D85897" w14:paraId="2514B4AC" w14:textId="77777777">
      <w:pPr>
        <w:widowControl w:val="0"/>
        <w:jc w:val="both"/>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Wordt na voorlopige gunning ingevoegd.</w:t>
      </w:r>
    </w:p>
    <w:p w:rsidRPr="002127A0" w:rsidR="002127A0" w:rsidP="002127A0" w:rsidRDefault="002127A0" w14:paraId="2663F93C" w14:textId="77777777">
      <w:pPr>
        <w:keepNext/>
        <w:widowControl w:val="0"/>
        <w:spacing w:before="240" w:after="60" w:line="320" w:lineRule="atLeast"/>
        <w:outlineLvl w:val="1"/>
        <w:rPr>
          <w:rFonts w:ascii="Calibri" w:hAnsi="Calibri" w:eastAsia="Times New Roman" w:cs="Times New Roman"/>
          <w:b/>
          <w:snapToGrid w:val="0"/>
          <w:szCs w:val="20"/>
          <w:lang w:eastAsia="nl-NL"/>
        </w:rPr>
      </w:pPr>
    </w:p>
    <w:p w:rsidRPr="002127A0" w:rsidR="002127A0" w:rsidP="002127A0" w:rsidRDefault="002127A0" w14:paraId="645D48F6"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69C50139"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45CCCB36"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5C9CB8D9"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036C3BB2"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6A3ACD7D"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6CEA2C98"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6EBDAA8B"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7D4482EA" w14:textId="77777777">
      <w:pPr>
        <w:keepNext/>
        <w:widowControl w:val="0"/>
        <w:spacing w:before="240" w:after="60" w:line="320" w:lineRule="atLeast"/>
        <w:outlineLvl w:val="1"/>
        <w:rPr>
          <w:rFonts w:ascii="Lucida Til VL" w:hAnsi="Lucida Til VL" w:eastAsia="Times New Roman" w:cs="Times New Roman"/>
          <w:b/>
          <w:snapToGrid w:val="0"/>
          <w:sz w:val="24"/>
          <w:szCs w:val="20"/>
          <w:lang w:eastAsia="nl-NL"/>
        </w:rPr>
      </w:pPr>
    </w:p>
    <w:p w:rsidRPr="002127A0" w:rsidR="002127A0" w:rsidP="002127A0" w:rsidRDefault="002127A0" w14:paraId="485F44EA" w14:textId="08DE9A4B">
      <w:pPr>
        <w:keepNext/>
        <w:widowControl w:val="0"/>
        <w:spacing w:before="240" w:after="60" w:line="320" w:lineRule="atLeast"/>
        <w:outlineLvl w:val="1"/>
        <w:rPr>
          <w:rFonts w:ascii="Calibri" w:hAnsi="Calibri" w:eastAsia="Times New Roman" w:cs="Times New Roman"/>
          <w:b/>
          <w:snapToGrid w:val="0"/>
          <w:szCs w:val="20"/>
          <w:lang w:eastAsia="nl-NL"/>
        </w:rPr>
      </w:pPr>
      <w:r w:rsidRPr="002127A0">
        <w:rPr>
          <w:rFonts w:ascii="Lucida Til VL" w:hAnsi="Lucida Til VL" w:eastAsia="Times New Roman" w:cs="Times New Roman"/>
          <w:b/>
          <w:snapToGrid w:val="0"/>
          <w:sz w:val="24"/>
          <w:szCs w:val="20"/>
          <w:lang w:eastAsia="nl-NL"/>
        </w:rPr>
        <w:br w:type="page"/>
      </w:r>
      <w:bookmarkStart w:name="_Toc500253893" w:id="21"/>
      <w:r w:rsidRPr="00F13BBF">
        <w:rPr>
          <w:rFonts w:ascii="Calibri" w:hAnsi="Calibri" w:eastAsia="Times New Roman" w:cs="Times New Roman"/>
          <w:b/>
          <w:snapToGrid w:val="0"/>
          <w:szCs w:val="20"/>
          <w:lang w:eastAsia="nl-NL"/>
        </w:rPr>
        <w:t xml:space="preserve">Bijlage 2 bij de (concept)Overeenkomst: </w:t>
      </w:r>
      <w:bookmarkEnd w:id="21"/>
      <w:r w:rsidRPr="00F13BBF" w:rsidR="00125616">
        <w:rPr>
          <w:rFonts w:ascii="Calibri" w:hAnsi="Calibri" w:eastAsia="Times New Roman" w:cs="Times New Roman"/>
          <w:b/>
          <w:snapToGrid w:val="0"/>
          <w:szCs w:val="20"/>
          <w:lang w:eastAsia="nl-NL"/>
        </w:rPr>
        <w:t>Algemene Inkoopvoorwaarden voor Leveringen en Diensten Gemeente Tilburg</w:t>
      </w:r>
    </w:p>
    <w:p w:rsidR="00E2673F" w:rsidRDefault="00E2673F" w14:paraId="09E3B33B" w14:textId="77777777">
      <w:pPr>
        <w:spacing w:after="200" w:line="276" w:lineRule="auto"/>
        <w:rPr>
          <w:rFonts w:ascii="Calibri" w:hAnsi="Calibri" w:eastAsia="Times New Roman" w:cs="Times New Roman"/>
          <w:b/>
          <w:bCs/>
          <w:snapToGrid w:val="0"/>
          <w:szCs w:val="20"/>
          <w:lang w:eastAsia="nl-NL"/>
        </w:rPr>
      </w:pPr>
      <w:bookmarkStart w:name="_Toc500253894" w:id="22"/>
      <w:bookmarkStart w:name="_Toc353983556" w:id="23"/>
      <w:bookmarkStart w:name="_Toc353983772" w:id="24"/>
      <w:bookmarkStart w:name="_Toc500253895" w:id="25"/>
    </w:p>
    <w:p w:rsidR="0042726B" w:rsidRDefault="00E2673F" w14:paraId="7F5F9953" w14:textId="77777777">
      <w:pPr>
        <w:spacing w:after="200" w:line="276" w:lineRule="auto"/>
        <w:rPr>
          <w:rFonts w:ascii="Calibri" w:hAnsi="Calibri" w:eastAsia="Times New Roman" w:cs="Times New Roman"/>
          <w:b/>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van toepassing zijnde Inkoopvoorwaarden</w:t>
      </w:r>
      <w:r w:rsidRPr="00D85897">
        <w:rPr>
          <w:rFonts w:cs="AvenirLTStd-Light"/>
          <w:color w:val="000000"/>
          <w:szCs w:val="20"/>
        </w:rPr>
        <w:t xml:space="preserve"> ingevoegd</w:t>
      </w:r>
      <w:r>
        <w:rPr>
          <w:rFonts w:ascii="Calibri" w:hAnsi="Calibri" w:eastAsia="Times New Roman" w:cs="Times New Roman"/>
          <w:b/>
          <w:snapToGrid w:val="0"/>
          <w:szCs w:val="20"/>
          <w:lang w:eastAsia="nl-NL"/>
        </w:rPr>
        <w:t xml:space="preserve"> </w:t>
      </w:r>
      <w:r w:rsidR="0042726B">
        <w:rPr>
          <w:rFonts w:ascii="Calibri" w:hAnsi="Calibri" w:eastAsia="Times New Roman" w:cs="Times New Roman"/>
          <w:b/>
          <w:bCs/>
          <w:snapToGrid w:val="0"/>
          <w:szCs w:val="20"/>
          <w:lang w:eastAsia="nl-NL"/>
        </w:rPr>
        <w:br w:type="page"/>
      </w:r>
    </w:p>
    <w:p w:rsidR="00125616" w:rsidP="002127A0" w:rsidRDefault="00125616" w14:paraId="1189FC84" w14:textId="77098586">
      <w:pPr>
        <w:keepNext/>
        <w:widowControl w:val="0"/>
        <w:spacing w:before="240" w:after="60" w:line="320" w:lineRule="atLeast"/>
        <w:outlineLvl w:val="1"/>
        <w:rPr>
          <w:rFonts w:ascii="Calibri" w:hAnsi="Calibri" w:eastAsia="Times New Roman" w:cs="Times New Roman"/>
          <w:b/>
          <w:snapToGrid w:val="0"/>
          <w:szCs w:val="20"/>
          <w:lang w:eastAsia="nl-NL"/>
        </w:rPr>
      </w:pPr>
      <w:r w:rsidRPr="002127A0">
        <w:rPr>
          <w:rFonts w:ascii="Calibri" w:hAnsi="Calibri" w:eastAsia="Times New Roman" w:cs="Times New Roman"/>
          <w:b/>
          <w:bCs/>
          <w:snapToGrid w:val="0"/>
          <w:szCs w:val="20"/>
          <w:lang w:eastAsia="nl-NL"/>
        </w:rPr>
        <w:t>Bijlage 3 bij de (concept)Overeenkomst:</w:t>
      </w:r>
      <w:bookmarkEnd w:id="22"/>
      <w:r>
        <w:rPr>
          <w:rFonts w:ascii="Calibri" w:hAnsi="Calibri" w:eastAsia="Times New Roman" w:cs="Times New Roman"/>
          <w:b/>
          <w:bCs/>
          <w:snapToGrid w:val="0"/>
          <w:szCs w:val="20"/>
          <w:lang w:eastAsia="nl-NL"/>
        </w:rPr>
        <w:t xml:space="preserve"> Verwerkersovereenkomst</w:t>
      </w:r>
      <w:r w:rsidR="000C6DF8">
        <w:rPr>
          <w:rFonts w:ascii="Calibri" w:hAnsi="Calibri" w:eastAsia="Times New Roman" w:cs="Times New Roman"/>
          <w:b/>
          <w:bCs/>
          <w:snapToGrid w:val="0"/>
          <w:szCs w:val="20"/>
          <w:lang w:eastAsia="nl-NL"/>
        </w:rPr>
        <w:t xml:space="preserve"> (indien van toepassing)</w:t>
      </w:r>
    </w:p>
    <w:p w:rsidR="00D85897" w:rsidP="00D85897" w:rsidRDefault="00D85897" w14:paraId="75A91510" w14:textId="77777777">
      <w:pPr>
        <w:autoSpaceDE w:val="0"/>
        <w:autoSpaceDN w:val="0"/>
        <w:adjustRightInd w:val="0"/>
        <w:spacing w:line="240" w:lineRule="auto"/>
        <w:ind w:left="1410" w:hanging="1410"/>
        <w:rPr>
          <w:rFonts w:cs="AvenirLTStd-Light"/>
          <w:color w:val="000000"/>
          <w:szCs w:val="20"/>
        </w:rPr>
      </w:pPr>
    </w:p>
    <w:p w:rsidR="00D85897" w:rsidP="00D85897" w:rsidRDefault="00D85897" w14:paraId="729A0118" w14:textId="77777777">
      <w:pPr>
        <w:autoSpaceDE w:val="0"/>
        <w:autoSpaceDN w:val="0"/>
        <w:adjustRightInd w:val="0"/>
        <w:spacing w:line="240" w:lineRule="auto"/>
        <w:ind w:left="1410" w:hanging="1410"/>
        <w:rPr>
          <w:rFonts w:ascii="Calibri" w:hAnsi="Calibri" w:eastAsia="Times New Roman" w:cs="Times New Roman"/>
          <w:b/>
          <w:snapToGrid w:val="0"/>
          <w:szCs w:val="20"/>
          <w:lang w:eastAsia="nl-NL"/>
        </w:rPr>
      </w:pPr>
      <w:r w:rsidRPr="00D85897">
        <w:rPr>
          <w:rFonts w:cs="AvenirLTStd-Light"/>
          <w:color w:val="000000"/>
          <w:szCs w:val="20"/>
        </w:rPr>
        <w:t>Na voorlopige gunning wordt hier de ingevulde Verwerkersovereenkomst ingevoegd</w:t>
      </w:r>
      <w:r>
        <w:rPr>
          <w:rFonts w:ascii="Calibri" w:hAnsi="Calibri" w:eastAsia="Times New Roman" w:cs="Times New Roman"/>
          <w:b/>
          <w:snapToGrid w:val="0"/>
          <w:szCs w:val="20"/>
          <w:lang w:eastAsia="nl-NL"/>
        </w:rPr>
        <w:t xml:space="preserve"> </w:t>
      </w:r>
      <w:r w:rsidR="00125616">
        <w:rPr>
          <w:rFonts w:ascii="Calibri" w:hAnsi="Calibri" w:eastAsia="Times New Roman" w:cs="Times New Roman"/>
          <w:b/>
          <w:snapToGrid w:val="0"/>
          <w:szCs w:val="20"/>
          <w:lang w:eastAsia="nl-NL"/>
        </w:rPr>
        <w:br w:type="page"/>
      </w:r>
    </w:p>
    <w:p w:rsidRPr="002127A0" w:rsidR="002127A0" w:rsidP="002127A0" w:rsidRDefault="002127A0" w14:paraId="1928E058" w14:textId="77777777">
      <w:pPr>
        <w:keepNext/>
        <w:widowControl w:val="0"/>
        <w:spacing w:before="240" w:after="60" w:line="320" w:lineRule="atLeast"/>
        <w:outlineLvl w:val="1"/>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Bijlage 4 bij de (concept)Overeenkomst: Klachtenregeling</w:t>
      </w:r>
      <w:bookmarkEnd w:id="23"/>
      <w:bookmarkEnd w:id="24"/>
      <w:bookmarkEnd w:id="25"/>
    </w:p>
    <w:p w:rsidRPr="002127A0" w:rsidR="002127A0" w:rsidP="002127A0" w:rsidRDefault="002127A0" w14:paraId="503355BA" w14:textId="77777777">
      <w:pPr>
        <w:widowControl w:val="0"/>
        <w:rPr>
          <w:rFonts w:ascii="Calibri" w:hAnsi="Calibri" w:eastAsia="Times New Roman" w:cs="Times New Roman"/>
          <w:snapToGrid w:val="0"/>
          <w:szCs w:val="20"/>
          <w:lang w:eastAsia="nl-NL"/>
        </w:rPr>
      </w:pPr>
    </w:p>
    <w:p w:rsidRPr="002127A0" w:rsidR="002127A0" w:rsidP="002127A0" w:rsidRDefault="002127A0" w14:paraId="5C6C9E87"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Doel van de klachtenregeling:</w:t>
      </w:r>
    </w:p>
    <w:p w:rsidRPr="002127A0" w:rsidR="002127A0" w:rsidP="002127A0" w:rsidRDefault="002127A0" w14:paraId="4E0A98B4" w14:textId="77777777">
      <w:pPr>
        <w:widowControl w:val="0"/>
        <w:numPr>
          <w:ilvl w:val="2"/>
          <w:numId w:val="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rsidRPr="002127A0" w:rsidR="002127A0" w:rsidP="002127A0" w:rsidRDefault="002127A0" w14:paraId="07910E4E" w14:textId="77777777">
      <w:pPr>
        <w:widowControl w:val="0"/>
        <w:numPr>
          <w:ilvl w:val="2"/>
          <w:numId w:val="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Verbetering van de kwaliteit van de dienstverlening.</w:t>
      </w:r>
    </w:p>
    <w:p w:rsidRPr="002127A0" w:rsidR="002127A0" w:rsidP="002127A0" w:rsidRDefault="002127A0" w14:paraId="62DE82CD" w14:textId="77777777">
      <w:pPr>
        <w:widowControl w:val="0"/>
        <w:rPr>
          <w:rFonts w:ascii="Calibri" w:hAnsi="Calibri" w:eastAsia="Times New Roman" w:cs="Times New Roman"/>
          <w:snapToGrid w:val="0"/>
          <w:szCs w:val="20"/>
          <w:lang w:eastAsia="nl-NL"/>
        </w:rPr>
      </w:pPr>
    </w:p>
    <w:p w:rsidRPr="002127A0" w:rsidR="002127A0" w:rsidP="002127A0" w:rsidRDefault="002127A0" w14:paraId="0D4CE2B8" w14:textId="77777777">
      <w:pPr>
        <w:widowControl w:val="0"/>
        <w:rPr>
          <w:rFonts w:ascii="Calibri" w:hAnsi="Calibri" w:eastAsia="Times New Roman" w:cs="Times New Roman"/>
          <w:snapToGrid w:val="0"/>
          <w:szCs w:val="20"/>
          <w:lang w:eastAsia="nl-NL"/>
        </w:rPr>
      </w:pPr>
    </w:p>
    <w:p w:rsidRPr="002127A0" w:rsidR="002127A0" w:rsidP="002127A0" w:rsidRDefault="002127A0" w14:paraId="59A26411"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Uitgangspunt van de klachtenregeling:</w:t>
      </w:r>
    </w:p>
    <w:p w:rsidRPr="002127A0" w:rsidR="002127A0" w:rsidP="002127A0" w:rsidRDefault="002127A0" w14:paraId="45E5B4F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rsidRPr="002127A0" w:rsidR="002127A0" w:rsidP="002127A0" w:rsidRDefault="002127A0" w14:paraId="185D65CB" w14:textId="77777777">
      <w:pPr>
        <w:widowControl w:val="0"/>
        <w:rPr>
          <w:rFonts w:ascii="Calibri" w:hAnsi="Calibri" w:eastAsia="Times New Roman" w:cs="Times New Roman"/>
          <w:snapToGrid w:val="0"/>
          <w:szCs w:val="20"/>
          <w:lang w:eastAsia="nl-NL"/>
        </w:rPr>
      </w:pPr>
    </w:p>
    <w:p w:rsidRPr="002127A0" w:rsidR="002127A0" w:rsidP="002127A0" w:rsidRDefault="002127A0" w14:paraId="5216D757" w14:textId="77777777">
      <w:pPr>
        <w:widowControl w:val="0"/>
        <w:rPr>
          <w:rFonts w:ascii="Calibri" w:hAnsi="Calibri" w:eastAsia="Times New Roman" w:cs="Times New Roman"/>
          <w:snapToGrid w:val="0"/>
          <w:szCs w:val="20"/>
          <w:lang w:eastAsia="nl-NL"/>
        </w:rPr>
      </w:pPr>
    </w:p>
    <w:p w:rsidRPr="002127A0" w:rsidR="002127A0" w:rsidP="002127A0" w:rsidRDefault="002127A0" w14:paraId="5150001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b/>
          <w:snapToGrid w:val="0"/>
          <w:szCs w:val="20"/>
          <w:lang w:eastAsia="nl-NL"/>
        </w:rPr>
        <w:t>Samenvatting van de klachtenregeling:</w:t>
      </w:r>
    </w:p>
    <w:p w:rsidRPr="0042726B" w:rsidR="002127A0" w:rsidP="0042726B" w:rsidRDefault="002127A0" w14:paraId="05206A3F" w14:textId="77777777">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rsidRPr="0042726B" w:rsidR="002127A0" w:rsidP="0042726B" w:rsidRDefault="002127A0" w14:paraId="479897FA" w14:textId="77777777">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rsidRPr="0042726B" w:rsidR="002127A0" w:rsidP="0042726B" w:rsidRDefault="002127A0" w14:paraId="440B284A" w14:textId="77777777">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rsidRPr="0042726B" w:rsidR="002127A0" w:rsidP="0042726B" w:rsidRDefault="002127A0" w14:paraId="7B1569E2" w14:textId="77777777">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rsidRPr="0042726B" w:rsidR="002127A0" w:rsidP="0042726B" w:rsidRDefault="002127A0" w14:paraId="7F8BFC7B" w14:textId="77777777">
      <w:pPr>
        <w:pStyle w:val="Lijstalinea"/>
        <w:numPr>
          <w:ilvl w:val="0"/>
          <w:numId w:val="36"/>
        </w:numPr>
        <w:rPr>
          <w:rFonts w:ascii="Calibri" w:hAnsi="Calibri"/>
        </w:rPr>
      </w:pPr>
      <w:r w:rsidRPr="0042726B">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42726B">
        <w:rPr>
          <w:rFonts w:ascii="Calibri" w:hAnsi="Calibri"/>
        </w:rPr>
        <w:t>taan met instemming van de klager. Dit geldt ook voor het horen van de aangeklaagde. Van het horen kan de klager afzien.</w:t>
      </w:r>
    </w:p>
    <w:p w:rsidRPr="0042726B" w:rsidR="002127A0" w:rsidP="0042726B" w:rsidRDefault="002127A0" w14:paraId="386204C7" w14:textId="77777777">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rsidRPr="0042726B" w:rsidR="002127A0" w:rsidP="0042726B" w:rsidRDefault="002127A0" w14:paraId="235E1725" w14:textId="77777777">
      <w:pPr>
        <w:pStyle w:val="Lijstalinea"/>
        <w:numPr>
          <w:ilvl w:val="0"/>
          <w:numId w:val="36"/>
        </w:numPr>
        <w:rPr>
          <w:rFonts w:ascii="Calibri" w:hAnsi="Calibri"/>
        </w:rPr>
      </w:pPr>
      <w:r w:rsidRPr="0042726B">
        <w:rPr>
          <w:rFonts w:ascii="Calibri" w:hAnsi="Calibri" w:cs="Lucida Til VL"/>
        </w:rPr>
        <w:t>Indie</w:t>
      </w:r>
      <w:r w:rsidRPr="0042726B">
        <w:rPr>
          <w:rFonts w:ascii="Calibri" w:hAnsi="Calibri"/>
        </w:rPr>
        <w:t>n de klager tevreden is (dit mag telefonisch worden geverifieerd) dan is de klacht afgedaan.</w:t>
      </w:r>
    </w:p>
    <w:p w:rsidRPr="002127A0" w:rsidR="002127A0" w:rsidP="002127A0" w:rsidRDefault="002127A0" w14:paraId="6BAA998A" w14:textId="77777777">
      <w:pPr>
        <w:widowControl w:val="0"/>
        <w:rPr>
          <w:rFonts w:ascii="Calibri" w:hAnsi="Calibri" w:eastAsia="Times New Roman" w:cs="Times New Roman"/>
          <w:snapToGrid w:val="0"/>
          <w:szCs w:val="20"/>
          <w:lang w:eastAsia="nl-NL"/>
        </w:rPr>
      </w:pPr>
    </w:p>
    <w:p w:rsidRPr="002127A0" w:rsidR="002127A0" w:rsidP="002127A0" w:rsidRDefault="002127A0" w14:paraId="0AD13EB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Uiteraard is het bovenstaande omkleed met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termijnen.</w:t>
      </w:r>
    </w:p>
    <w:p w:rsidRPr="002127A0" w:rsidR="002127A0" w:rsidP="002127A0" w:rsidRDefault="002127A0" w14:paraId="185ED403"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snapToGrid w:val="0"/>
          <w:szCs w:val="20"/>
          <w:lang w:eastAsia="nl-NL"/>
        </w:rPr>
        <w:br w:type="page"/>
      </w:r>
      <w:r w:rsidRPr="002127A0">
        <w:rPr>
          <w:rFonts w:ascii="Calibri" w:hAnsi="Calibri" w:eastAsia="Times New Roman" w:cs="Times New Roman"/>
          <w:b/>
          <w:snapToGrid w:val="0"/>
          <w:szCs w:val="20"/>
          <w:lang w:eastAsia="nl-NL"/>
        </w:rPr>
        <w:t>Actoren en verantwoordelijkheden</w:t>
      </w:r>
    </w:p>
    <w:p w:rsidRPr="002127A0" w:rsidR="002127A0" w:rsidP="002127A0" w:rsidRDefault="002127A0" w14:paraId="08F8240D" w14:textId="77777777">
      <w:pPr>
        <w:widowControl w:val="0"/>
        <w:rPr>
          <w:rFonts w:ascii="Calibri" w:hAnsi="Calibri" w:eastAsia="Times New Roman" w:cs="Times New Roman"/>
          <w:snapToGrid w:val="0"/>
          <w:szCs w:val="20"/>
          <w:lang w:eastAsia="nl-NL"/>
        </w:rPr>
      </w:pPr>
    </w:p>
    <w:p w:rsidRPr="002127A0" w:rsidR="002127A0" w:rsidP="002127A0" w:rsidRDefault="002127A0" w14:paraId="328BB99A"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Klager</w:t>
      </w:r>
    </w:p>
    <w:p w:rsidRPr="002127A0" w:rsidR="002127A0" w:rsidP="002127A0" w:rsidRDefault="002127A0" w14:paraId="355C093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Klager is de persoon die een klacht indient.</w:t>
      </w:r>
    </w:p>
    <w:p w:rsidRPr="002127A0" w:rsidR="002127A0" w:rsidP="002127A0" w:rsidRDefault="002127A0" w14:paraId="26DB16CB" w14:textId="77777777">
      <w:pPr>
        <w:widowControl w:val="0"/>
        <w:rPr>
          <w:rFonts w:ascii="Calibri" w:hAnsi="Calibri" w:eastAsia="Times New Roman" w:cs="Times New Roman"/>
          <w:snapToGrid w:val="0"/>
          <w:szCs w:val="20"/>
          <w:lang w:eastAsia="nl-NL"/>
        </w:rPr>
      </w:pPr>
    </w:p>
    <w:p w:rsidRPr="002127A0" w:rsidR="002127A0" w:rsidP="002127A0" w:rsidRDefault="002127A0" w14:paraId="3E0634F9"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Aangeklaagde</w:t>
      </w:r>
    </w:p>
    <w:p w:rsidRPr="002127A0" w:rsidR="002127A0" w:rsidP="002127A0" w:rsidRDefault="002127A0" w14:paraId="0F2B1C6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Degene over wie de klacht is ingediend.</w:t>
      </w:r>
    </w:p>
    <w:p w:rsidRPr="002127A0" w:rsidR="002127A0" w:rsidP="002127A0" w:rsidRDefault="002127A0" w14:paraId="03ECB2F9" w14:textId="77777777">
      <w:pPr>
        <w:widowControl w:val="0"/>
        <w:rPr>
          <w:rFonts w:ascii="Calibri" w:hAnsi="Calibri" w:eastAsia="Times New Roman" w:cs="Times New Roman"/>
          <w:snapToGrid w:val="0"/>
          <w:szCs w:val="20"/>
          <w:lang w:eastAsia="nl-NL"/>
        </w:rPr>
      </w:pPr>
    </w:p>
    <w:p w:rsidRPr="002127A0" w:rsidR="002127A0" w:rsidP="002127A0" w:rsidRDefault="002127A0" w14:paraId="2A9AA5F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Medewerker  </w:t>
      </w:r>
    </w:p>
    <w:p w:rsidRPr="002127A0" w:rsidR="002127A0" w:rsidP="002127A0" w:rsidRDefault="002127A0" w14:paraId="09DEC93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2127A0">
        <w:rPr>
          <w:rFonts w:ascii="Calibri" w:hAnsi="Calibri" w:eastAsia="Times New Roman" w:cs="Times New Roman"/>
          <w:snapToGrid w:val="0"/>
          <w:szCs w:val="20"/>
          <w:lang w:eastAsia="nl-NL"/>
        </w:rPr>
        <w:t>zonodig</w:t>
      </w:r>
      <w:proofErr w:type="spellEnd"/>
      <w:r w:rsidRPr="002127A0">
        <w:rPr>
          <w:rFonts w:ascii="Calibri" w:hAnsi="Calibri" w:eastAsia="Times New Roman" w:cs="Times New Roman"/>
          <w:snapToGrid w:val="0"/>
          <w:szCs w:val="20"/>
          <w:lang w:eastAsia="nl-NL"/>
        </w:rPr>
        <w:t xml:space="preserve"> in het werkoverleg en meldt de klacht door middel van het klachten- en verbeterformulier bij de klachtbehandelaar.  </w:t>
      </w:r>
    </w:p>
    <w:p w:rsidRPr="002127A0" w:rsidR="002127A0" w:rsidP="002127A0" w:rsidRDefault="002127A0" w14:paraId="42D9B81E" w14:textId="77777777">
      <w:pPr>
        <w:widowControl w:val="0"/>
        <w:rPr>
          <w:rFonts w:ascii="Calibri" w:hAnsi="Calibri" w:eastAsia="Times New Roman" w:cs="Times New Roman"/>
          <w:snapToGrid w:val="0"/>
          <w:szCs w:val="20"/>
          <w:lang w:eastAsia="nl-NL"/>
        </w:rPr>
      </w:pPr>
    </w:p>
    <w:p w:rsidRPr="002127A0" w:rsidR="002127A0" w:rsidP="002127A0" w:rsidRDefault="002127A0" w14:paraId="357923C7"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Leidinggevende  </w:t>
      </w:r>
    </w:p>
    <w:p w:rsidRPr="002127A0" w:rsidR="002127A0" w:rsidP="002127A0" w:rsidRDefault="002127A0" w14:paraId="035E4AB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rsidRPr="002127A0" w:rsidR="002127A0" w:rsidP="002127A0" w:rsidRDefault="002127A0" w14:paraId="5364CB2F" w14:textId="77777777">
      <w:pPr>
        <w:widowControl w:val="0"/>
        <w:rPr>
          <w:rFonts w:ascii="Calibri" w:hAnsi="Calibri" w:eastAsia="Times New Roman" w:cs="Times New Roman"/>
          <w:snapToGrid w:val="0"/>
          <w:szCs w:val="20"/>
          <w:lang w:eastAsia="nl-NL"/>
        </w:rPr>
      </w:pPr>
    </w:p>
    <w:p w:rsidRPr="002127A0" w:rsidR="002127A0" w:rsidP="002127A0" w:rsidRDefault="002127A0" w14:paraId="5CD3A436"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Klachtbehandelaar   </w:t>
      </w:r>
    </w:p>
    <w:p w:rsidRPr="002127A0" w:rsidR="002127A0" w:rsidP="002127A0" w:rsidRDefault="002127A0" w14:paraId="3E4F992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rsidRPr="002127A0" w:rsidR="002127A0" w:rsidP="002127A0" w:rsidRDefault="002127A0" w14:paraId="0EB3A92B" w14:textId="77777777">
      <w:pPr>
        <w:widowControl w:val="0"/>
        <w:rPr>
          <w:rFonts w:ascii="Calibri" w:hAnsi="Calibri" w:eastAsia="Times New Roman" w:cs="Times New Roman"/>
          <w:snapToGrid w:val="0"/>
          <w:szCs w:val="20"/>
          <w:lang w:eastAsia="nl-NL"/>
        </w:rPr>
      </w:pPr>
    </w:p>
    <w:p w:rsidRPr="002127A0" w:rsidR="002127A0" w:rsidP="002127A0" w:rsidRDefault="002127A0" w14:paraId="1D6D7FFC"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Vestigingsmanager/hoofd stafafdeling </w:t>
      </w:r>
    </w:p>
    <w:p w:rsidRPr="002127A0" w:rsidR="002127A0" w:rsidP="002127A0" w:rsidRDefault="002127A0" w14:paraId="0CD3A437" w14:textId="77777777">
      <w:pPr>
        <w:widowControl w:val="0"/>
        <w:rPr>
          <w:rFonts w:ascii="Calibri" w:hAnsi="Calibri" w:eastAsia="Times New Roman" w:cs="Times New Roman"/>
          <w:snapToGrid w:val="0"/>
          <w:szCs w:val="20"/>
          <w:lang w:eastAsia="nl-NL"/>
        </w:rPr>
      </w:pPr>
    </w:p>
    <w:p w:rsidRPr="002127A0" w:rsidR="002127A0" w:rsidP="002127A0" w:rsidRDefault="002127A0" w14:paraId="2E4F984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Pr="002127A0" w:rsidR="0042726B">
        <w:rPr>
          <w:rFonts w:ascii="Calibri" w:hAnsi="Calibri" w:eastAsia="Times New Roman" w:cs="Times New Roman"/>
          <w:snapToGrid w:val="0"/>
          <w:szCs w:val="20"/>
          <w:lang w:eastAsia="nl-NL"/>
        </w:rPr>
        <w:t>naast hogere</w:t>
      </w:r>
      <w:r w:rsidRPr="002127A0">
        <w:rPr>
          <w:rFonts w:ascii="Calibri" w:hAnsi="Calibri" w:eastAsia="Times New Roman" w:cs="Times New Roman"/>
          <w:snapToGrid w:val="0"/>
          <w:szCs w:val="20"/>
          <w:lang w:eastAsia="nl-NL"/>
        </w:rPr>
        <w:t xml:space="preserve"> manager verantwoordelijk.</w:t>
      </w:r>
    </w:p>
    <w:p w:rsidRPr="002127A0" w:rsidR="002127A0" w:rsidP="002127A0" w:rsidRDefault="002127A0" w14:paraId="3E912AB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Ondertekent de ontvangstbevestiging en de brief die dient ter afhandeling van de klacht. </w:t>
      </w:r>
    </w:p>
    <w:p w:rsidRPr="002127A0" w:rsidR="002127A0" w:rsidP="002127A0" w:rsidRDefault="002127A0" w14:paraId="6220894B" w14:textId="77777777">
      <w:pPr>
        <w:widowControl w:val="0"/>
        <w:rPr>
          <w:rFonts w:ascii="Calibri" w:hAnsi="Calibri" w:eastAsia="Times New Roman" w:cs="Times New Roman"/>
          <w:b/>
          <w:snapToGrid w:val="0"/>
          <w:szCs w:val="20"/>
          <w:lang w:eastAsia="nl-NL"/>
        </w:rPr>
      </w:pPr>
    </w:p>
    <w:p w:rsidRPr="002127A0" w:rsidR="002127A0" w:rsidP="002127A0" w:rsidRDefault="002127A0" w14:paraId="153FE1C8"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De procedure   </w:t>
      </w:r>
    </w:p>
    <w:p w:rsidRPr="002127A0" w:rsidR="002127A0" w:rsidP="002127A0" w:rsidRDefault="002127A0" w14:paraId="4EC57FD6" w14:textId="77777777">
      <w:pPr>
        <w:widowControl w:val="0"/>
        <w:rPr>
          <w:rFonts w:ascii="Calibri" w:hAnsi="Calibri" w:eastAsia="Times New Roman" w:cs="Times New Roman"/>
          <w:snapToGrid w:val="0"/>
          <w:szCs w:val="20"/>
          <w:lang w:eastAsia="nl-NL"/>
        </w:rPr>
      </w:pPr>
    </w:p>
    <w:p w:rsidRPr="002127A0" w:rsidR="002127A0" w:rsidP="006338C1" w:rsidRDefault="002127A0" w14:paraId="09C607D7" w14:textId="77777777">
      <w:pPr>
        <w:widowControl w:val="0"/>
        <w:numPr>
          <w:ilvl w:val="2"/>
          <w:numId w:val="4"/>
        </w:numPr>
        <w:tabs>
          <w:tab w:val="num" w:pos="595"/>
        </w:tabs>
        <w:ind w:hanging="3538"/>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Mondelinge klachten</w:t>
      </w:r>
    </w:p>
    <w:p w:rsidRPr="002127A0" w:rsidR="002127A0" w:rsidP="002127A0" w:rsidRDefault="002127A0" w14:paraId="0D278772"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rsidRPr="002127A0" w:rsidR="002127A0" w:rsidP="002127A0" w:rsidRDefault="002127A0" w14:paraId="4083C6B4" w14:textId="77777777">
      <w:pPr>
        <w:widowControl w:val="0"/>
        <w:tabs>
          <w:tab w:val="num" w:pos="1275"/>
        </w:tabs>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rsidRPr="002127A0" w:rsidR="002127A0" w:rsidP="002127A0" w:rsidRDefault="002127A0" w14:paraId="1A6ABA44"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 afgehandelde klachten worden ten behoeve van de kwaliteitsverbetering middels het klachten- en verbeterformulier aan de direct leidinggevende gezonden.</w:t>
      </w:r>
    </w:p>
    <w:p w:rsidRPr="002127A0" w:rsidR="002127A0" w:rsidP="002127A0" w:rsidRDefault="002127A0" w14:paraId="0B787223"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direct leidinggevende formuleert eventuele corrigerende en preventieve maatregelen en zendt het ingevulde klachten- en verbeterformulier naar de kwaliteitscoördinator.</w:t>
      </w:r>
    </w:p>
    <w:p w:rsidRPr="002127A0" w:rsidR="002127A0" w:rsidP="002127A0" w:rsidRDefault="002127A0" w14:paraId="26BF5B5E" w14:textId="77777777">
      <w:pPr>
        <w:widowControl w:val="0"/>
        <w:rPr>
          <w:rFonts w:ascii="Calibri" w:hAnsi="Calibri" w:eastAsia="Times New Roman" w:cs="Times New Roman"/>
          <w:snapToGrid w:val="0"/>
          <w:szCs w:val="20"/>
          <w:lang w:eastAsia="nl-NL"/>
        </w:rPr>
      </w:pPr>
    </w:p>
    <w:p w:rsidRPr="002127A0" w:rsidR="002127A0" w:rsidP="006338C1" w:rsidRDefault="002127A0" w14:paraId="1620F6E6" w14:textId="77777777">
      <w:pPr>
        <w:widowControl w:val="0"/>
        <w:numPr>
          <w:ilvl w:val="2"/>
          <w:numId w:val="4"/>
        </w:numPr>
        <w:tabs>
          <w:tab w:val="clear" w:pos="3538"/>
          <w:tab w:val="num" w:pos="0"/>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b/>
          <w:snapToGrid w:val="0"/>
          <w:szCs w:val="20"/>
          <w:lang w:eastAsia="nl-NL"/>
        </w:rPr>
        <w:t>Schriftelijke klachten</w:t>
      </w:r>
    </w:p>
    <w:p w:rsidRPr="002127A0" w:rsidR="002127A0" w:rsidP="006338C1" w:rsidRDefault="002127A0" w14:paraId="09AC8F8E"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schriftelijke klacht dient te voldoen aan de volgende vereisten:</w:t>
      </w:r>
    </w:p>
    <w:p w:rsidRPr="002127A0" w:rsidR="002127A0" w:rsidP="006338C1" w:rsidRDefault="002127A0" w14:paraId="3C0BDE54"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naam en het adres van de indiener;</w:t>
      </w:r>
    </w:p>
    <w:p w:rsidRPr="002127A0" w:rsidR="002127A0" w:rsidP="006338C1" w:rsidRDefault="002127A0" w14:paraId="2E5D08A5"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dagtekening;</w:t>
      </w:r>
    </w:p>
    <w:p w:rsidRPr="002127A0" w:rsidR="002127A0" w:rsidP="006338C1" w:rsidRDefault="002127A0" w14:paraId="42216A66"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omschrijving van de gedraging waartegen de klacht is gericht.</w:t>
      </w:r>
    </w:p>
    <w:p w:rsidRPr="002127A0" w:rsidR="002127A0" w:rsidP="002127A0" w:rsidRDefault="002127A0" w14:paraId="16FB9756" w14:textId="77777777">
      <w:pPr>
        <w:widowControl w:val="0"/>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Indien aan de vormvereisten niet is voldaan wordt de klager in de gelegenheid gesteld de ontbrekende </w:t>
      </w:r>
      <w:r w:rsidRPr="002127A0">
        <w:rPr>
          <w:rFonts w:ascii="Calibri" w:hAnsi="Calibri" w:eastAsia="Times New Roman" w:cs="Times New Roman"/>
          <w:snapToGrid w:val="0"/>
          <w:szCs w:val="20"/>
          <w:lang w:eastAsia="nl-NL"/>
        </w:rPr>
        <w:t>zaken aan te vullen. Hiervoor staat een termijn van 2 weken. De vraag kan gecombineerd worden met het zenden van de ontvangstbevestiging;</w:t>
      </w:r>
    </w:p>
    <w:p w:rsidRPr="002127A0" w:rsidR="002127A0" w:rsidP="002127A0" w:rsidRDefault="002127A0" w14:paraId="4CE96E45" w14:textId="77777777">
      <w:pPr>
        <w:widowControl w:val="0"/>
        <w:numPr>
          <w:ilvl w:val="3"/>
          <w:numId w:val="4"/>
        </w:numPr>
        <w:tabs>
          <w:tab w:val="num" w:pos="595"/>
        </w:tabs>
        <w:ind w:left="1275" w:hanging="127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geboortedatum, wanneer de klacht over de individuele begeleiding gaat.</w:t>
      </w:r>
    </w:p>
    <w:p w:rsidRPr="002127A0" w:rsidR="002127A0" w:rsidP="002127A0" w:rsidRDefault="002127A0" w14:paraId="32383777" w14:textId="77777777">
      <w:pPr>
        <w:widowControl w:val="0"/>
        <w:rPr>
          <w:rFonts w:ascii="Calibri" w:hAnsi="Calibri" w:eastAsia="Times New Roman" w:cs="Times New Roman"/>
          <w:snapToGrid w:val="0"/>
          <w:szCs w:val="20"/>
          <w:lang w:eastAsia="nl-NL"/>
        </w:rPr>
      </w:pPr>
    </w:p>
    <w:p w:rsidRPr="002127A0" w:rsidR="002127A0" w:rsidP="002127A0" w:rsidRDefault="002127A0" w14:paraId="31B4A760" w14:textId="77777777">
      <w:pPr>
        <w:widowControl w:val="0"/>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rsidRPr="002127A0" w:rsidR="002127A0" w:rsidP="002127A0" w:rsidRDefault="002127A0" w14:paraId="7A85CADD" w14:textId="77777777">
      <w:pPr>
        <w:widowControl w:val="0"/>
        <w:rPr>
          <w:rFonts w:ascii="Calibri" w:hAnsi="Calibri" w:eastAsia="Times New Roman" w:cs="Times New Roman"/>
          <w:snapToGrid w:val="0"/>
          <w:szCs w:val="20"/>
          <w:lang w:eastAsia="nl-NL"/>
        </w:rPr>
      </w:pPr>
    </w:p>
    <w:p w:rsidRPr="002127A0" w:rsidR="002127A0" w:rsidP="002127A0" w:rsidRDefault="002127A0" w14:paraId="79C47AF1"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Ontvangstbevestiging en niet in behandeling nemen van de klacht</w:t>
      </w:r>
    </w:p>
    <w:p w:rsidRPr="002127A0" w:rsidR="002127A0" w:rsidP="002127A0" w:rsidRDefault="002127A0" w14:paraId="01AD56B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rsidRPr="002127A0" w:rsidR="002127A0" w:rsidP="006338C1" w:rsidRDefault="002127A0" w14:paraId="71E4FC0D" w14:textId="77777777">
      <w:pPr>
        <w:widowControl w:val="0"/>
        <w:numPr>
          <w:ilvl w:val="3"/>
          <w:numId w:val="4"/>
        </w:numPr>
        <w:tabs>
          <w:tab w:val="clear" w:pos="3934"/>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waarover reeds eerder een klacht is ingediend;</w:t>
      </w:r>
    </w:p>
    <w:p w:rsidRPr="002127A0" w:rsidR="002127A0" w:rsidP="006338C1" w:rsidRDefault="002127A0" w14:paraId="78A680CC" w14:textId="77777777">
      <w:pPr>
        <w:widowControl w:val="0"/>
        <w:numPr>
          <w:ilvl w:val="3"/>
          <w:numId w:val="4"/>
        </w:numPr>
        <w:tabs>
          <w:tab w:val="clear" w:pos="3934"/>
          <w:tab w:val="num" w:pos="0"/>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 langer dan een jaar voor indiening van de klacht heeft plaatsgevonden;</w:t>
      </w:r>
    </w:p>
    <w:p w:rsidRPr="002127A0" w:rsidR="002127A0" w:rsidP="002127A0" w:rsidRDefault="002127A0" w14:paraId="26A80F9E" w14:textId="77777777">
      <w:pPr>
        <w:widowControl w:val="0"/>
        <w:numPr>
          <w:ilvl w:val="3"/>
          <w:numId w:val="4"/>
        </w:numPr>
        <w:tabs>
          <w:tab w:val="num" w:pos="595"/>
        </w:tabs>
        <w:spacing w:line="240" w:lineRule="auto"/>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er sprake is van een medisch oordeel van de bedrijfsarts. Wanneer de klager het niet eens is  met de conclusie van een bedrijfsarts kan hij/zij gebruik maken van een second opinion;</w:t>
      </w:r>
    </w:p>
    <w:p w:rsidRPr="002127A0" w:rsidR="002127A0" w:rsidP="002127A0" w:rsidRDefault="002127A0" w14:paraId="186BDD78"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 door het instellen van een procedure aan het oordeel van een rechterlijke of andere instantie onderworpen is, dan wel onderworpen is geweest;</w:t>
      </w:r>
    </w:p>
    <w:p w:rsidRPr="002127A0" w:rsidR="002127A0" w:rsidP="002127A0" w:rsidRDefault="002127A0" w14:paraId="7D1BF97D"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die deel uitmaakt van de opsporing of vervolging van een strafbaar feit en </w:t>
      </w:r>
      <w:proofErr w:type="spellStart"/>
      <w:r w:rsidRPr="002127A0">
        <w:rPr>
          <w:rFonts w:ascii="Calibri" w:hAnsi="Calibri" w:eastAsia="Times New Roman" w:cs="Times New Roman"/>
          <w:snapToGrid w:val="0"/>
          <w:szCs w:val="20"/>
          <w:lang w:eastAsia="nl-NL"/>
        </w:rPr>
        <w:t>terzake</w:t>
      </w:r>
      <w:proofErr w:type="spellEnd"/>
      <w:r w:rsidRPr="002127A0">
        <w:rPr>
          <w:rFonts w:ascii="Calibri" w:hAnsi="Calibri" w:eastAsia="Times New Roman" w:cs="Times New Roman"/>
          <w:snapToGrid w:val="0"/>
          <w:szCs w:val="20"/>
          <w:lang w:eastAsia="nl-NL"/>
        </w:rPr>
        <w:t xml:space="preserve"> van het desbetreffende feit een strafvervolging is ingesteld en het onderzoek ter terechtzitting is begonnen, dan wel onherroepelijk uitspraak is gedaan.</w:t>
      </w:r>
    </w:p>
    <w:p w:rsidRPr="002127A0" w:rsidR="002127A0" w:rsidP="002127A0" w:rsidRDefault="002127A0" w14:paraId="353F39C1" w14:textId="77777777">
      <w:pPr>
        <w:widowControl w:val="0"/>
        <w:rPr>
          <w:rFonts w:ascii="Calibri" w:hAnsi="Calibri" w:eastAsia="Times New Roman" w:cs="Times New Roman"/>
          <w:snapToGrid w:val="0"/>
          <w:szCs w:val="20"/>
          <w:lang w:eastAsia="nl-NL"/>
        </w:rPr>
      </w:pPr>
    </w:p>
    <w:p w:rsidRPr="002127A0" w:rsidR="002127A0" w:rsidP="002127A0" w:rsidRDefault="002127A0" w14:paraId="5597790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het klaagschrift in behandeling wordt genomen, dan stelt de klachtbehandelaar een ontvangstbevestiging op.</w:t>
      </w:r>
    </w:p>
    <w:p w:rsidRPr="002127A0" w:rsidR="002127A0" w:rsidP="002127A0" w:rsidRDefault="002127A0" w14:paraId="2F09F7A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het klaagschrift niet in behandeling wordt genomen dan stelt de klachtbehandelaar (i.o.m. de vestigingsmanager) een brief 'niet in behandeling nemen klacht' op.</w:t>
      </w:r>
    </w:p>
    <w:p w:rsidRPr="002127A0" w:rsidR="002127A0" w:rsidP="002127A0" w:rsidRDefault="002127A0" w14:paraId="2C6F794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rsidRPr="002127A0" w:rsidR="002127A0" w:rsidP="002127A0" w:rsidRDefault="002127A0" w14:paraId="4B8D1D18" w14:textId="77777777">
      <w:pPr>
        <w:widowControl w:val="0"/>
        <w:tabs>
          <w:tab w:val="left" w:pos="680"/>
        </w:tabs>
        <w:rPr>
          <w:rFonts w:ascii="Calibri" w:hAnsi="Calibri" w:eastAsia="Times New Roman" w:cs="Times New Roman"/>
          <w:snapToGrid w:val="0"/>
          <w:szCs w:val="20"/>
          <w:lang w:eastAsia="nl-NL"/>
        </w:rPr>
      </w:pPr>
    </w:p>
    <w:p w:rsidRPr="002127A0" w:rsidR="002127A0" w:rsidP="002127A0" w:rsidRDefault="002127A0" w14:paraId="7FA1FC4E"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Behandeling van de klacht</w:t>
      </w:r>
    </w:p>
    <w:p w:rsidRPr="002127A0" w:rsidR="002127A0" w:rsidP="002127A0" w:rsidRDefault="002127A0" w14:paraId="04592D55"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rsidRPr="002127A0" w:rsidR="002127A0" w:rsidP="002127A0" w:rsidRDefault="002127A0" w14:paraId="6C2CC60E"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rsidRPr="002127A0" w:rsidR="002127A0" w:rsidP="002127A0" w:rsidRDefault="002127A0" w14:paraId="0CB6FF6D"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rsidRPr="002127A0" w:rsidR="002127A0" w:rsidP="002127A0" w:rsidRDefault="002127A0" w14:paraId="6371A148" w14:textId="77777777">
      <w:pPr>
        <w:widowControl w:val="0"/>
        <w:tabs>
          <w:tab w:val="num" w:pos="0"/>
        </w:tabs>
        <w:rPr>
          <w:rFonts w:ascii="Calibri" w:hAnsi="Calibri" w:eastAsia="Times New Roman" w:cs="Times New Roman"/>
          <w:snapToGrid w:val="0"/>
          <w:szCs w:val="20"/>
          <w:lang w:eastAsia="nl-NL"/>
        </w:rPr>
      </w:pPr>
    </w:p>
    <w:p w:rsidRPr="002127A0" w:rsidR="002127A0" w:rsidP="002127A0" w:rsidRDefault="002127A0" w14:paraId="19453933"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Dossier</w:t>
      </w:r>
    </w:p>
    <w:p w:rsidRPr="002127A0" w:rsidR="002127A0" w:rsidP="002127A0" w:rsidRDefault="002127A0" w14:paraId="0FB01E8A" w14:textId="77777777">
      <w:pPr>
        <w:widowControl w:val="0"/>
        <w:tabs>
          <w:tab w:val="num" w:pos="0"/>
        </w:tabs>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dossier van de klacht (brieven en andere voor de klachtafhandeling relevante documenten) wordt door de klachtbehandelaar gearchiveerd. Dossiers worden twee jaar bewaard.</w:t>
      </w:r>
    </w:p>
    <w:p w:rsidRPr="002127A0" w:rsidR="002127A0" w:rsidP="002127A0" w:rsidRDefault="002127A0" w14:paraId="729052C5" w14:textId="77777777">
      <w:pPr>
        <w:widowControl w:val="0"/>
        <w:tabs>
          <w:tab w:val="left" w:pos="680"/>
        </w:tabs>
        <w:ind w:firstLine="850"/>
        <w:rPr>
          <w:rFonts w:ascii="Calibri" w:hAnsi="Calibri" w:eastAsia="Times New Roman" w:cs="Times New Roman"/>
          <w:snapToGrid w:val="0"/>
          <w:szCs w:val="20"/>
          <w:lang w:eastAsia="nl-NL"/>
        </w:rPr>
      </w:pPr>
    </w:p>
    <w:p w:rsidRPr="002127A0" w:rsidR="002127A0" w:rsidP="002127A0" w:rsidRDefault="002127A0" w14:paraId="25C44A13"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Verslaggeving</w:t>
      </w:r>
    </w:p>
    <w:p w:rsidRPr="002127A0" w:rsidR="002127A0" w:rsidP="002127A0" w:rsidRDefault="002127A0" w14:paraId="765A942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rsidRPr="002127A0" w:rsidR="002127A0" w:rsidP="002127A0" w:rsidRDefault="002127A0" w14:paraId="0BF20FB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maatregelen om structureel verbeteringen aan te kunnen brengen.</w:t>
      </w:r>
    </w:p>
    <w:p w:rsidRPr="002127A0" w:rsidR="002127A0" w:rsidP="002127A0" w:rsidRDefault="002127A0" w14:paraId="60524D14"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5063D16E"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Schema</w:t>
      </w:r>
    </w:p>
    <w:p w:rsidRPr="002127A0" w:rsidR="002127A0" w:rsidP="002127A0" w:rsidRDefault="002127A0" w14:paraId="206648A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2"/>
        <w:gridCol w:w="3522"/>
        <w:gridCol w:w="2065"/>
        <w:gridCol w:w="1955"/>
      </w:tblGrid>
      <w:tr w:rsidRPr="002127A0" w:rsidR="002127A0" w:rsidTr="006E0BAB" w14:paraId="7894BB7D" w14:textId="77777777">
        <w:tc>
          <w:tcPr>
            <w:tcW w:w="552" w:type="dxa"/>
          </w:tcPr>
          <w:p w:rsidRPr="002127A0" w:rsidR="002127A0" w:rsidP="002127A0" w:rsidRDefault="002127A0" w14:paraId="0EFDBA0F"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No.</w:t>
            </w:r>
          </w:p>
        </w:tc>
        <w:tc>
          <w:tcPr>
            <w:tcW w:w="3522" w:type="dxa"/>
          </w:tcPr>
          <w:p w:rsidRPr="002127A0" w:rsidR="002127A0" w:rsidP="002127A0" w:rsidRDefault="002127A0" w14:paraId="36D79C4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Procedurele stap</w:t>
            </w:r>
          </w:p>
        </w:tc>
        <w:tc>
          <w:tcPr>
            <w:tcW w:w="2065" w:type="dxa"/>
          </w:tcPr>
          <w:p w:rsidRPr="002127A0" w:rsidR="002127A0" w:rsidP="002127A0" w:rsidRDefault="002127A0" w14:paraId="0894216C"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Uitvoering door</w:t>
            </w:r>
          </w:p>
        </w:tc>
        <w:tc>
          <w:tcPr>
            <w:tcW w:w="1955" w:type="dxa"/>
          </w:tcPr>
          <w:p w:rsidRPr="002127A0" w:rsidR="002127A0" w:rsidP="002127A0" w:rsidRDefault="002127A0" w14:paraId="35D2F1D8"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Termijn van afhandeling:</w:t>
            </w:r>
          </w:p>
        </w:tc>
      </w:tr>
      <w:tr w:rsidRPr="002127A0" w:rsidR="002127A0" w:rsidTr="006E0BAB" w14:paraId="4FED207E" w14:textId="77777777">
        <w:tc>
          <w:tcPr>
            <w:tcW w:w="552" w:type="dxa"/>
          </w:tcPr>
          <w:p w:rsidRPr="002127A0" w:rsidR="002127A0" w:rsidP="002127A0" w:rsidRDefault="002127A0" w14:paraId="7CE9AA4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w:t>
            </w:r>
          </w:p>
        </w:tc>
        <w:tc>
          <w:tcPr>
            <w:tcW w:w="3522" w:type="dxa"/>
          </w:tcPr>
          <w:p w:rsidRPr="002127A0" w:rsidR="002127A0" w:rsidP="002127A0" w:rsidRDefault="002127A0" w14:paraId="2B379B4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Mondelinge klachten afhandelen, zo nodig communiceren in werkoverleg, en middels klachten- en verbeterformulier melden bij direct leidinggevende.</w:t>
            </w:r>
            <w:r w:rsidRPr="002127A0">
              <w:rPr>
                <w:rFonts w:ascii="Calibri" w:hAnsi="Calibri" w:eastAsia="Times New Roman" w:cs="Times New Roman"/>
                <w:snapToGrid w:val="0"/>
                <w:szCs w:val="20"/>
                <w:lang w:eastAsia="nl-NL"/>
              </w:rPr>
              <w:tab/>
            </w:r>
          </w:p>
        </w:tc>
        <w:tc>
          <w:tcPr>
            <w:tcW w:w="2065" w:type="dxa"/>
          </w:tcPr>
          <w:p w:rsidRPr="002127A0" w:rsidR="002127A0" w:rsidP="002127A0" w:rsidRDefault="002127A0" w14:paraId="0F4DA38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w:t>
            </w:r>
          </w:p>
        </w:tc>
        <w:tc>
          <w:tcPr>
            <w:tcW w:w="1955" w:type="dxa"/>
          </w:tcPr>
          <w:p w:rsidRPr="002127A0" w:rsidR="002127A0" w:rsidP="002127A0" w:rsidRDefault="002127A0" w14:paraId="3087419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7D003C27" w14:textId="77777777">
        <w:tc>
          <w:tcPr>
            <w:tcW w:w="552" w:type="dxa"/>
          </w:tcPr>
          <w:p w:rsidRPr="002127A0" w:rsidR="002127A0" w:rsidP="002127A0" w:rsidRDefault="002127A0" w14:paraId="5704504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2.</w:t>
            </w:r>
          </w:p>
        </w:tc>
        <w:tc>
          <w:tcPr>
            <w:tcW w:w="3522" w:type="dxa"/>
          </w:tcPr>
          <w:p w:rsidRPr="002127A0" w:rsidR="002127A0" w:rsidP="002127A0" w:rsidRDefault="002127A0" w14:paraId="5B895B3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rsidRPr="002127A0" w:rsidR="002127A0" w:rsidP="002127A0" w:rsidRDefault="002127A0" w14:paraId="3F7DEEA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Medewerker</w:t>
            </w:r>
          </w:p>
        </w:tc>
        <w:tc>
          <w:tcPr>
            <w:tcW w:w="1955" w:type="dxa"/>
          </w:tcPr>
          <w:p w:rsidRPr="002127A0" w:rsidR="002127A0" w:rsidP="002127A0" w:rsidRDefault="002127A0" w14:paraId="5D395F0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38C9FCC1" w14:textId="77777777">
        <w:tc>
          <w:tcPr>
            <w:tcW w:w="552" w:type="dxa"/>
          </w:tcPr>
          <w:p w:rsidRPr="002127A0" w:rsidR="002127A0" w:rsidP="002127A0" w:rsidRDefault="002127A0" w14:paraId="0D109A7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3.</w:t>
            </w:r>
          </w:p>
        </w:tc>
        <w:tc>
          <w:tcPr>
            <w:tcW w:w="3522" w:type="dxa"/>
          </w:tcPr>
          <w:p w:rsidRPr="002127A0" w:rsidR="002127A0" w:rsidP="002127A0" w:rsidRDefault="002127A0" w14:paraId="5103335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rsidRPr="002127A0" w:rsidR="002127A0" w:rsidP="002127A0" w:rsidRDefault="002127A0" w14:paraId="02D504C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Leidinggevende</w:t>
            </w:r>
          </w:p>
        </w:tc>
        <w:tc>
          <w:tcPr>
            <w:tcW w:w="1955" w:type="dxa"/>
          </w:tcPr>
          <w:p w:rsidRPr="002127A0" w:rsidR="002127A0" w:rsidP="002127A0" w:rsidRDefault="002127A0" w14:paraId="4124B89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45EBE69D" w14:textId="77777777">
        <w:tc>
          <w:tcPr>
            <w:tcW w:w="552" w:type="dxa"/>
          </w:tcPr>
          <w:p w:rsidRPr="002127A0" w:rsidR="002127A0" w:rsidP="002127A0" w:rsidRDefault="002127A0" w14:paraId="37F253A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4.</w:t>
            </w:r>
          </w:p>
        </w:tc>
        <w:tc>
          <w:tcPr>
            <w:tcW w:w="3522" w:type="dxa"/>
          </w:tcPr>
          <w:p w:rsidRPr="002127A0" w:rsidR="002127A0" w:rsidP="002127A0" w:rsidRDefault="002127A0" w14:paraId="6680EC5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Overhandigen schriftelijke klachten aan klachtbehandelaar.</w:t>
            </w:r>
          </w:p>
        </w:tc>
        <w:tc>
          <w:tcPr>
            <w:tcW w:w="2065" w:type="dxa"/>
          </w:tcPr>
          <w:p w:rsidRPr="002127A0" w:rsidR="002127A0" w:rsidP="002127A0" w:rsidRDefault="002127A0" w14:paraId="7AF78CE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05E6AA0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p w:rsidRPr="002127A0" w:rsidR="002127A0" w:rsidP="002127A0" w:rsidRDefault="002127A0" w14:paraId="7D15BC76" w14:textId="77777777">
            <w:pPr>
              <w:widowControl w:val="0"/>
              <w:rPr>
                <w:rFonts w:ascii="Calibri" w:hAnsi="Calibri" w:eastAsia="Times New Roman" w:cs="Times New Roman"/>
                <w:snapToGrid w:val="0"/>
                <w:szCs w:val="20"/>
                <w:lang w:eastAsia="nl-NL"/>
              </w:rPr>
            </w:pPr>
          </w:p>
        </w:tc>
      </w:tr>
      <w:tr w:rsidRPr="002127A0" w:rsidR="002127A0" w:rsidTr="006E0BAB" w14:paraId="53E2C8A6" w14:textId="77777777">
        <w:tc>
          <w:tcPr>
            <w:tcW w:w="552" w:type="dxa"/>
          </w:tcPr>
          <w:p w:rsidRPr="002127A0" w:rsidR="002127A0" w:rsidP="002127A0" w:rsidRDefault="002127A0" w14:paraId="05FAF6A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5.</w:t>
            </w:r>
          </w:p>
        </w:tc>
        <w:tc>
          <w:tcPr>
            <w:tcW w:w="3522" w:type="dxa"/>
          </w:tcPr>
          <w:p w:rsidRPr="002127A0" w:rsidR="002127A0" w:rsidP="002127A0" w:rsidRDefault="002127A0" w14:paraId="07D5CB9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rsidRPr="002127A0" w:rsidR="002127A0" w:rsidP="002127A0" w:rsidRDefault="002127A0" w14:paraId="2FF07F6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 + klachtbehandelaar, evt. ondersteund door jurist. Tekening door Vestigingsmanager.</w:t>
            </w:r>
          </w:p>
        </w:tc>
        <w:tc>
          <w:tcPr>
            <w:tcW w:w="1955" w:type="dxa"/>
          </w:tcPr>
          <w:p w:rsidRPr="002127A0" w:rsidR="002127A0" w:rsidP="002127A0" w:rsidRDefault="002127A0" w14:paraId="38537B1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Binnen  7 dagen na ontvangst klacht.</w:t>
            </w:r>
          </w:p>
          <w:p w:rsidRPr="002127A0" w:rsidR="002127A0" w:rsidP="002127A0" w:rsidRDefault="002127A0" w14:paraId="75A4F1F2" w14:textId="77777777">
            <w:pPr>
              <w:widowControl w:val="0"/>
              <w:rPr>
                <w:rFonts w:ascii="Calibri" w:hAnsi="Calibri" w:eastAsia="Times New Roman" w:cs="Times New Roman"/>
                <w:snapToGrid w:val="0"/>
                <w:szCs w:val="20"/>
                <w:lang w:eastAsia="nl-NL"/>
              </w:rPr>
            </w:pPr>
          </w:p>
        </w:tc>
      </w:tr>
      <w:tr w:rsidRPr="002127A0" w:rsidR="002127A0" w:rsidTr="006E0BAB" w14:paraId="701B889B" w14:textId="77777777">
        <w:tc>
          <w:tcPr>
            <w:tcW w:w="552" w:type="dxa"/>
          </w:tcPr>
          <w:p w:rsidRPr="002127A0" w:rsidR="002127A0" w:rsidP="002127A0" w:rsidRDefault="002127A0" w14:paraId="3E386C5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6.</w:t>
            </w:r>
          </w:p>
        </w:tc>
        <w:tc>
          <w:tcPr>
            <w:tcW w:w="3522" w:type="dxa"/>
          </w:tcPr>
          <w:p w:rsidRPr="002127A0" w:rsidR="002127A0" w:rsidP="002127A0" w:rsidRDefault="002127A0" w14:paraId="15A0E58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Nalopen schriftelijke klachten op vormvereisten en klager eventueel in de gelegenheid stellen ontbrekende zaken aan te vullen.</w:t>
            </w:r>
          </w:p>
        </w:tc>
        <w:tc>
          <w:tcPr>
            <w:tcW w:w="2065" w:type="dxa"/>
          </w:tcPr>
          <w:p w:rsidRPr="002127A0" w:rsidR="002127A0" w:rsidP="002127A0" w:rsidRDefault="002127A0" w14:paraId="58922E0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7AFDA9E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Binnen 7 dagen na ontvangst klacht; kan gecombineerd worden met 5.</w:t>
            </w:r>
          </w:p>
          <w:p w:rsidRPr="002127A0" w:rsidR="002127A0" w:rsidP="002127A0" w:rsidRDefault="002127A0" w14:paraId="706BBC16" w14:textId="77777777">
            <w:pPr>
              <w:widowControl w:val="0"/>
              <w:rPr>
                <w:rFonts w:ascii="Calibri" w:hAnsi="Calibri" w:eastAsia="Times New Roman" w:cs="Times New Roman"/>
                <w:snapToGrid w:val="0"/>
                <w:szCs w:val="20"/>
                <w:lang w:eastAsia="nl-NL"/>
              </w:rPr>
            </w:pPr>
          </w:p>
        </w:tc>
      </w:tr>
      <w:tr w:rsidRPr="002127A0" w:rsidR="002127A0" w:rsidTr="006E0BAB" w14:paraId="33C5C838" w14:textId="77777777">
        <w:tc>
          <w:tcPr>
            <w:tcW w:w="552" w:type="dxa"/>
          </w:tcPr>
          <w:p w:rsidRPr="002127A0" w:rsidR="002127A0" w:rsidP="002127A0" w:rsidRDefault="002127A0" w14:paraId="6B54A2C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7.</w:t>
            </w:r>
          </w:p>
        </w:tc>
        <w:tc>
          <w:tcPr>
            <w:tcW w:w="3522" w:type="dxa"/>
          </w:tcPr>
          <w:p w:rsidRPr="002127A0" w:rsidR="002127A0" w:rsidP="002127A0" w:rsidRDefault="002127A0" w14:paraId="28F6CCD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Registratie schriftelijke klachten op klachten- en verbeterformulier en ter kennisneming zenden aan kwaliteitscoördinator.</w:t>
            </w:r>
          </w:p>
        </w:tc>
        <w:tc>
          <w:tcPr>
            <w:tcW w:w="2065" w:type="dxa"/>
          </w:tcPr>
          <w:p w:rsidRPr="002127A0" w:rsidR="002127A0" w:rsidP="002127A0" w:rsidRDefault="002127A0" w14:paraId="1F1C643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1F3E4AB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Direct na stap 5.</w:t>
            </w:r>
          </w:p>
        </w:tc>
      </w:tr>
      <w:tr w:rsidRPr="002127A0" w:rsidR="002127A0" w:rsidTr="006E0BAB" w14:paraId="510E60DD" w14:textId="77777777">
        <w:tc>
          <w:tcPr>
            <w:tcW w:w="552" w:type="dxa"/>
          </w:tcPr>
          <w:p w:rsidRPr="002127A0" w:rsidR="002127A0" w:rsidP="002127A0" w:rsidRDefault="002127A0" w14:paraId="459ECF7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8.</w:t>
            </w:r>
          </w:p>
        </w:tc>
        <w:tc>
          <w:tcPr>
            <w:tcW w:w="3522" w:type="dxa"/>
          </w:tcPr>
          <w:p w:rsidRPr="002127A0" w:rsidR="002127A0" w:rsidP="002127A0" w:rsidRDefault="002127A0" w14:paraId="788A71E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Kopie klacht overhandigen aan aangeklaagde.</w:t>
            </w:r>
          </w:p>
          <w:p w:rsidRPr="002127A0" w:rsidR="002127A0" w:rsidP="002127A0" w:rsidRDefault="002127A0" w14:paraId="7241A5E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Reactie aangeklaagde (schriftelijk/ mondeling).</w:t>
            </w:r>
          </w:p>
        </w:tc>
        <w:tc>
          <w:tcPr>
            <w:tcW w:w="2065" w:type="dxa"/>
          </w:tcPr>
          <w:p w:rsidRPr="002127A0" w:rsidR="002127A0" w:rsidP="002127A0" w:rsidRDefault="002127A0" w14:paraId="5B86853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52B1FB14" w14:textId="77777777">
            <w:pPr>
              <w:widowControl w:val="0"/>
              <w:rPr>
                <w:rFonts w:ascii="Calibri" w:hAnsi="Calibri" w:eastAsia="Times New Roman" w:cs="Times New Roman"/>
                <w:snapToGrid w:val="0"/>
                <w:szCs w:val="20"/>
                <w:lang w:eastAsia="nl-NL"/>
              </w:rPr>
            </w:pPr>
          </w:p>
          <w:p w:rsidRPr="002127A0" w:rsidR="002127A0" w:rsidP="002127A0" w:rsidRDefault="002127A0" w14:paraId="10FA158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Aangeklaagde.</w:t>
            </w:r>
          </w:p>
        </w:tc>
        <w:tc>
          <w:tcPr>
            <w:tcW w:w="1955" w:type="dxa"/>
          </w:tcPr>
          <w:p w:rsidRPr="002127A0" w:rsidR="002127A0" w:rsidP="002127A0" w:rsidRDefault="002127A0" w14:paraId="65184E5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p w:rsidRPr="002127A0" w:rsidR="002127A0" w:rsidP="002127A0" w:rsidRDefault="002127A0" w14:paraId="7081E380" w14:textId="77777777">
            <w:pPr>
              <w:widowControl w:val="0"/>
              <w:rPr>
                <w:rFonts w:ascii="Calibri" w:hAnsi="Calibri" w:eastAsia="Times New Roman" w:cs="Times New Roman"/>
                <w:snapToGrid w:val="0"/>
                <w:szCs w:val="20"/>
                <w:lang w:eastAsia="nl-NL"/>
              </w:rPr>
            </w:pPr>
          </w:p>
          <w:p w:rsidRPr="002127A0" w:rsidR="002127A0" w:rsidP="002127A0" w:rsidRDefault="002127A0" w14:paraId="4201906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2 weken</w:t>
            </w:r>
          </w:p>
        </w:tc>
      </w:tr>
      <w:tr w:rsidRPr="002127A0" w:rsidR="002127A0" w:rsidTr="006E0BAB" w14:paraId="29E63B2B" w14:textId="77777777">
        <w:tc>
          <w:tcPr>
            <w:tcW w:w="552" w:type="dxa"/>
          </w:tcPr>
          <w:p w:rsidRPr="002127A0" w:rsidR="002127A0" w:rsidP="002127A0" w:rsidRDefault="002127A0" w14:paraId="2FA6F22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9.</w:t>
            </w:r>
          </w:p>
        </w:tc>
        <w:tc>
          <w:tcPr>
            <w:tcW w:w="3522" w:type="dxa"/>
          </w:tcPr>
          <w:p w:rsidRPr="002127A0" w:rsidR="002127A0" w:rsidP="002127A0" w:rsidRDefault="002127A0" w14:paraId="32A3886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Zo nodig horen klager ( kan ook telefonisch).</w:t>
            </w:r>
          </w:p>
          <w:p w:rsidRPr="002127A0" w:rsidR="002127A0" w:rsidP="002127A0" w:rsidRDefault="002127A0" w14:paraId="46B5660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Klager mag van horen afzien.</w:t>
            </w:r>
          </w:p>
        </w:tc>
        <w:tc>
          <w:tcPr>
            <w:tcW w:w="2065" w:type="dxa"/>
          </w:tcPr>
          <w:p w:rsidRPr="002127A0" w:rsidR="002127A0" w:rsidP="002127A0" w:rsidRDefault="002127A0" w14:paraId="38192A9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38838DD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Afspraak gemaakt binnen 2 weken.</w:t>
            </w:r>
          </w:p>
        </w:tc>
      </w:tr>
      <w:tr w:rsidRPr="002127A0" w:rsidR="002127A0" w:rsidTr="006E0BAB" w14:paraId="2F741590" w14:textId="77777777">
        <w:tc>
          <w:tcPr>
            <w:tcW w:w="552" w:type="dxa"/>
          </w:tcPr>
          <w:p w:rsidRPr="002127A0" w:rsidR="002127A0" w:rsidP="002127A0" w:rsidRDefault="002127A0" w14:paraId="007898F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10.</w:t>
            </w:r>
          </w:p>
        </w:tc>
        <w:tc>
          <w:tcPr>
            <w:tcW w:w="3522" w:type="dxa"/>
          </w:tcPr>
          <w:p w:rsidRPr="002127A0" w:rsidR="002127A0" w:rsidP="002127A0" w:rsidRDefault="002127A0" w14:paraId="2D912C5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Informeren en adviseren vestigingsmanager.</w:t>
            </w:r>
          </w:p>
          <w:p w:rsidRPr="002127A0" w:rsidR="002127A0" w:rsidP="002127A0" w:rsidRDefault="002127A0" w14:paraId="355F2C6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Beslissing door vestigingsmanager.</w:t>
            </w:r>
          </w:p>
        </w:tc>
        <w:tc>
          <w:tcPr>
            <w:tcW w:w="2065" w:type="dxa"/>
          </w:tcPr>
          <w:p w:rsidRPr="002127A0" w:rsidR="002127A0" w:rsidP="002127A0" w:rsidRDefault="002127A0" w14:paraId="1F3710C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1E8B313E" w14:textId="77777777">
            <w:pPr>
              <w:widowControl w:val="0"/>
              <w:rPr>
                <w:rFonts w:ascii="Calibri" w:hAnsi="Calibri" w:eastAsia="Times New Roman" w:cs="Times New Roman"/>
                <w:snapToGrid w:val="0"/>
                <w:szCs w:val="20"/>
                <w:lang w:eastAsia="nl-NL"/>
              </w:rPr>
            </w:pPr>
          </w:p>
          <w:p w:rsidRPr="002127A0" w:rsidR="002127A0" w:rsidP="002127A0" w:rsidRDefault="002127A0" w14:paraId="5CECE74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0771AFD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Binnen 6 weken na ontvangst klacht. </w:t>
            </w:r>
          </w:p>
        </w:tc>
      </w:tr>
      <w:tr w:rsidRPr="002127A0" w:rsidR="002127A0" w:rsidTr="006E0BAB" w14:paraId="087CDAD6" w14:textId="77777777">
        <w:tc>
          <w:tcPr>
            <w:tcW w:w="552" w:type="dxa"/>
          </w:tcPr>
          <w:p w:rsidRPr="002127A0" w:rsidR="002127A0" w:rsidP="002127A0" w:rsidRDefault="002127A0" w14:paraId="136C073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11.</w:t>
            </w:r>
          </w:p>
        </w:tc>
        <w:tc>
          <w:tcPr>
            <w:tcW w:w="3522" w:type="dxa"/>
          </w:tcPr>
          <w:p w:rsidRPr="002127A0" w:rsidR="002127A0" w:rsidP="002127A0" w:rsidRDefault="002127A0" w14:paraId="325D6A8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Opstellen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brief.</w:t>
            </w:r>
          </w:p>
          <w:p w:rsidRPr="002127A0" w:rsidR="002127A0" w:rsidP="002127A0" w:rsidRDefault="002127A0" w14:paraId="44CD651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Ondertekening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brief.</w:t>
            </w:r>
          </w:p>
        </w:tc>
        <w:tc>
          <w:tcPr>
            <w:tcW w:w="2065" w:type="dxa"/>
          </w:tcPr>
          <w:p w:rsidRPr="002127A0" w:rsidR="002127A0" w:rsidP="002127A0" w:rsidRDefault="002127A0" w14:paraId="16ABC9D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576C316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6CB0EC0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Binnen 6 weken na </w:t>
            </w:r>
          </w:p>
          <w:p w:rsidRPr="002127A0" w:rsidR="002127A0" w:rsidP="002127A0" w:rsidRDefault="002127A0" w14:paraId="5A5BA2A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ontvangst klacht.</w:t>
            </w:r>
          </w:p>
        </w:tc>
      </w:tr>
      <w:tr w:rsidRPr="002127A0" w:rsidR="002127A0" w:rsidTr="006E0BAB" w14:paraId="1C58C758" w14:textId="77777777">
        <w:tc>
          <w:tcPr>
            <w:tcW w:w="552" w:type="dxa"/>
          </w:tcPr>
          <w:p w:rsidRPr="002127A0" w:rsidR="002127A0" w:rsidP="002127A0" w:rsidRDefault="002127A0" w14:paraId="38E3ED4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12.</w:t>
            </w:r>
          </w:p>
        </w:tc>
        <w:tc>
          <w:tcPr>
            <w:tcW w:w="3522" w:type="dxa"/>
          </w:tcPr>
          <w:p w:rsidRPr="002127A0" w:rsidR="002127A0" w:rsidP="002127A0" w:rsidRDefault="002127A0" w14:paraId="1B11A23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Dossiervorming.</w:t>
            </w:r>
          </w:p>
        </w:tc>
        <w:tc>
          <w:tcPr>
            <w:tcW w:w="2065" w:type="dxa"/>
          </w:tcPr>
          <w:p w:rsidRPr="002127A0" w:rsidR="002127A0" w:rsidP="002127A0" w:rsidRDefault="002127A0" w14:paraId="0E88FC6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384724BA" w14:textId="77777777">
            <w:pPr>
              <w:widowControl w:val="0"/>
              <w:rPr>
                <w:rFonts w:ascii="Calibri" w:hAnsi="Calibri" w:eastAsia="Times New Roman" w:cs="Times New Roman"/>
                <w:snapToGrid w:val="0"/>
                <w:szCs w:val="20"/>
                <w:lang w:eastAsia="nl-NL"/>
              </w:rPr>
            </w:pPr>
          </w:p>
        </w:tc>
      </w:tr>
      <w:tr w:rsidRPr="002127A0" w:rsidR="002127A0" w:rsidTr="006E0BAB" w14:paraId="306E0FF1" w14:textId="77777777">
        <w:tc>
          <w:tcPr>
            <w:tcW w:w="552" w:type="dxa"/>
          </w:tcPr>
          <w:p w:rsidRPr="002127A0" w:rsidR="002127A0" w:rsidP="002127A0" w:rsidRDefault="002127A0" w14:paraId="14E4314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13.</w:t>
            </w:r>
          </w:p>
        </w:tc>
        <w:tc>
          <w:tcPr>
            <w:tcW w:w="3522" w:type="dxa"/>
          </w:tcPr>
          <w:p w:rsidRPr="002127A0" w:rsidR="002127A0" w:rsidP="002127A0" w:rsidRDefault="002127A0" w14:paraId="1143D82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Verslaggeving aan vestigingsmanager en kwaliteitscoördinator.</w:t>
            </w:r>
          </w:p>
        </w:tc>
        <w:tc>
          <w:tcPr>
            <w:tcW w:w="2065" w:type="dxa"/>
          </w:tcPr>
          <w:p w:rsidRPr="002127A0" w:rsidR="002127A0" w:rsidP="002127A0" w:rsidRDefault="002127A0" w14:paraId="72C8E63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20351B8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Per kwartaal.</w:t>
            </w:r>
          </w:p>
        </w:tc>
      </w:tr>
    </w:tbl>
    <w:p w:rsidRPr="002127A0" w:rsidR="002127A0" w:rsidP="002127A0" w:rsidRDefault="002127A0" w14:paraId="09665ABC" w14:textId="77777777">
      <w:pPr>
        <w:widowControl w:val="0"/>
        <w:rPr>
          <w:rFonts w:ascii="Calibri" w:hAnsi="Calibri" w:eastAsia="Times New Roman" w:cs="Times New Roman"/>
          <w:snapToGrid w:val="0"/>
          <w:szCs w:val="20"/>
          <w:lang w:eastAsia="nl-NL"/>
        </w:rPr>
      </w:pPr>
    </w:p>
    <w:p w:rsidRPr="002127A0" w:rsidR="002127A0" w:rsidP="002127A0" w:rsidRDefault="002127A0" w14:paraId="36B38B08" w14:textId="77777777">
      <w:pPr>
        <w:widowControl w:val="0"/>
        <w:rPr>
          <w:rFonts w:ascii="Calibri" w:hAnsi="Calibri" w:eastAsia="Times New Roman" w:cs="Times New Roman"/>
          <w:snapToGrid w:val="0"/>
          <w:szCs w:val="20"/>
          <w:lang w:eastAsia="nl-NL"/>
        </w:rPr>
      </w:pPr>
    </w:p>
    <w:p w:rsidR="009D7A77" w:rsidP="009D7A77" w:rsidRDefault="002127A0" w14:paraId="20E9763E" w14:textId="77777777">
      <w:pPr>
        <w:rPr>
          <w:rFonts w:ascii="Calibri" w:hAnsi="Calibri" w:eastAsia="Times New Roman" w:cs="Times New Roman"/>
          <w:b/>
          <w:bCs/>
          <w:i/>
          <w:iCs/>
          <w:snapToGrid w:val="0"/>
          <w:szCs w:val="20"/>
          <w:lang w:eastAsia="nl-NL"/>
        </w:rPr>
      </w:pPr>
      <w:r w:rsidRPr="002127A0">
        <w:rPr>
          <w:rFonts w:ascii="Lucida Til VL" w:hAnsi="Lucida Til VL" w:eastAsia="Times New Roman" w:cs="Times New Roman"/>
          <w:b/>
          <w:snapToGrid w:val="0"/>
          <w:sz w:val="18"/>
          <w:szCs w:val="18"/>
          <w:lang w:eastAsia="nl-NL"/>
        </w:rPr>
        <w:br w:type="page"/>
      </w:r>
      <w:bookmarkStart w:name="_Toc500253896" w:id="26"/>
      <w:r w:rsidRPr="002127A0">
        <w:rPr>
          <w:rFonts w:ascii="Calibri" w:hAnsi="Calibri" w:eastAsia="Times New Roman" w:cs="Times New Roman"/>
          <w:b/>
          <w:snapToGrid w:val="0"/>
          <w:szCs w:val="20"/>
          <w:lang w:eastAsia="nl-NL"/>
        </w:rPr>
        <w:t xml:space="preserve">Bijlage 5 bij de (concept)Overeenkomst: </w:t>
      </w:r>
      <w:bookmarkStart w:name="_Hlk133319104" w:id="27"/>
      <w:r w:rsidRPr="00901E1B" w:rsidR="009D7A77">
        <w:rPr>
          <w:rFonts w:ascii="Calibri" w:hAnsi="Calibri" w:eastAsia="Times New Roman" w:cs="Times New Roman"/>
          <w:b/>
          <w:bCs/>
          <w:snapToGrid w:val="0"/>
          <w:szCs w:val="20"/>
          <w:lang w:eastAsia="nl-NL"/>
        </w:rPr>
        <w:t>Milieu</w:t>
      </w:r>
      <w:r w:rsidR="009D7A77">
        <w:rPr>
          <w:rFonts w:ascii="Calibri" w:hAnsi="Calibri" w:eastAsia="Times New Roman" w:cs="Times New Roman"/>
          <w:b/>
          <w:bCs/>
          <w:snapToGrid w:val="0"/>
          <w:szCs w:val="20"/>
          <w:lang w:eastAsia="nl-NL"/>
        </w:rPr>
        <w:t>- en Nul-emissiezone</w:t>
      </w:r>
      <w:bookmarkEnd w:id="27"/>
    </w:p>
    <w:p w:rsidR="009D7A77" w:rsidP="009D7A77" w:rsidRDefault="009D7A77" w14:paraId="3769F52D" w14:textId="77777777">
      <w:pPr>
        <w:rPr>
          <w:rFonts w:ascii="Calibri" w:hAnsi="Calibri" w:eastAsia="Times New Roman" w:cs="Times New Roman"/>
          <w:b/>
          <w:bCs/>
          <w:i/>
          <w:iCs/>
          <w:snapToGrid w:val="0"/>
          <w:szCs w:val="20"/>
          <w:lang w:eastAsia="nl-NL"/>
        </w:rPr>
      </w:pPr>
    </w:p>
    <w:p w:rsidRPr="00901E1B" w:rsidR="009D7A77" w:rsidP="009D7A77" w:rsidRDefault="009032AC" w14:paraId="76EF9237" w14:textId="77777777">
      <w:pPr>
        <w:rPr>
          <w:rFonts w:ascii="Calibri" w:hAnsi="Calibri" w:eastAsia="Times New Roman" w:cs="Times New Roman"/>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bijlage t.a.v. de Milieu- en Nul-emissiezone</w:t>
      </w:r>
      <w:r w:rsidRPr="00D85897">
        <w:rPr>
          <w:rFonts w:cs="AvenirLTStd-Light"/>
          <w:color w:val="000000"/>
          <w:szCs w:val="20"/>
        </w:rPr>
        <w:t xml:space="preserve"> ingevoegd</w:t>
      </w:r>
      <w:r>
        <w:rPr>
          <w:rFonts w:cs="AvenirLTStd-Light"/>
          <w:color w:val="000000"/>
          <w:szCs w:val="20"/>
        </w:rPr>
        <w:t xml:space="preserve"> zoals opgenomen in de uitvraag/het aanbestedingsdocument</w:t>
      </w:r>
      <w:r w:rsidR="00060446">
        <w:rPr>
          <w:rFonts w:cs="AvenirLTStd-Light"/>
          <w:color w:val="000000"/>
          <w:szCs w:val="20"/>
        </w:rPr>
        <w:t>.</w:t>
      </w:r>
    </w:p>
    <w:p w:rsidRPr="00901E1B" w:rsidR="009D7A77" w:rsidP="009D7A77" w:rsidRDefault="009D7A77" w14:paraId="5FC94423" w14:textId="77777777">
      <w:pPr>
        <w:rPr>
          <w:rFonts w:ascii="Calibri" w:hAnsi="Calibri" w:eastAsia="Times New Roman" w:cs="Times New Roman"/>
          <w:b/>
          <w:snapToGrid w:val="0"/>
          <w:szCs w:val="20"/>
          <w:lang w:eastAsia="nl-NL"/>
        </w:rPr>
      </w:pPr>
    </w:p>
    <w:p w:rsidRPr="00901E1B" w:rsidR="009D7A77" w:rsidP="009D7A77" w:rsidRDefault="009D7A77" w14:paraId="4747CBCE" w14:textId="77777777">
      <w:pPr>
        <w:rPr>
          <w:rFonts w:ascii="Calibri" w:hAnsi="Calibri" w:eastAsia="Times New Roman" w:cs="Times New Roman"/>
          <w:b/>
          <w:snapToGrid w:val="0"/>
          <w:szCs w:val="20"/>
          <w:lang w:eastAsia="nl-NL"/>
        </w:rPr>
      </w:pPr>
    </w:p>
    <w:p w:rsidR="009D7A77" w:rsidP="009D7A77" w:rsidRDefault="009D7A77" w14:paraId="2862768E" w14:textId="77777777">
      <w:pPr>
        <w:rPr>
          <w:rFonts w:ascii="Calibri" w:hAnsi="Calibri" w:eastAsia="Times New Roman" w:cs="Times New Roman"/>
          <w:b/>
          <w:snapToGrid w:val="0"/>
          <w:szCs w:val="20"/>
          <w:lang w:eastAsia="nl-NL"/>
        </w:rPr>
      </w:pPr>
    </w:p>
    <w:p w:rsidR="009D7A77" w:rsidP="002127A0" w:rsidRDefault="009D7A77" w14:paraId="646ADB75" w14:textId="77777777">
      <w:pPr>
        <w:keepNext/>
        <w:widowControl w:val="0"/>
        <w:spacing w:before="240" w:after="60" w:line="320" w:lineRule="atLeast"/>
        <w:outlineLvl w:val="1"/>
        <w:rPr>
          <w:rFonts w:ascii="Calibri" w:hAnsi="Calibri" w:eastAsia="Times New Roman" w:cs="Times New Roman"/>
          <w:b/>
          <w:snapToGrid w:val="0"/>
          <w:szCs w:val="20"/>
          <w:lang w:eastAsia="nl-NL"/>
        </w:rPr>
      </w:pPr>
    </w:p>
    <w:p w:rsidR="009D7A77" w:rsidRDefault="009D7A77" w14:paraId="72720858" w14:textId="77777777">
      <w:pPr>
        <w:spacing w:after="200" w:line="276" w:lineRule="auto"/>
        <w:rPr>
          <w:rFonts w:ascii="Calibri" w:hAnsi="Calibri" w:eastAsia="Times New Roman" w:cs="Times New Roman"/>
          <w:b/>
          <w:snapToGrid w:val="0"/>
          <w:szCs w:val="20"/>
          <w:lang w:eastAsia="nl-NL"/>
        </w:rPr>
      </w:pPr>
      <w:r>
        <w:rPr>
          <w:rFonts w:ascii="Calibri" w:hAnsi="Calibri" w:eastAsia="Times New Roman" w:cs="Times New Roman"/>
          <w:b/>
          <w:snapToGrid w:val="0"/>
          <w:szCs w:val="20"/>
          <w:lang w:eastAsia="nl-NL"/>
        </w:rPr>
        <w:br w:type="page"/>
      </w:r>
    </w:p>
    <w:p w:rsidR="00BC1D99" w:rsidP="006B69A1" w:rsidRDefault="009D7A77" w14:paraId="03D13AD5" w14:textId="77777777">
      <w:pPr>
        <w:keepNext/>
        <w:widowControl w:val="0"/>
        <w:spacing w:before="240" w:after="60" w:line="320" w:lineRule="atLeast"/>
        <w:outlineLvl w:val="1"/>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Bijlage </w:t>
      </w:r>
      <w:r>
        <w:rPr>
          <w:rFonts w:ascii="Calibri" w:hAnsi="Calibri" w:eastAsia="Times New Roman" w:cs="Times New Roman"/>
          <w:b/>
          <w:snapToGrid w:val="0"/>
          <w:szCs w:val="20"/>
          <w:lang w:eastAsia="nl-NL"/>
        </w:rPr>
        <w:t>6</w:t>
      </w:r>
      <w:r w:rsidRPr="002127A0">
        <w:rPr>
          <w:rFonts w:ascii="Calibri" w:hAnsi="Calibri" w:eastAsia="Times New Roman" w:cs="Times New Roman"/>
          <w:b/>
          <w:snapToGrid w:val="0"/>
          <w:szCs w:val="20"/>
          <w:lang w:eastAsia="nl-NL"/>
        </w:rPr>
        <w:t xml:space="preserve"> bij de (concept)Overeenkomst:</w:t>
      </w:r>
      <w:r>
        <w:rPr>
          <w:rFonts w:ascii="Calibri" w:hAnsi="Calibri" w:eastAsia="Times New Roman" w:cs="Times New Roman"/>
          <w:b/>
          <w:snapToGrid w:val="0"/>
          <w:szCs w:val="20"/>
          <w:lang w:eastAsia="nl-NL"/>
        </w:rPr>
        <w:t xml:space="preserve"> </w:t>
      </w:r>
      <w:r w:rsidR="00F5715C">
        <w:rPr>
          <w:rFonts w:ascii="Calibri" w:hAnsi="Calibri" w:eastAsia="Times New Roman" w:cs="Times New Roman"/>
          <w:b/>
          <w:snapToGrid w:val="0"/>
          <w:szCs w:val="20"/>
          <w:lang w:eastAsia="nl-NL"/>
        </w:rPr>
        <w:t>Prijzenblad</w:t>
      </w:r>
    </w:p>
    <w:p w:rsidR="00BC1D99" w:rsidP="006B69A1" w:rsidRDefault="00BC1D99" w14:paraId="62ED92BB" w14:textId="77777777">
      <w:pPr>
        <w:keepNext/>
        <w:widowControl w:val="0"/>
        <w:spacing w:before="240" w:after="60" w:line="320" w:lineRule="atLeast"/>
        <w:outlineLvl w:val="1"/>
        <w:rPr>
          <w:rFonts w:ascii="Calibri" w:hAnsi="Calibri" w:eastAsia="Times New Roman" w:cs="Times New Roman"/>
          <w:b/>
          <w:snapToGrid w:val="0"/>
          <w:szCs w:val="20"/>
          <w:lang w:eastAsia="nl-NL"/>
        </w:rPr>
      </w:pPr>
    </w:p>
    <w:p w:rsidR="00BC1D99" w:rsidP="00BC1D99" w:rsidRDefault="00BC1D99" w14:paraId="543554E4" w14:textId="0EE00E4D">
      <w:pPr>
        <w:widowControl w:val="0"/>
        <w:rPr>
          <w:rFonts w:ascii="Calibri" w:hAnsi="Calibri" w:eastAsia="Times New Roman" w:cs="Times New Roman"/>
          <w:snapToGrid w:val="0"/>
          <w:szCs w:val="20"/>
          <w:lang w:eastAsia="nl-NL"/>
        </w:rPr>
      </w:pPr>
      <w:r w:rsidRPr="00BC1D99">
        <w:rPr>
          <w:rFonts w:ascii="Calibri" w:hAnsi="Calibri" w:eastAsia="Times New Roman" w:cs="Times New Roman"/>
          <w:snapToGrid w:val="0"/>
          <w:szCs w:val="20"/>
          <w:lang w:eastAsia="nl-NL"/>
        </w:rPr>
        <w:t xml:space="preserve">Na voorlopige gunning wordt hier </w:t>
      </w:r>
      <w:r>
        <w:rPr>
          <w:rFonts w:ascii="Calibri" w:hAnsi="Calibri" w:eastAsia="Times New Roman" w:cs="Times New Roman"/>
          <w:snapToGrid w:val="0"/>
          <w:szCs w:val="20"/>
          <w:lang w:eastAsia="nl-NL"/>
        </w:rPr>
        <w:t xml:space="preserve">het door Opdrachtnemer ingediende Prijzenblad met opslagpercentages </w:t>
      </w:r>
      <w:r w:rsidR="0067101E">
        <w:rPr>
          <w:rFonts w:ascii="Calibri" w:hAnsi="Calibri" w:eastAsia="Times New Roman" w:cs="Times New Roman"/>
          <w:snapToGrid w:val="0"/>
          <w:szCs w:val="20"/>
          <w:lang w:eastAsia="nl-NL"/>
        </w:rPr>
        <w:t xml:space="preserve">ingevoegd. </w:t>
      </w:r>
    </w:p>
    <w:p w:rsidR="0067101E" w:rsidP="00BC1D99" w:rsidRDefault="0067101E" w14:paraId="192F3270" w14:textId="77777777">
      <w:pPr>
        <w:widowControl w:val="0"/>
        <w:rPr>
          <w:rFonts w:ascii="Calibri" w:hAnsi="Calibri" w:eastAsia="Times New Roman" w:cs="Times New Roman"/>
          <w:snapToGrid w:val="0"/>
          <w:szCs w:val="20"/>
          <w:lang w:eastAsia="nl-NL"/>
        </w:rPr>
      </w:pPr>
    </w:p>
    <w:p w:rsidR="0067101E" w:rsidP="00BC1D99" w:rsidRDefault="0067101E" w14:paraId="45651A2C" w14:textId="77777777">
      <w:pPr>
        <w:widowControl w:val="0"/>
        <w:rPr>
          <w:rFonts w:ascii="Calibri" w:hAnsi="Calibri" w:eastAsia="Times New Roman" w:cs="Times New Roman"/>
          <w:snapToGrid w:val="0"/>
          <w:szCs w:val="20"/>
          <w:lang w:eastAsia="nl-NL"/>
        </w:rPr>
      </w:pPr>
    </w:p>
    <w:p w:rsidR="0067101E" w:rsidP="00BC1D99" w:rsidRDefault="0067101E" w14:paraId="5D6766DD" w14:textId="77777777">
      <w:pPr>
        <w:widowControl w:val="0"/>
        <w:rPr>
          <w:rFonts w:ascii="Calibri" w:hAnsi="Calibri" w:eastAsia="Times New Roman" w:cs="Times New Roman"/>
          <w:snapToGrid w:val="0"/>
          <w:szCs w:val="20"/>
          <w:lang w:eastAsia="nl-NL"/>
        </w:rPr>
      </w:pPr>
    </w:p>
    <w:p w:rsidR="0067101E" w:rsidP="00BC1D99" w:rsidRDefault="0067101E" w14:paraId="1437299E" w14:textId="77777777">
      <w:pPr>
        <w:widowControl w:val="0"/>
        <w:rPr>
          <w:rFonts w:ascii="Calibri" w:hAnsi="Calibri" w:eastAsia="Times New Roman" w:cs="Times New Roman"/>
          <w:snapToGrid w:val="0"/>
          <w:szCs w:val="20"/>
          <w:lang w:eastAsia="nl-NL"/>
        </w:rPr>
      </w:pPr>
    </w:p>
    <w:p w:rsidR="0067101E" w:rsidP="00BC1D99" w:rsidRDefault="0067101E" w14:paraId="10A06CDD" w14:textId="77777777">
      <w:pPr>
        <w:widowControl w:val="0"/>
        <w:rPr>
          <w:rFonts w:ascii="Calibri" w:hAnsi="Calibri" w:eastAsia="Times New Roman" w:cs="Times New Roman"/>
          <w:snapToGrid w:val="0"/>
          <w:szCs w:val="20"/>
          <w:lang w:eastAsia="nl-NL"/>
        </w:rPr>
      </w:pPr>
    </w:p>
    <w:p w:rsidR="0067101E" w:rsidP="00BC1D99" w:rsidRDefault="0067101E" w14:paraId="5C0C8669" w14:textId="77777777">
      <w:pPr>
        <w:widowControl w:val="0"/>
        <w:rPr>
          <w:rFonts w:ascii="Calibri" w:hAnsi="Calibri" w:eastAsia="Times New Roman" w:cs="Times New Roman"/>
          <w:snapToGrid w:val="0"/>
          <w:szCs w:val="20"/>
          <w:lang w:eastAsia="nl-NL"/>
        </w:rPr>
      </w:pPr>
    </w:p>
    <w:p w:rsidR="0067101E" w:rsidP="00BC1D99" w:rsidRDefault="0067101E" w14:paraId="362D35E7" w14:textId="77777777">
      <w:pPr>
        <w:widowControl w:val="0"/>
        <w:rPr>
          <w:rFonts w:ascii="Calibri" w:hAnsi="Calibri" w:eastAsia="Times New Roman" w:cs="Times New Roman"/>
          <w:snapToGrid w:val="0"/>
          <w:szCs w:val="20"/>
          <w:lang w:eastAsia="nl-NL"/>
        </w:rPr>
      </w:pPr>
    </w:p>
    <w:p w:rsidR="0067101E" w:rsidP="00BC1D99" w:rsidRDefault="0067101E" w14:paraId="7AF404AE" w14:textId="77777777">
      <w:pPr>
        <w:widowControl w:val="0"/>
        <w:rPr>
          <w:rFonts w:ascii="Calibri" w:hAnsi="Calibri" w:eastAsia="Times New Roman" w:cs="Times New Roman"/>
          <w:snapToGrid w:val="0"/>
          <w:szCs w:val="20"/>
          <w:lang w:eastAsia="nl-NL"/>
        </w:rPr>
      </w:pPr>
    </w:p>
    <w:p w:rsidR="0067101E" w:rsidP="00BC1D99" w:rsidRDefault="0067101E" w14:paraId="721EBA14" w14:textId="77777777">
      <w:pPr>
        <w:widowControl w:val="0"/>
        <w:rPr>
          <w:rFonts w:ascii="Calibri" w:hAnsi="Calibri" w:eastAsia="Times New Roman" w:cs="Times New Roman"/>
          <w:snapToGrid w:val="0"/>
          <w:szCs w:val="20"/>
          <w:lang w:eastAsia="nl-NL"/>
        </w:rPr>
      </w:pPr>
    </w:p>
    <w:p w:rsidR="0067101E" w:rsidP="00BC1D99" w:rsidRDefault="0067101E" w14:paraId="5E82829E" w14:textId="77777777">
      <w:pPr>
        <w:widowControl w:val="0"/>
        <w:rPr>
          <w:rFonts w:ascii="Calibri" w:hAnsi="Calibri" w:eastAsia="Times New Roman" w:cs="Times New Roman"/>
          <w:snapToGrid w:val="0"/>
          <w:szCs w:val="20"/>
          <w:lang w:eastAsia="nl-NL"/>
        </w:rPr>
      </w:pPr>
    </w:p>
    <w:p w:rsidR="0067101E" w:rsidP="00BC1D99" w:rsidRDefault="0067101E" w14:paraId="70192FDB" w14:textId="77777777">
      <w:pPr>
        <w:widowControl w:val="0"/>
        <w:rPr>
          <w:rFonts w:ascii="Calibri" w:hAnsi="Calibri" w:eastAsia="Times New Roman" w:cs="Times New Roman"/>
          <w:snapToGrid w:val="0"/>
          <w:szCs w:val="20"/>
          <w:lang w:eastAsia="nl-NL"/>
        </w:rPr>
      </w:pPr>
    </w:p>
    <w:p w:rsidR="0067101E" w:rsidP="00BC1D99" w:rsidRDefault="0067101E" w14:paraId="7187DE74" w14:textId="77777777">
      <w:pPr>
        <w:widowControl w:val="0"/>
        <w:rPr>
          <w:rFonts w:ascii="Calibri" w:hAnsi="Calibri" w:eastAsia="Times New Roman" w:cs="Times New Roman"/>
          <w:snapToGrid w:val="0"/>
          <w:szCs w:val="20"/>
          <w:lang w:eastAsia="nl-NL"/>
        </w:rPr>
      </w:pPr>
    </w:p>
    <w:p w:rsidR="0067101E" w:rsidP="00BC1D99" w:rsidRDefault="0067101E" w14:paraId="0982A97B" w14:textId="77777777">
      <w:pPr>
        <w:widowControl w:val="0"/>
        <w:rPr>
          <w:rFonts w:ascii="Calibri" w:hAnsi="Calibri" w:eastAsia="Times New Roman" w:cs="Times New Roman"/>
          <w:snapToGrid w:val="0"/>
          <w:szCs w:val="20"/>
          <w:lang w:eastAsia="nl-NL"/>
        </w:rPr>
      </w:pPr>
    </w:p>
    <w:p w:rsidR="0067101E" w:rsidP="00BC1D99" w:rsidRDefault="0067101E" w14:paraId="17E4376D" w14:textId="77777777">
      <w:pPr>
        <w:widowControl w:val="0"/>
        <w:rPr>
          <w:rFonts w:ascii="Calibri" w:hAnsi="Calibri" w:eastAsia="Times New Roman" w:cs="Times New Roman"/>
          <w:snapToGrid w:val="0"/>
          <w:szCs w:val="20"/>
          <w:lang w:eastAsia="nl-NL"/>
        </w:rPr>
      </w:pPr>
    </w:p>
    <w:p w:rsidRPr="00BC1D99" w:rsidR="0067101E" w:rsidP="00BC1D99" w:rsidRDefault="0067101E" w14:paraId="0C90D502" w14:textId="77777777">
      <w:pPr>
        <w:widowControl w:val="0"/>
        <w:rPr>
          <w:rFonts w:ascii="Calibri" w:hAnsi="Calibri" w:eastAsia="Times New Roman" w:cs="Times New Roman"/>
          <w:snapToGrid w:val="0"/>
          <w:szCs w:val="20"/>
          <w:lang w:eastAsia="nl-NL"/>
        </w:rPr>
      </w:pPr>
    </w:p>
    <w:p w:rsidR="006B69A1" w:rsidP="006B69A1" w:rsidRDefault="006B69A1" w14:paraId="5791FF7A" w14:textId="77777777">
      <w:pPr>
        <w:widowControl w:val="0"/>
        <w:rPr>
          <w:rFonts w:eastAsia="Times New Roman" w:cs="Times New Roman"/>
          <w:snapToGrid w:val="0"/>
          <w:szCs w:val="20"/>
          <w:lang w:eastAsia="nl-NL"/>
        </w:rPr>
      </w:pPr>
    </w:p>
    <w:p w:rsidR="0067101E" w:rsidP="006B69A1" w:rsidRDefault="0067101E" w14:paraId="32CCB324" w14:textId="77777777">
      <w:pPr>
        <w:widowControl w:val="0"/>
        <w:rPr>
          <w:rFonts w:eastAsia="Times New Roman" w:cs="Times New Roman"/>
          <w:snapToGrid w:val="0"/>
          <w:szCs w:val="20"/>
          <w:lang w:eastAsia="nl-NL"/>
        </w:rPr>
      </w:pPr>
    </w:p>
    <w:p w:rsidR="0067101E" w:rsidP="006B69A1" w:rsidRDefault="0067101E" w14:paraId="156AB72F" w14:textId="77777777">
      <w:pPr>
        <w:widowControl w:val="0"/>
        <w:rPr>
          <w:rFonts w:eastAsia="Times New Roman" w:cs="Times New Roman"/>
          <w:snapToGrid w:val="0"/>
          <w:szCs w:val="20"/>
          <w:lang w:eastAsia="nl-NL"/>
        </w:rPr>
      </w:pPr>
    </w:p>
    <w:p w:rsidR="0067101E" w:rsidP="006B69A1" w:rsidRDefault="0067101E" w14:paraId="3FD30066" w14:textId="77777777">
      <w:pPr>
        <w:widowControl w:val="0"/>
        <w:rPr>
          <w:rFonts w:eastAsia="Times New Roman" w:cs="Times New Roman"/>
          <w:snapToGrid w:val="0"/>
          <w:szCs w:val="20"/>
          <w:lang w:eastAsia="nl-NL"/>
        </w:rPr>
      </w:pPr>
    </w:p>
    <w:p w:rsidR="0067101E" w:rsidP="006B69A1" w:rsidRDefault="0067101E" w14:paraId="28D41122" w14:textId="77777777">
      <w:pPr>
        <w:widowControl w:val="0"/>
        <w:rPr>
          <w:rFonts w:eastAsia="Times New Roman" w:cs="Times New Roman"/>
          <w:snapToGrid w:val="0"/>
          <w:szCs w:val="20"/>
          <w:lang w:eastAsia="nl-NL"/>
        </w:rPr>
      </w:pPr>
    </w:p>
    <w:p w:rsidR="0067101E" w:rsidP="006B69A1" w:rsidRDefault="0067101E" w14:paraId="75D93F23" w14:textId="77777777">
      <w:pPr>
        <w:widowControl w:val="0"/>
        <w:rPr>
          <w:rFonts w:eastAsia="Times New Roman" w:cs="Times New Roman"/>
          <w:snapToGrid w:val="0"/>
          <w:szCs w:val="20"/>
          <w:lang w:eastAsia="nl-NL"/>
        </w:rPr>
      </w:pPr>
    </w:p>
    <w:p w:rsidR="0067101E" w:rsidP="006B69A1" w:rsidRDefault="0067101E" w14:paraId="534FADD8" w14:textId="77777777">
      <w:pPr>
        <w:widowControl w:val="0"/>
        <w:rPr>
          <w:rFonts w:eastAsia="Times New Roman" w:cs="Times New Roman"/>
          <w:snapToGrid w:val="0"/>
          <w:szCs w:val="20"/>
          <w:lang w:eastAsia="nl-NL"/>
        </w:rPr>
      </w:pPr>
    </w:p>
    <w:p w:rsidR="0067101E" w:rsidP="006B69A1" w:rsidRDefault="0067101E" w14:paraId="0DCF1099" w14:textId="77777777">
      <w:pPr>
        <w:widowControl w:val="0"/>
        <w:rPr>
          <w:rFonts w:eastAsia="Times New Roman" w:cs="Times New Roman"/>
          <w:snapToGrid w:val="0"/>
          <w:szCs w:val="20"/>
          <w:lang w:eastAsia="nl-NL"/>
        </w:rPr>
      </w:pPr>
    </w:p>
    <w:p w:rsidR="0067101E" w:rsidP="006B69A1" w:rsidRDefault="0067101E" w14:paraId="36B22692" w14:textId="77777777">
      <w:pPr>
        <w:widowControl w:val="0"/>
        <w:rPr>
          <w:rFonts w:eastAsia="Times New Roman" w:cs="Times New Roman"/>
          <w:snapToGrid w:val="0"/>
          <w:szCs w:val="20"/>
          <w:lang w:eastAsia="nl-NL"/>
        </w:rPr>
      </w:pPr>
    </w:p>
    <w:p w:rsidR="0067101E" w:rsidP="006B69A1" w:rsidRDefault="0067101E" w14:paraId="3725A965" w14:textId="77777777">
      <w:pPr>
        <w:widowControl w:val="0"/>
        <w:rPr>
          <w:rFonts w:eastAsia="Times New Roman" w:cs="Times New Roman"/>
          <w:snapToGrid w:val="0"/>
          <w:szCs w:val="20"/>
          <w:lang w:eastAsia="nl-NL"/>
        </w:rPr>
      </w:pPr>
    </w:p>
    <w:p w:rsidR="0067101E" w:rsidP="006B69A1" w:rsidRDefault="0067101E" w14:paraId="7E7A2C57" w14:textId="77777777">
      <w:pPr>
        <w:widowControl w:val="0"/>
        <w:rPr>
          <w:rFonts w:eastAsia="Times New Roman" w:cs="Times New Roman"/>
          <w:snapToGrid w:val="0"/>
          <w:szCs w:val="20"/>
          <w:lang w:eastAsia="nl-NL"/>
        </w:rPr>
      </w:pPr>
    </w:p>
    <w:p w:rsidR="0067101E" w:rsidP="006B69A1" w:rsidRDefault="0067101E" w14:paraId="0F1FC5D0" w14:textId="77777777">
      <w:pPr>
        <w:widowControl w:val="0"/>
        <w:rPr>
          <w:rFonts w:eastAsia="Times New Roman" w:cs="Times New Roman"/>
          <w:snapToGrid w:val="0"/>
          <w:szCs w:val="20"/>
          <w:lang w:eastAsia="nl-NL"/>
        </w:rPr>
      </w:pPr>
    </w:p>
    <w:p w:rsidR="0067101E" w:rsidP="006B69A1" w:rsidRDefault="0067101E" w14:paraId="0388904A" w14:textId="77777777">
      <w:pPr>
        <w:widowControl w:val="0"/>
        <w:rPr>
          <w:rFonts w:eastAsia="Times New Roman" w:cs="Times New Roman"/>
          <w:snapToGrid w:val="0"/>
          <w:szCs w:val="20"/>
          <w:lang w:eastAsia="nl-NL"/>
        </w:rPr>
      </w:pPr>
    </w:p>
    <w:p w:rsidR="0067101E" w:rsidP="006B69A1" w:rsidRDefault="0067101E" w14:paraId="5B9C056A" w14:textId="77777777">
      <w:pPr>
        <w:widowControl w:val="0"/>
        <w:rPr>
          <w:rFonts w:eastAsia="Times New Roman" w:cs="Times New Roman"/>
          <w:snapToGrid w:val="0"/>
          <w:szCs w:val="20"/>
          <w:lang w:eastAsia="nl-NL"/>
        </w:rPr>
      </w:pPr>
    </w:p>
    <w:p w:rsidR="0067101E" w:rsidP="006B69A1" w:rsidRDefault="0067101E" w14:paraId="0EBB21E5" w14:textId="77777777">
      <w:pPr>
        <w:widowControl w:val="0"/>
        <w:rPr>
          <w:rFonts w:eastAsia="Times New Roman" w:cs="Times New Roman"/>
          <w:snapToGrid w:val="0"/>
          <w:szCs w:val="20"/>
          <w:lang w:eastAsia="nl-NL"/>
        </w:rPr>
      </w:pPr>
    </w:p>
    <w:p w:rsidR="0067101E" w:rsidP="006B69A1" w:rsidRDefault="0067101E" w14:paraId="642C2C43" w14:textId="77777777">
      <w:pPr>
        <w:widowControl w:val="0"/>
        <w:rPr>
          <w:rFonts w:eastAsia="Times New Roman" w:cs="Times New Roman"/>
          <w:snapToGrid w:val="0"/>
          <w:szCs w:val="20"/>
          <w:lang w:eastAsia="nl-NL"/>
        </w:rPr>
      </w:pPr>
    </w:p>
    <w:p w:rsidR="0067101E" w:rsidP="006B69A1" w:rsidRDefault="0067101E" w14:paraId="26677296" w14:textId="77777777">
      <w:pPr>
        <w:widowControl w:val="0"/>
        <w:rPr>
          <w:rFonts w:eastAsia="Times New Roman" w:cs="Times New Roman"/>
          <w:snapToGrid w:val="0"/>
          <w:szCs w:val="20"/>
          <w:lang w:eastAsia="nl-NL"/>
        </w:rPr>
      </w:pPr>
    </w:p>
    <w:p w:rsidR="0067101E" w:rsidP="006B69A1" w:rsidRDefault="0067101E" w14:paraId="624CD4A4" w14:textId="77777777">
      <w:pPr>
        <w:widowControl w:val="0"/>
        <w:rPr>
          <w:rFonts w:eastAsia="Times New Roman" w:cs="Times New Roman"/>
          <w:snapToGrid w:val="0"/>
          <w:szCs w:val="20"/>
          <w:lang w:eastAsia="nl-NL"/>
        </w:rPr>
      </w:pPr>
    </w:p>
    <w:p w:rsidR="0067101E" w:rsidP="006B69A1" w:rsidRDefault="0067101E" w14:paraId="558DCC68" w14:textId="77777777">
      <w:pPr>
        <w:widowControl w:val="0"/>
        <w:rPr>
          <w:rFonts w:eastAsia="Times New Roman" w:cs="Times New Roman"/>
          <w:snapToGrid w:val="0"/>
          <w:szCs w:val="20"/>
          <w:lang w:eastAsia="nl-NL"/>
        </w:rPr>
      </w:pPr>
    </w:p>
    <w:p w:rsidR="0067101E" w:rsidP="006B69A1" w:rsidRDefault="0067101E" w14:paraId="4E2D5234" w14:textId="77777777">
      <w:pPr>
        <w:widowControl w:val="0"/>
        <w:rPr>
          <w:rFonts w:eastAsia="Times New Roman" w:cs="Times New Roman"/>
          <w:snapToGrid w:val="0"/>
          <w:szCs w:val="20"/>
          <w:lang w:eastAsia="nl-NL"/>
        </w:rPr>
      </w:pPr>
    </w:p>
    <w:p w:rsidR="0067101E" w:rsidP="006B69A1" w:rsidRDefault="0067101E" w14:paraId="46FC5754" w14:textId="77777777">
      <w:pPr>
        <w:widowControl w:val="0"/>
        <w:rPr>
          <w:rFonts w:eastAsia="Times New Roman" w:cs="Times New Roman"/>
          <w:snapToGrid w:val="0"/>
          <w:szCs w:val="20"/>
          <w:lang w:eastAsia="nl-NL"/>
        </w:rPr>
      </w:pPr>
    </w:p>
    <w:p w:rsidR="0067101E" w:rsidP="006B69A1" w:rsidRDefault="0067101E" w14:paraId="4857A1EB" w14:textId="77777777">
      <w:pPr>
        <w:widowControl w:val="0"/>
        <w:rPr>
          <w:rFonts w:eastAsia="Times New Roman" w:cs="Times New Roman"/>
          <w:snapToGrid w:val="0"/>
          <w:szCs w:val="20"/>
          <w:lang w:eastAsia="nl-NL"/>
        </w:rPr>
      </w:pPr>
    </w:p>
    <w:p w:rsidR="0067101E" w:rsidP="006B69A1" w:rsidRDefault="0067101E" w14:paraId="462D94F2" w14:textId="77777777">
      <w:pPr>
        <w:widowControl w:val="0"/>
        <w:rPr>
          <w:rFonts w:eastAsia="Times New Roman" w:cs="Times New Roman"/>
          <w:snapToGrid w:val="0"/>
          <w:szCs w:val="20"/>
          <w:lang w:eastAsia="nl-NL"/>
        </w:rPr>
      </w:pPr>
    </w:p>
    <w:p w:rsidR="0067101E" w:rsidP="006B69A1" w:rsidRDefault="0067101E" w14:paraId="568EDB60" w14:textId="77777777">
      <w:pPr>
        <w:widowControl w:val="0"/>
        <w:rPr>
          <w:rFonts w:eastAsia="Times New Roman" w:cs="Times New Roman"/>
          <w:snapToGrid w:val="0"/>
          <w:szCs w:val="20"/>
          <w:lang w:eastAsia="nl-NL"/>
        </w:rPr>
      </w:pPr>
    </w:p>
    <w:p w:rsidR="0067101E" w:rsidP="006B69A1" w:rsidRDefault="0067101E" w14:paraId="43442370" w14:textId="77777777">
      <w:pPr>
        <w:widowControl w:val="0"/>
        <w:rPr>
          <w:rFonts w:eastAsia="Times New Roman" w:cs="Times New Roman"/>
          <w:snapToGrid w:val="0"/>
          <w:szCs w:val="20"/>
          <w:lang w:eastAsia="nl-NL"/>
        </w:rPr>
      </w:pPr>
    </w:p>
    <w:p w:rsidR="0067101E" w:rsidP="006B69A1" w:rsidRDefault="0067101E" w14:paraId="44F8BA69" w14:textId="77777777">
      <w:pPr>
        <w:widowControl w:val="0"/>
        <w:rPr>
          <w:rFonts w:eastAsia="Times New Roman" w:cs="Times New Roman"/>
          <w:snapToGrid w:val="0"/>
          <w:szCs w:val="20"/>
          <w:lang w:eastAsia="nl-NL"/>
        </w:rPr>
      </w:pPr>
    </w:p>
    <w:p w:rsidR="0067101E" w:rsidP="006B69A1" w:rsidRDefault="0067101E" w14:paraId="30D062A9" w14:textId="77777777">
      <w:pPr>
        <w:widowControl w:val="0"/>
        <w:rPr>
          <w:rFonts w:eastAsia="Times New Roman" w:cs="Times New Roman"/>
          <w:snapToGrid w:val="0"/>
          <w:szCs w:val="20"/>
          <w:lang w:eastAsia="nl-NL"/>
        </w:rPr>
      </w:pPr>
    </w:p>
    <w:p w:rsidR="0067101E" w:rsidP="006B69A1" w:rsidRDefault="0067101E" w14:paraId="4C56BD83" w14:textId="77777777">
      <w:pPr>
        <w:widowControl w:val="0"/>
        <w:rPr>
          <w:rFonts w:eastAsia="Times New Roman" w:cs="Times New Roman"/>
          <w:snapToGrid w:val="0"/>
          <w:szCs w:val="20"/>
          <w:lang w:eastAsia="nl-NL"/>
        </w:rPr>
      </w:pPr>
    </w:p>
    <w:p w:rsidR="0067101E" w:rsidP="006B69A1" w:rsidRDefault="0067101E" w14:paraId="22ADB0B6" w14:textId="77777777">
      <w:pPr>
        <w:widowControl w:val="0"/>
        <w:rPr>
          <w:rFonts w:eastAsia="Times New Roman" w:cs="Times New Roman"/>
          <w:snapToGrid w:val="0"/>
          <w:szCs w:val="20"/>
          <w:lang w:eastAsia="nl-NL"/>
        </w:rPr>
      </w:pPr>
    </w:p>
    <w:p w:rsidR="0067101E" w:rsidP="006B69A1" w:rsidRDefault="0067101E" w14:paraId="3F23D300" w14:textId="77777777">
      <w:pPr>
        <w:widowControl w:val="0"/>
        <w:rPr>
          <w:rFonts w:eastAsia="Times New Roman" w:cs="Times New Roman"/>
          <w:snapToGrid w:val="0"/>
          <w:szCs w:val="20"/>
          <w:lang w:eastAsia="nl-NL"/>
        </w:rPr>
      </w:pPr>
    </w:p>
    <w:p w:rsidR="0067101E" w:rsidP="006B69A1" w:rsidRDefault="0067101E" w14:paraId="59939908" w14:textId="77777777">
      <w:pPr>
        <w:widowControl w:val="0"/>
        <w:rPr>
          <w:rFonts w:eastAsia="Times New Roman" w:cs="Times New Roman"/>
          <w:snapToGrid w:val="0"/>
          <w:szCs w:val="20"/>
          <w:lang w:eastAsia="nl-NL"/>
        </w:rPr>
      </w:pPr>
    </w:p>
    <w:p w:rsidR="0067101E" w:rsidP="006B69A1" w:rsidRDefault="0067101E" w14:paraId="1A21F7D7" w14:textId="77777777">
      <w:pPr>
        <w:widowControl w:val="0"/>
        <w:rPr>
          <w:rFonts w:eastAsia="Times New Roman" w:cs="Times New Roman"/>
          <w:snapToGrid w:val="0"/>
          <w:szCs w:val="20"/>
          <w:lang w:eastAsia="nl-NL"/>
        </w:rPr>
      </w:pPr>
    </w:p>
    <w:p w:rsidR="0067101E" w:rsidP="006B69A1" w:rsidRDefault="0067101E" w14:paraId="30C5BC78" w14:textId="77777777">
      <w:pPr>
        <w:widowControl w:val="0"/>
        <w:rPr>
          <w:rFonts w:eastAsia="Times New Roman" w:cs="Times New Roman"/>
          <w:snapToGrid w:val="0"/>
          <w:szCs w:val="20"/>
          <w:lang w:eastAsia="nl-NL"/>
        </w:rPr>
      </w:pPr>
    </w:p>
    <w:p w:rsidR="0067101E" w:rsidP="006B69A1" w:rsidRDefault="0067101E" w14:paraId="60DD8601" w14:textId="77777777">
      <w:pPr>
        <w:widowControl w:val="0"/>
        <w:rPr>
          <w:rFonts w:eastAsia="Times New Roman" w:cs="Times New Roman"/>
          <w:snapToGrid w:val="0"/>
          <w:szCs w:val="20"/>
          <w:lang w:eastAsia="nl-NL"/>
        </w:rPr>
      </w:pPr>
    </w:p>
    <w:p w:rsidRPr="002127A0" w:rsidR="0067101E" w:rsidP="006B69A1" w:rsidRDefault="0067101E" w14:paraId="4E11F6F5" w14:textId="77777777">
      <w:pPr>
        <w:widowControl w:val="0"/>
        <w:rPr>
          <w:rFonts w:eastAsia="Times New Roman" w:cs="Times New Roman"/>
          <w:snapToGrid w:val="0"/>
          <w:szCs w:val="20"/>
          <w:lang w:eastAsia="nl-NL"/>
        </w:rPr>
      </w:pPr>
    </w:p>
    <w:p w:rsidR="006B69A1" w:rsidP="006B69A1" w:rsidRDefault="002127A0" w14:paraId="705E4C58" w14:textId="37E2F777">
      <w:pPr>
        <w:keepNext/>
        <w:widowControl w:val="0"/>
        <w:spacing w:before="240" w:after="60" w:line="320" w:lineRule="atLeast"/>
        <w:outlineLvl w:val="1"/>
        <w:rPr>
          <w:rFonts w:ascii="Calibri" w:hAnsi="Calibri" w:eastAsia="Times New Roman" w:cs="Times New Roman"/>
          <w:b/>
          <w:snapToGrid w:val="0"/>
          <w:szCs w:val="20"/>
          <w:lang w:eastAsia="nl-NL"/>
        </w:rPr>
      </w:pPr>
      <w:bookmarkStart w:name="_Toc500253897" w:id="28"/>
      <w:bookmarkEnd w:id="26"/>
      <w:r w:rsidRPr="002127A0">
        <w:rPr>
          <w:rFonts w:ascii="Calibri" w:hAnsi="Calibri" w:eastAsia="Times New Roman" w:cs="Times New Roman"/>
          <w:b/>
          <w:snapToGrid w:val="0"/>
          <w:szCs w:val="20"/>
          <w:lang w:eastAsia="nl-NL"/>
        </w:rPr>
        <w:t xml:space="preserve">Bijlage </w:t>
      </w:r>
      <w:r w:rsidR="009D7A77">
        <w:rPr>
          <w:rFonts w:ascii="Calibri" w:hAnsi="Calibri" w:eastAsia="Times New Roman" w:cs="Times New Roman"/>
          <w:b/>
          <w:snapToGrid w:val="0"/>
          <w:szCs w:val="20"/>
          <w:lang w:eastAsia="nl-NL"/>
        </w:rPr>
        <w:t>7</w:t>
      </w:r>
      <w:r w:rsidRPr="002127A0">
        <w:rPr>
          <w:rFonts w:ascii="Calibri" w:hAnsi="Calibri" w:eastAsia="Times New Roman" w:cs="Times New Roman"/>
          <w:b/>
          <w:snapToGrid w:val="0"/>
          <w:szCs w:val="20"/>
          <w:lang w:eastAsia="nl-NL"/>
        </w:rPr>
        <w:t xml:space="preserve"> bij de (concept)Overeenkomst: </w:t>
      </w:r>
      <w:bookmarkEnd w:id="28"/>
      <w:r w:rsidRPr="002127A0" w:rsidR="006B69A1">
        <w:rPr>
          <w:rFonts w:ascii="Calibri" w:hAnsi="Calibri" w:eastAsia="Times New Roman" w:cs="Times New Roman"/>
          <w:b/>
          <w:snapToGrid w:val="0"/>
          <w:szCs w:val="20"/>
          <w:lang w:eastAsia="nl-NL"/>
        </w:rPr>
        <w:t>Polis</w:t>
      </w:r>
      <w:r w:rsidR="006B69A1">
        <w:rPr>
          <w:rFonts w:ascii="Calibri" w:hAnsi="Calibri" w:eastAsia="Times New Roman" w:cs="Times New Roman"/>
          <w:b/>
          <w:snapToGrid w:val="0"/>
          <w:szCs w:val="20"/>
          <w:lang w:eastAsia="nl-NL"/>
        </w:rPr>
        <w:t>(sen</w:t>
      </w:r>
      <w:r w:rsidRPr="002127A0" w:rsidR="006B69A1">
        <w:rPr>
          <w:rFonts w:ascii="Calibri" w:hAnsi="Calibri" w:eastAsia="Times New Roman" w:cs="Times New Roman"/>
          <w:b/>
          <w:snapToGrid w:val="0"/>
          <w:szCs w:val="20"/>
          <w:lang w:eastAsia="nl-NL"/>
        </w:rPr>
        <w:t>)aansprakelijkheidsverzekering Opdrachtnemer</w:t>
      </w:r>
    </w:p>
    <w:p w:rsidR="006B69A1" w:rsidP="006B69A1" w:rsidRDefault="006B69A1" w14:paraId="6CA3B158" w14:textId="77777777">
      <w:pPr>
        <w:widowControl w:val="0"/>
        <w:rPr>
          <w:rFonts w:ascii="Calibri" w:hAnsi="Calibri" w:eastAsia="Times New Roman" w:cs="Times New Roman"/>
          <w:snapToGrid w:val="0"/>
          <w:szCs w:val="20"/>
          <w:lang w:eastAsia="nl-NL"/>
        </w:rPr>
      </w:pPr>
    </w:p>
    <w:p w:rsidRPr="008B6231" w:rsidR="00EA748C" w:rsidP="008B6231" w:rsidRDefault="006B69A1" w14:paraId="0A8B2283" w14:textId="56995ABD">
      <w:pPr>
        <w:widowControl w:val="0"/>
        <w:rPr>
          <w:rFonts w:ascii="Calibri" w:hAnsi="Calibri" w:eastAsia="Times New Roman" w:cs="Times New Roman"/>
          <w:snapToGrid w:val="0"/>
          <w:szCs w:val="20"/>
          <w:lang w:eastAsia="nl-NL"/>
        </w:rPr>
      </w:pPr>
      <w:r w:rsidRPr="00AC052D">
        <w:rPr>
          <w:rFonts w:ascii="Calibri" w:hAnsi="Calibri" w:eastAsia="Times New Roman" w:cs="Times New Roman"/>
          <w:snapToGrid w:val="0"/>
          <w:szCs w:val="20"/>
          <w:lang w:eastAsia="nl-NL"/>
        </w:rPr>
        <w:t>Wordt ingevoegd na voorlopige gunning</w:t>
      </w:r>
      <w:r>
        <w:rPr>
          <w:rFonts w:ascii="Calibri" w:hAnsi="Calibri" w:eastAsia="Times New Roman" w:cs="Times New Roman"/>
          <w:snapToGrid w:val="0"/>
          <w:szCs w:val="20"/>
          <w:lang w:eastAsia="nl-NL"/>
        </w:rPr>
        <w:t>.</w:t>
      </w:r>
    </w:p>
    <w:p w:rsidRPr="003936DC" w:rsidR="008F3923" w:rsidP="003936DC" w:rsidRDefault="008F3923" w14:paraId="30941B86" w14:textId="6E2C157E">
      <w:pPr>
        <w:spacing w:after="200" w:line="276" w:lineRule="auto"/>
        <w:rPr>
          <w:rFonts w:ascii="Calibri" w:hAnsi="Calibri" w:eastAsia="Times New Roman" w:cs="Times New Roman"/>
          <w:b/>
          <w:snapToGrid w:val="0"/>
          <w:szCs w:val="20"/>
          <w:lang w:eastAsia="nl-NL"/>
        </w:rPr>
      </w:pPr>
    </w:p>
    <w:sectPr w:rsidRPr="003936DC" w:rsidR="008F3923">
      <w:headerReference w:type="even" r:id="rId13"/>
      <w:headerReference w:type="default" r:id="rId14"/>
      <w:footerReference w:type="default" r:id="rId15"/>
      <w:headerReference w:type="firs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827" w:rsidP="00F91A8A" w:rsidRDefault="00CC6827" w14:paraId="371375AD" w14:textId="77777777">
      <w:pPr>
        <w:spacing w:line="240" w:lineRule="auto"/>
      </w:pPr>
      <w:r>
        <w:separator/>
      </w:r>
    </w:p>
  </w:endnote>
  <w:endnote w:type="continuationSeparator" w:id="0">
    <w:p w:rsidR="00CC6827" w:rsidP="00F91A8A" w:rsidRDefault="00CC6827" w14:paraId="21293286" w14:textId="77777777">
      <w:pPr>
        <w:spacing w:line="240" w:lineRule="auto"/>
      </w:pPr>
      <w:r>
        <w:continuationSeparator/>
      </w:r>
    </w:p>
  </w:endnote>
  <w:endnote w:type="continuationNotice" w:id="1">
    <w:p w:rsidR="00CC6827" w:rsidRDefault="00CC6827" w14:paraId="186E9D5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rsidR="002E1263" w:rsidP="002E1263" w:rsidRDefault="002E1263" w14:paraId="09D2A101" w14:textId="553F202C">
        <w:pPr>
          <w:pStyle w:val="Voettekst"/>
          <w:tabs>
            <w:tab w:val="left" w:pos="6521"/>
          </w:tabs>
          <w:jc w:val="center"/>
        </w:pPr>
      </w:p>
      <w:p w:rsidRPr="002E1263" w:rsidR="002E1263" w:rsidP="002E1263" w:rsidRDefault="002E1263" w14:paraId="70776021" w14:textId="77777777">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rsidR="002E1263" w:rsidRDefault="002E1263" w14:paraId="2EAFB7BE" w14:textId="77777777">
    <w:pPr>
      <w:pStyle w:val="Voettekst"/>
    </w:pPr>
  </w:p>
  <w:p w:rsidR="00A1518B" w:rsidRDefault="00A1518B" w14:paraId="2628C14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827" w:rsidP="00F91A8A" w:rsidRDefault="00CC6827" w14:paraId="602A94A1" w14:textId="77777777">
      <w:pPr>
        <w:spacing w:line="240" w:lineRule="auto"/>
      </w:pPr>
      <w:r>
        <w:separator/>
      </w:r>
    </w:p>
  </w:footnote>
  <w:footnote w:type="continuationSeparator" w:id="0">
    <w:p w:rsidR="00CC6827" w:rsidP="00F91A8A" w:rsidRDefault="00CC6827" w14:paraId="52702183" w14:textId="77777777">
      <w:pPr>
        <w:spacing w:line="240" w:lineRule="auto"/>
      </w:pPr>
      <w:r>
        <w:continuationSeparator/>
      </w:r>
    </w:p>
  </w:footnote>
  <w:footnote w:type="continuationNotice" w:id="1">
    <w:p w:rsidR="00CC6827" w:rsidRDefault="00CC6827" w14:paraId="6C39471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RDefault="00F44A5E" w14:paraId="7BDEDACF" w14:textId="77777777">
    <w:pPr>
      <w:pStyle w:val="Koptekst"/>
    </w:pPr>
    <w:r>
      <w:rPr>
        <w:noProof/>
      </w:rPr>
      <w:pict w14:anchorId="2E6AE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style="position:absolute;margin-left:0;margin-top:0;width:447.65pt;height:191.85pt;rotation:315;z-index:-251658239;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P="00F91A8A" w:rsidRDefault="00F44A5E" w14:paraId="6EACBFA7" w14:textId="77777777">
    <w:pPr>
      <w:pStyle w:val="Voettekst"/>
    </w:pPr>
    <w:r>
      <w:rPr>
        <w:noProof/>
      </w:rPr>
      <w:pict w14:anchorId="57459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style="position:absolute;margin-left:0;margin-top:0;width:447.65pt;height:191.85pt;rotation:315;z-index:-251658238;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RDefault="00F44A5E" w14:paraId="7687DAC2" w14:textId="77777777">
    <w:pPr>
      <w:pStyle w:val="Koptekst"/>
    </w:pPr>
    <w:r>
      <w:rPr>
        <w:noProof/>
      </w:rPr>
      <w:pict w14:anchorId="2406C8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hint="default" w:ascii="Symbol" w:hAnsi="Symbol"/>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hint="default" w:ascii="Symbol" w:hAnsi="Symbol"/>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F22724"/>
    <w:multiLevelType w:val="hybridMultilevel"/>
    <w:tmpl w:val="541649EC"/>
    <w:lvl w:ilvl="0" w:tplc="04130001">
      <w:start w:val="1"/>
      <w:numFmt w:val="bullet"/>
      <w:lvlText w:val=""/>
      <w:lvlJc w:val="left"/>
      <w:pPr>
        <w:ind w:left="720" w:hanging="360"/>
      </w:pPr>
      <w:rPr>
        <w:rFonts w:hint="default" w:ascii="Symbol" w:hAnsi="Symbol"/>
      </w:rPr>
    </w:lvl>
    <w:lvl w:ilvl="1" w:tplc="401E2F86">
      <w:numFmt w:val="bullet"/>
      <w:lvlText w:val="•"/>
      <w:lvlJc w:val="left"/>
      <w:pPr>
        <w:ind w:left="1440" w:hanging="360"/>
      </w:pPr>
      <w:rPr>
        <w:rFonts w:hint="default" w:ascii="FrutigerLTStd-Roman" w:hAnsi="FrutigerLTStd-Roman" w:eastAsia="Times New Roman" w:cs="FrutigerLTStd-Roman"/>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A594F7B"/>
    <w:multiLevelType w:val="hybridMultilevel"/>
    <w:tmpl w:val="EA16006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1A0093E"/>
    <w:multiLevelType w:val="hybridMultilevel"/>
    <w:tmpl w:val="6428C98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14"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ascii="Calibri" w:hAnsi="Calibri"/>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hint="default" w:ascii="Symbol" w:hAnsi="Symbol"/>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7"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7B62878"/>
    <w:multiLevelType w:val="hybridMultilevel"/>
    <w:tmpl w:val="6DD0519C"/>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6"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8"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8A9781F"/>
    <w:multiLevelType w:val="hybridMultilevel"/>
    <w:tmpl w:val="109470DC"/>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1"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2"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3"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16D3005"/>
    <w:multiLevelType w:val="hybridMultilevel"/>
    <w:tmpl w:val="F81625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2"/>
  </w:num>
  <w:num w:numId="5" w16cid:durableId="15816150">
    <w:abstractNumId w:val="27"/>
  </w:num>
  <w:num w:numId="6" w16cid:durableId="473328270">
    <w:abstractNumId w:val="23"/>
  </w:num>
  <w:num w:numId="7" w16cid:durableId="906038151">
    <w:abstractNumId w:val="24"/>
  </w:num>
  <w:num w:numId="8" w16cid:durableId="28184685">
    <w:abstractNumId w:val="7"/>
  </w:num>
  <w:num w:numId="9" w16cid:durableId="896476346">
    <w:abstractNumId w:val="30"/>
  </w:num>
  <w:num w:numId="10" w16cid:durableId="767502218">
    <w:abstractNumId w:val="22"/>
  </w:num>
  <w:num w:numId="11" w16cid:durableId="839001261">
    <w:abstractNumId w:val="31"/>
  </w:num>
  <w:num w:numId="12" w16cid:durableId="614215441">
    <w:abstractNumId w:val="26"/>
  </w:num>
  <w:num w:numId="13" w16cid:durableId="1413624256">
    <w:abstractNumId w:val="16"/>
  </w:num>
  <w:num w:numId="14" w16cid:durableId="1962417774">
    <w:abstractNumId w:val="5"/>
  </w:num>
  <w:num w:numId="15" w16cid:durableId="1786192800">
    <w:abstractNumId w:val="20"/>
  </w:num>
  <w:num w:numId="16" w16cid:durableId="1891728981">
    <w:abstractNumId w:val="18"/>
  </w:num>
  <w:num w:numId="17" w16cid:durableId="509488633">
    <w:abstractNumId w:val="9"/>
  </w:num>
  <w:num w:numId="18" w16cid:durableId="1644698352">
    <w:abstractNumId w:val="21"/>
  </w:num>
  <w:num w:numId="19" w16cid:durableId="234246888">
    <w:abstractNumId w:val="37"/>
  </w:num>
  <w:num w:numId="20" w16cid:durableId="479661090">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6"/>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2"/>
  </w:num>
  <w:num w:numId="28" w16cid:durableId="657268269">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1"/>
  </w:num>
  <w:num w:numId="31" w16cid:durableId="1691494133">
    <w:abstractNumId w:val="29"/>
  </w:num>
  <w:num w:numId="32" w16cid:durableId="418602566">
    <w:abstractNumId w:val="15"/>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3"/>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5"/>
  </w:num>
  <w:num w:numId="35" w16cid:durableId="856384936">
    <w:abstractNumId w:val="38"/>
  </w:num>
  <w:num w:numId="36" w16cid:durableId="173157023">
    <w:abstractNumId w:val="34"/>
  </w:num>
  <w:num w:numId="37" w16cid:durableId="1591697233">
    <w:abstractNumId w:val="4"/>
  </w:num>
  <w:num w:numId="38" w16cid:durableId="63339184">
    <w:abstractNumId w:val="14"/>
  </w:num>
  <w:num w:numId="39" w16cid:durableId="663557565">
    <w:abstractNumId w:val="13"/>
  </w:num>
  <w:num w:numId="40" w16cid:durableId="73651570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ttachedTemplate r:id="rId1"/>
  <w:trackRevisions w:val="false"/>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B7"/>
    <w:rsid w:val="00011594"/>
    <w:rsid w:val="000163D3"/>
    <w:rsid w:val="00043788"/>
    <w:rsid w:val="000574F5"/>
    <w:rsid w:val="00060446"/>
    <w:rsid w:val="00071E0E"/>
    <w:rsid w:val="00086CE2"/>
    <w:rsid w:val="000C3C63"/>
    <w:rsid w:val="000C6DF8"/>
    <w:rsid w:val="000D35AB"/>
    <w:rsid w:val="000D588E"/>
    <w:rsid w:val="000D7CB7"/>
    <w:rsid w:val="000E27D1"/>
    <w:rsid w:val="000F6898"/>
    <w:rsid w:val="000F70D6"/>
    <w:rsid w:val="000F7A39"/>
    <w:rsid w:val="0010384E"/>
    <w:rsid w:val="00120151"/>
    <w:rsid w:val="00125616"/>
    <w:rsid w:val="00147908"/>
    <w:rsid w:val="00160C89"/>
    <w:rsid w:val="00160DD4"/>
    <w:rsid w:val="00180833"/>
    <w:rsid w:val="00183BFF"/>
    <w:rsid w:val="0018617B"/>
    <w:rsid w:val="00186254"/>
    <w:rsid w:val="001B0D87"/>
    <w:rsid w:val="001B1F0C"/>
    <w:rsid w:val="001C3BEE"/>
    <w:rsid w:val="001C7466"/>
    <w:rsid w:val="001E7E01"/>
    <w:rsid w:val="001F4FB0"/>
    <w:rsid w:val="0020064A"/>
    <w:rsid w:val="00200748"/>
    <w:rsid w:val="00201465"/>
    <w:rsid w:val="00211472"/>
    <w:rsid w:val="002127A0"/>
    <w:rsid w:val="00233477"/>
    <w:rsid w:val="002340C5"/>
    <w:rsid w:val="00235BE2"/>
    <w:rsid w:val="00272B80"/>
    <w:rsid w:val="002A1F35"/>
    <w:rsid w:val="002C6862"/>
    <w:rsid w:val="002E1263"/>
    <w:rsid w:val="002F4581"/>
    <w:rsid w:val="0030789E"/>
    <w:rsid w:val="003211C7"/>
    <w:rsid w:val="00325C6C"/>
    <w:rsid w:val="00330FCF"/>
    <w:rsid w:val="0033169B"/>
    <w:rsid w:val="00341DBE"/>
    <w:rsid w:val="0036776B"/>
    <w:rsid w:val="00385B2B"/>
    <w:rsid w:val="003936DC"/>
    <w:rsid w:val="0039452E"/>
    <w:rsid w:val="00396C5C"/>
    <w:rsid w:val="0039777B"/>
    <w:rsid w:val="003A6BE3"/>
    <w:rsid w:val="003B1EFB"/>
    <w:rsid w:val="003B348C"/>
    <w:rsid w:val="003B45F2"/>
    <w:rsid w:val="003B7F9B"/>
    <w:rsid w:val="003D0C33"/>
    <w:rsid w:val="003D6F31"/>
    <w:rsid w:val="003E7E1E"/>
    <w:rsid w:val="003F012A"/>
    <w:rsid w:val="003F2966"/>
    <w:rsid w:val="003F5303"/>
    <w:rsid w:val="003F6AF3"/>
    <w:rsid w:val="00407FE1"/>
    <w:rsid w:val="0042226C"/>
    <w:rsid w:val="0042726B"/>
    <w:rsid w:val="0044237B"/>
    <w:rsid w:val="00442B7C"/>
    <w:rsid w:val="00455914"/>
    <w:rsid w:val="00462222"/>
    <w:rsid w:val="00470AAF"/>
    <w:rsid w:val="004A1FB2"/>
    <w:rsid w:val="004A7051"/>
    <w:rsid w:val="005013A0"/>
    <w:rsid w:val="00510BCA"/>
    <w:rsid w:val="00511BD3"/>
    <w:rsid w:val="005218A2"/>
    <w:rsid w:val="0052562C"/>
    <w:rsid w:val="00526C80"/>
    <w:rsid w:val="005355A5"/>
    <w:rsid w:val="00557987"/>
    <w:rsid w:val="00557C6C"/>
    <w:rsid w:val="00566CF7"/>
    <w:rsid w:val="00577412"/>
    <w:rsid w:val="005857AE"/>
    <w:rsid w:val="00590B38"/>
    <w:rsid w:val="005A20E7"/>
    <w:rsid w:val="005A3A67"/>
    <w:rsid w:val="005B7059"/>
    <w:rsid w:val="005D12ED"/>
    <w:rsid w:val="005D6FF4"/>
    <w:rsid w:val="005E43F9"/>
    <w:rsid w:val="005F576C"/>
    <w:rsid w:val="00601099"/>
    <w:rsid w:val="00617F70"/>
    <w:rsid w:val="00622104"/>
    <w:rsid w:val="00624231"/>
    <w:rsid w:val="006301C3"/>
    <w:rsid w:val="0063128B"/>
    <w:rsid w:val="006338C1"/>
    <w:rsid w:val="0063599E"/>
    <w:rsid w:val="0065569E"/>
    <w:rsid w:val="00657CEF"/>
    <w:rsid w:val="006704CB"/>
    <w:rsid w:val="0067101E"/>
    <w:rsid w:val="00672A74"/>
    <w:rsid w:val="00676AD1"/>
    <w:rsid w:val="006A2CAD"/>
    <w:rsid w:val="006A6136"/>
    <w:rsid w:val="006B0990"/>
    <w:rsid w:val="006B69A1"/>
    <w:rsid w:val="006C1B24"/>
    <w:rsid w:val="006D696D"/>
    <w:rsid w:val="006E0BAB"/>
    <w:rsid w:val="0070703B"/>
    <w:rsid w:val="007137F9"/>
    <w:rsid w:val="00715DA8"/>
    <w:rsid w:val="007163A0"/>
    <w:rsid w:val="00716DD9"/>
    <w:rsid w:val="00721295"/>
    <w:rsid w:val="007227E6"/>
    <w:rsid w:val="00732EE8"/>
    <w:rsid w:val="00747D8B"/>
    <w:rsid w:val="00751D12"/>
    <w:rsid w:val="00764881"/>
    <w:rsid w:val="0077383A"/>
    <w:rsid w:val="00773959"/>
    <w:rsid w:val="00781080"/>
    <w:rsid w:val="00791C25"/>
    <w:rsid w:val="007B2B0F"/>
    <w:rsid w:val="007B7D06"/>
    <w:rsid w:val="007C1F0A"/>
    <w:rsid w:val="007D034A"/>
    <w:rsid w:val="008028B2"/>
    <w:rsid w:val="00827826"/>
    <w:rsid w:val="00836774"/>
    <w:rsid w:val="00852D36"/>
    <w:rsid w:val="008609FE"/>
    <w:rsid w:val="00861DD4"/>
    <w:rsid w:val="00891DF5"/>
    <w:rsid w:val="008947BB"/>
    <w:rsid w:val="0089595E"/>
    <w:rsid w:val="008B6231"/>
    <w:rsid w:val="008C06D2"/>
    <w:rsid w:val="008C20AD"/>
    <w:rsid w:val="008D2711"/>
    <w:rsid w:val="008F3923"/>
    <w:rsid w:val="008F3F02"/>
    <w:rsid w:val="008F66B0"/>
    <w:rsid w:val="009032AC"/>
    <w:rsid w:val="00913B30"/>
    <w:rsid w:val="009178F2"/>
    <w:rsid w:val="009255EE"/>
    <w:rsid w:val="009429C3"/>
    <w:rsid w:val="009630FB"/>
    <w:rsid w:val="009B1839"/>
    <w:rsid w:val="009D7A77"/>
    <w:rsid w:val="00A1518B"/>
    <w:rsid w:val="00A322E0"/>
    <w:rsid w:val="00A51779"/>
    <w:rsid w:val="00A54C00"/>
    <w:rsid w:val="00A5544D"/>
    <w:rsid w:val="00A63EE9"/>
    <w:rsid w:val="00A83B02"/>
    <w:rsid w:val="00A855A0"/>
    <w:rsid w:val="00A9425F"/>
    <w:rsid w:val="00AB44AF"/>
    <w:rsid w:val="00AC052D"/>
    <w:rsid w:val="00AC0F89"/>
    <w:rsid w:val="00AC72F1"/>
    <w:rsid w:val="00AF1383"/>
    <w:rsid w:val="00AF74C8"/>
    <w:rsid w:val="00B3436C"/>
    <w:rsid w:val="00B52DAE"/>
    <w:rsid w:val="00B77E77"/>
    <w:rsid w:val="00B84F01"/>
    <w:rsid w:val="00B85BBE"/>
    <w:rsid w:val="00B90786"/>
    <w:rsid w:val="00BA1B56"/>
    <w:rsid w:val="00BB3532"/>
    <w:rsid w:val="00BC1D99"/>
    <w:rsid w:val="00BE40E8"/>
    <w:rsid w:val="00BE43A7"/>
    <w:rsid w:val="00C13F9E"/>
    <w:rsid w:val="00C4694D"/>
    <w:rsid w:val="00C538E1"/>
    <w:rsid w:val="00C75AA7"/>
    <w:rsid w:val="00C872BC"/>
    <w:rsid w:val="00C93BCE"/>
    <w:rsid w:val="00CA64E5"/>
    <w:rsid w:val="00CB07DD"/>
    <w:rsid w:val="00CC6827"/>
    <w:rsid w:val="00CF14D4"/>
    <w:rsid w:val="00D008C6"/>
    <w:rsid w:val="00D00B81"/>
    <w:rsid w:val="00D13E02"/>
    <w:rsid w:val="00D53EEB"/>
    <w:rsid w:val="00D54A5E"/>
    <w:rsid w:val="00D569E7"/>
    <w:rsid w:val="00D81CD8"/>
    <w:rsid w:val="00D85897"/>
    <w:rsid w:val="00D86658"/>
    <w:rsid w:val="00DB4A9B"/>
    <w:rsid w:val="00DC7A76"/>
    <w:rsid w:val="00DE38B1"/>
    <w:rsid w:val="00DE5B4B"/>
    <w:rsid w:val="00E177EB"/>
    <w:rsid w:val="00E2673F"/>
    <w:rsid w:val="00E27C14"/>
    <w:rsid w:val="00E34B91"/>
    <w:rsid w:val="00E4043D"/>
    <w:rsid w:val="00E62FE8"/>
    <w:rsid w:val="00E707D8"/>
    <w:rsid w:val="00E84191"/>
    <w:rsid w:val="00E841D3"/>
    <w:rsid w:val="00E85E78"/>
    <w:rsid w:val="00EA7270"/>
    <w:rsid w:val="00EA748C"/>
    <w:rsid w:val="00EC1F66"/>
    <w:rsid w:val="00EC5193"/>
    <w:rsid w:val="00EC5320"/>
    <w:rsid w:val="00EE1F44"/>
    <w:rsid w:val="00EE2F3B"/>
    <w:rsid w:val="00EE5443"/>
    <w:rsid w:val="00EE60B8"/>
    <w:rsid w:val="00F05E2B"/>
    <w:rsid w:val="00F070E3"/>
    <w:rsid w:val="00F13BBF"/>
    <w:rsid w:val="00F16CE4"/>
    <w:rsid w:val="00F17CBD"/>
    <w:rsid w:val="00F32B6C"/>
    <w:rsid w:val="00F44A5E"/>
    <w:rsid w:val="00F5715C"/>
    <w:rsid w:val="00F648AE"/>
    <w:rsid w:val="00F81251"/>
    <w:rsid w:val="00F854D8"/>
    <w:rsid w:val="00F908CC"/>
    <w:rsid w:val="00F91A8A"/>
    <w:rsid w:val="00F94ECC"/>
    <w:rsid w:val="00FD60B6"/>
    <w:rsid w:val="00FD65D7"/>
    <w:rsid w:val="00FE22EA"/>
    <w:rsid w:val="61973F27"/>
    <w:rsid w:val="79131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6E1B7"/>
  <w15:docId w15:val="{951D44EC-239A-459A-8E02-80FC192F77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uiPriority="0" w:semiHidden="1" w:unhideWhenUsed="1"/>
    <w:lsdException w:name="Message Header" w:uiPriority="0"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uiPriority="0" w:semiHidden="1" w:unhideWhenUsed="1"/>
    <w:lsdException w:name="Note Heading" w:uiPriority="0"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hAnsi="Lucida Til VL" w:eastAsia="Times New Roman"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hAnsi="Times New Roman" w:eastAsia="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hAnsi="Arial" w:eastAsia="Times New Roman" w:cs="Arial"/>
      <w:sz w:val="22"/>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F91A8A"/>
    <w:rPr>
      <w:rFonts w:eastAsiaTheme="majorEastAsia" w:cstheme="majorBidi"/>
      <w:b/>
      <w:bCs/>
      <w:sz w:val="30"/>
      <w:szCs w:val="28"/>
    </w:rPr>
  </w:style>
  <w:style w:type="character" w:styleId="Kop2Char" w:customStyle="1">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styleId="Kop3Char" w:customStyle="1">
    <w:name w:val="Kop 3 Char"/>
    <w:basedOn w:val="Standaardalinea-lettertype"/>
    <w:link w:val="Kop3"/>
    <w:rsid w:val="00F91A8A"/>
    <w:rPr>
      <w:rFonts w:eastAsiaTheme="majorEastAsia" w:cstheme="majorBidi"/>
      <w:bCs/>
      <w:i/>
      <w:sz w:val="20"/>
    </w:rPr>
  </w:style>
  <w:style w:type="character" w:styleId="Kop4Char" w:customStyle="1">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styleId="KoptekstChar" w:customStyle="1">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styleId="VoettekstChar" w:customStyle="1">
    <w:name w:val="Voettekst Char"/>
    <w:basedOn w:val="Standaardalinea-lettertype"/>
    <w:link w:val="Voettekst"/>
    <w:uiPriority w:val="99"/>
    <w:rsid w:val="00F91A8A"/>
    <w:rPr>
      <w:i/>
      <w:sz w:val="16"/>
    </w:rPr>
  </w:style>
  <w:style w:type="character" w:styleId="Kop5Char" w:customStyle="1">
    <w:name w:val="Kop 5 Char"/>
    <w:basedOn w:val="Standaardalinea-lettertype"/>
    <w:link w:val="Kop5"/>
    <w:rsid w:val="002127A0"/>
    <w:rPr>
      <w:rFonts w:ascii="Lucida Til VL" w:hAnsi="Lucida Til VL" w:eastAsia="Times New Roman" w:cs="Times New Roman"/>
      <w:b/>
      <w:bCs/>
      <w:i/>
      <w:iCs/>
      <w:snapToGrid w:val="0"/>
      <w:sz w:val="26"/>
      <w:szCs w:val="26"/>
      <w:lang w:eastAsia="nl-NL"/>
    </w:rPr>
  </w:style>
  <w:style w:type="character" w:styleId="Kop6Char" w:customStyle="1">
    <w:name w:val="Kop 6 Char"/>
    <w:basedOn w:val="Standaardalinea-lettertype"/>
    <w:link w:val="Kop6"/>
    <w:rsid w:val="002127A0"/>
    <w:rPr>
      <w:rFonts w:ascii="Times New Roman" w:hAnsi="Times New Roman" w:eastAsia="Times New Roman" w:cs="Times New Roman"/>
      <w:b/>
      <w:bCs/>
      <w:snapToGrid w:val="0"/>
      <w:lang w:eastAsia="nl-NL"/>
    </w:rPr>
  </w:style>
  <w:style w:type="character" w:styleId="Kop9Char" w:customStyle="1">
    <w:name w:val="Kop 9 Char"/>
    <w:basedOn w:val="Standaardalinea-lettertype"/>
    <w:link w:val="Kop9"/>
    <w:rsid w:val="002127A0"/>
    <w:rPr>
      <w:rFonts w:ascii="Arial" w:hAnsi="Arial" w:eastAsia="Times New Roman"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styleId="Kleinkopje" w:customStyle="1">
    <w:name w:val="Kleinkopje"/>
    <w:basedOn w:val="Standaard"/>
    <w:rsid w:val="002127A0"/>
    <w:pPr>
      <w:widowControl w:val="0"/>
    </w:pPr>
    <w:rPr>
      <w:rFonts w:ascii="Lucida Til Sans VL" w:hAnsi="Lucida Til Sans VL" w:eastAsia="Times New Roman" w:cs="Times New Roman"/>
      <w:b/>
      <w:snapToGrid w:val="0"/>
      <w:sz w:val="13"/>
      <w:szCs w:val="20"/>
      <w:lang w:eastAsia="nl-NL"/>
    </w:rPr>
  </w:style>
  <w:style w:type="paragraph" w:styleId="KopBes" w:customStyle="1">
    <w:name w:val="KopBes"/>
    <w:basedOn w:val="Standaard"/>
    <w:next w:val="Standaard"/>
    <w:rsid w:val="002127A0"/>
    <w:pPr>
      <w:widowControl w:val="0"/>
      <w:spacing w:line="360" w:lineRule="atLeast"/>
    </w:pPr>
    <w:rPr>
      <w:rFonts w:ascii="Lucida Til Sans VL" w:hAnsi="Lucida Til Sans VL" w:eastAsia="Times New Roman" w:cs="Times New Roman"/>
      <w:b/>
      <w:snapToGrid w:val="0"/>
      <w:sz w:val="28"/>
      <w:szCs w:val="20"/>
      <w:lang w:eastAsia="nl-NL"/>
    </w:rPr>
  </w:style>
  <w:style w:type="paragraph" w:styleId="KopRap" w:customStyle="1">
    <w:name w:val="KopRap"/>
    <w:basedOn w:val="Standaard"/>
    <w:next w:val="Standaard"/>
    <w:rsid w:val="002127A0"/>
    <w:pPr>
      <w:widowControl w:val="0"/>
      <w:spacing w:line="360" w:lineRule="atLeast"/>
    </w:pPr>
    <w:rPr>
      <w:rFonts w:ascii="Lucida Til VL" w:hAnsi="Lucida Til VL" w:eastAsia="Times New Roman" w:cs="Times New Roman"/>
      <w:snapToGrid w:val="0"/>
      <w:sz w:val="28"/>
      <w:szCs w:val="20"/>
      <w:lang w:eastAsia="nl-NL"/>
    </w:rPr>
  </w:style>
  <w:style w:type="paragraph" w:styleId="KopSub" w:customStyle="1">
    <w:name w:val="KopSub"/>
    <w:basedOn w:val="Standaard"/>
    <w:next w:val="Standaard"/>
    <w:rsid w:val="002127A0"/>
    <w:pPr>
      <w:widowControl w:val="0"/>
      <w:spacing w:line="280" w:lineRule="atLeast"/>
    </w:pPr>
    <w:rPr>
      <w:rFonts w:ascii="Lucida Til Sans VL" w:hAnsi="Lucida Til Sans VL" w:eastAsia="Times New Roman" w:cs="Times New Roman"/>
      <w:i/>
      <w:snapToGrid w:val="0"/>
      <w:szCs w:val="20"/>
      <w:lang w:eastAsia="nl-NL"/>
    </w:rPr>
  </w:style>
  <w:style w:type="paragraph" w:styleId="KopT1" w:customStyle="1">
    <w:name w:val="KopT1"/>
    <w:basedOn w:val="Standaard"/>
    <w:next w:val="Standaard"/>
    <w:rsid w:val="002127A0"/>
    <w:pPr>
      <w:widowControl w:val="0"/>
      <w:spacing w:line="320" w:lineRule="atLeast"/>
    </w:pPr>
    <w:rPr>
      <w:rFonts w:ascii="Lucida Til VL" w:hAnsi="Lucida Til VL" w:eastAsia="Times New Roman"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3" w:customStyle="1">
    <w:name w:val="KopT3"/>
    <w:basedOn w:val="Standaard"/>
    <w:next w:val="Standaard"/>
    <w:rsid w:val="002127A0"/>
    <w:pPr>
      <w:widowControl w:val="0"/>
      <w:spacing w:line="280" w:lineRule="atLeast"/>
    </w:pPr>
    <w:rPr>
      <w:rFonts w:ascii="Lucida Til Sans VL" w:hAnsi="Lucida Til Sans VL" w:eastAsia="Times New Roman" w:cs="Times New Roman"/>
      <w:snapToGrid w:val="0"/>
      <w:szCs w:val="20"/>
      <w:lang w:eastAsia="nl-NL"/>
    </w:rPr>
  </w:style>
  <w:style w:type="paragraph" w:styleId="Zijtekst" w:customStyle="1">
    <w:name w:val="Zijtekst"/>
    <w:basedOn w:val="Standaard"/>
    <w:rsid w:val="002127A0"/>
    <w:pPr>
      <w:widowControl w:val="0"/>
    </w:pPr>
    <w:rPr>
      <w:rFonts w:ascii="Lucida Til Sans VL" w:hAnsi="Lucida Til Sans VL" w:eastAsia="Times New Roman"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hAnsi="Times New Roman" w:eastAsia="Times New Roman" w:cs="Times New Roman"/>
      <w:szCs w:val="20"/>
      <w:lang w:eastAsia="nl-NL"/>
    </w:rPr>
  </w:style>
  <w:style w:type="character" w:styleId="VoetnoottekstChar" w:customStyle="1">
    <w:name w:val="Voetnoottekst Char"/>
    <w:basedOn w:val="Standaardalinea-lettertype"/>
    <w:link w:val="Voetnoottekst"/>
    <w:semiHidden/>
    <w:rsid w:val="002127A0"/>
    <w:rPr>
      <w:rFonts w:ascii="Times New Roman" w:hAnsi="Times New Roman" w:eastAsia="Times New Roman" w:cs="Times New Roman"/>
      <w:sz w:val="20"/>
      <w:szCs w:val="20"/>
      <w:lang w:eastAsia="nl-NL"/>
    </w:rPr>
  </w:style>
  <w:style w:type="paragraph" w:styleId="teXt" w:customStyle="1">
    <w:name w:val="teXt"/>
    <w:basedOn w:val="Standaard"/>
    <w:rsid w:val="002127A0"/>
    <w:pPr>
      <w:spacing w:before="260" w:line="260" w:lineRule="exact"/>
    </w:pPr>
    <w:rPr>
      <w:rFonts w:ascii="Times" w:hAnsi="Times" w:eastAsia="Times New Roman"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hAnsi="Univers" w:eastAsia="Times New Roman" w:cs="Times New Roman"/>
      <w:b/>
      <w:bCs/>
      <w:sz w:val="16"/>
      <w:szCs w:val="16"/>
      <w:lang w:eastAsia="nl-NL"/>
    </w:rPr>
  </w:style>
  <w:style w:type="character" w:styleId="PlattetekstChar" w:customStyle="1">
    <w:name w:val="Platte tekst Char"/>
    <w:basedOn w:val="Standaardalinea-lettertype"/>
    <w:link w:val="Plattetekst"/>
    <w:rsid w:val="002127A0"/>
    <w:rPr>
      <w:rFonts w:ascii="Univers" w:hAnsi="Univers" w:eastAsia="Times New Roman"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hAnsi="Arial" w:eastAsia="Times New Roman" w:cs="Arial"/>
      <w:sz w:val="24"/>
      <w:szCs w:val="24"/>
      <w:lang w:eastAsia="nl-NL"/>
    </w:rPr>
  </w:style>
  <w:style w:type="character" w:styleId="PlattetekstinspringenChar" w:customStyle="1">
    <w:name w:val="Platte tekst inspringen Char"/>
    <w:basedOn w:val="Standaardalinea-lettertype"/>
    <w:link w:val="Plattetekstinspringen"/>
    <w:rsid w:val="002127A0"/>
    <w:rPr>
      <w:rFonts w:ascii="Arial" w:hAnsi="Arial" w:eastAsia="Times New Roman" w:cs="Arial"/>
      <w:sz w:val="24"/>
      <w:szCs w:val="24"/>
      <w:lang w:eastAsia="nl-NL"/>
    </w:rPr>
  </w:style>
  <w:style w:type="paragraph" w:styleId="Plattetekst31" w:customStyle="1">
    <w:name w:val="Platte tekst 31"/>
    <w:basedOn w:val="Standaard"/>
    <w:rsid w:val="002127A0"/>
    <w:pPr>
      <w:spacing w:line="240" w:lineRule="auto"/>
      <w:jc w:val="both"/>
    </w:pPr>
    <w:rPr>
      <w:rFonts w:ascii="Times New Roman" w:hAnsi="Times New Roman" w:eastAsia="Times New Roman" w:cs="Times New Roman"/>
      <w:sz w:val="24"/>
      <w:szCs w:val="20"/>
      <w:lang w:eastAsia="nl-NL"/>
    </w:rPr>
  </w:style>
  <w:style w:type="paragraph" w:styleId="Plattetekst21" w:customStyle="1">
    <w:name w:val="Platte tekst 21"/>
    <w:basedOn w:val="Standaard"/>
    <w:rsid w:val="002127A0"/>
    <w:pPr>
      <w:spacing w:line="240" w:lineRule="auto"/>
      <w:ind w:left="360"/>
    </w:pPr>
    <w:rPr>
      <w:rFonts w:ascii="Times New Roman" w:hAnsi="Times New Roman" w:eastAsia="Times New Roman" w:cs="Times New Roman"/>
      <w:szCs w:val="20"/>
      <w:lang w:eastAsia="nl-NL"/>
    </w:rPr>
  </w:style>
  <w:style w:type="paragraph" w:styleId="Opmaakprofiel1" w:customStyle="1">
    <w:name w:val="Opmaakprofiel1"/>
    <w:basedOn w:val="Standaard"/>
    <w:rsid w:val="002127A0"/>
    <w:pPr>
      <w:spacing w:line="240" w:lineRule="auto"/>
    </w:pPr>
    <w:rPr>
      <w:rFonts w:ascii="Univers" w:hAnsi="Univers" w:eastAsia="Times New Roman" w:cs="Times New Roman"/>
      <w:sz w:val="22"/>
      <w:szCs w:val="20"/>
      <w:lang w:eastAsia="nl-NL"/>
    </w:rPr>
  </w:style>
  <w:style w:type="paragraph" w:styleId="Lijst">
    <w:name w:val="List"/>
    <w:basedOn w:val="Standaard"/>
    <w:rsid w:val="002127A0"/>
    <w:pPr>
      <w:widowControl w:val="0"/>
      <w:ind w:left="283" w:hanging="283"/>
    </w:pPr>
    <w:rPr>
      <w:rFonts w:ascii="Lucida Til VL" w:hAnsi="Lucida Til VL" w:eastAsia="Times New Roman"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hAnsi="Lucida Til VL" w:eastAsia="Times New Roman"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hAnsi="Lucida Til VL" w:eastAsia="Times New Roman"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hAnsi="Lucida Til VL" w:eastAsia="Times New Roman"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hAnsi="Lucida Til VL" w:eastAsia="Times New Roman" w:cs="Times New Roman"/>
      <w:snapToGrid w:val="0"/>
      <w:sz w:val="17"/>
      <w:szCs w:val="20"/>
      <w:lang w:eastAsia="nl-NL"/>
    </w:rPr>
  </w:style>
  <w:style w:type="paragraph" w:styleId="Berichtkop">
    <w:name w:val="Message Header"/>
    <w:basedOn w:val="Standaard"/>
    <w:link w:val="BerichtkopChar"/>
    <w:rsid w:val="002127A0"/>
    <w:pPr>
      <w:widowControl w:val="0"/>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eastAsia="Times New Roman" w:cs="Arial"/>
      <w:snapToGrid w:val="0"/>
      <w:sz w:val="24"/>
      <w:szCs w:val="24"/>
      <w:lang w:eastAsia="nl-NL"/>
    </w:rPr>
  </w:style>
  <w:style w:type="character" w:styleId="BerichtkopChar" w:customStyle="1">
    <w:name w:val="Berichtkop Char"/>
    <w:basedOn w:val="Standaardalinea-lettertype"/>
    <w:link w:val="Berichtkop"/>
    <w:rsid w:val="002127A0"/>
    <w:rPr>
      <w:rFonts w:ascii="Arial" w:hAnsi="Arial" w:eastAsia="Times New Roman"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hAnsi="Lucida Til VL" w:eastAsia="Times New Roman" w:cs="Times New Roman"/>
      <w:snapToGrid w:val="0"/>
      <w:sz w:val="17"/>
      <w:szCs w:val="20"/>
      <w:lang w:eastAsia="nl-NL"/>
    </w:rPr>
  </w:style>
  <w:style w:type="character" w:styleId="AfsluitingChar" w:customStyle="1">
    <w:name w:val="Afsluiting Char"/>
    <w:basedOn w:val="Standaardalinea-lettertype"/>
    <w:link w:val="Afsluiting"/>
    <w:rsid w:val="002127A0"/>
    <w:rPr>
      <w:rFonts w:ascii="Lucida Til VL" w:hAnsi="Lucida Til VL" w:eastAsia="Times New Roman"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hAnsi="Lucida Til VL" w:eastAsia="Times New Roman"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hAnsi="Lucida Til VL" w:eastAsia="Times New Roman"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hAnsi="Lucida Til VL" w:eastAsia="Times New Roman"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hAnsi="Lucida Til VL" w:eastAsia="Times New Roman"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hAnsi="Lucida Til VL" w:eastAsia="Times New Roman"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hAnsi="Arial" w:eastAsia="Times New Roman" w:cs="Arial"/>
      <w:b/>
      <w:bCs/>
      <w:snapToGrid w:val="0"/>
      <w:kern w:val="28"/>
      <w:sz w:val="32"/>
      <w:szCs w:val="32"/>
      <w:lang w:eastAsia="nl-NL"/>
    </w:rPr>
  </w:style>
  <w:style w:type="character" w:styleId="TitelChar" w:customStyle="1">
    <w:name w:val="Titel Char"/>
    <w:basedOn w:val="Standaardalinea-lettertype"/>
    <w:link w:val="Titel"/>
    <w:rsid w:val="002127A0"/>
    <w:rPr>
      <w:rFonts w:ascii="Arial" w:hAnsi="Arial" w:eastAsia="Times New Roman"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hAnsi="Lucida Til VL" w:eastAsia="Times New Roman" w:cs="Times New Roman"/>
      <w:snapToGrid w:val="0"/>
      <w:sz w:val="17"/>
      <w:szCs w:val="20"/>
      <w:lang w:eastAsia="nl-NL"/>
    </w:rPr>
  </w:style>
  <w:style w:type="character" w:styleId="HandtekeningChar" w:customStyle="1">
    <w:name w:val="Handtekening Char"/>
    <w:basedOn w:val="Standaardalinea-lettertype"/>
    <w:link w:val="Handtekening"/>
    <w:rsid w:val="002127A0"/>
    <w:rPr>
      <w:rFonts w:ascii="Lucida Til VL" w:hAnsi="Lucida Til VL" w:eastAsia="Times New Roman" w:cs="Times New Roman"/>
      <w:snapToGrid w:val="0"/>
      <w:sz w:val="17"/>
      <w:szCs w:val="20"/>
      <w:lang w:eastAsia="nl-NL"/>
    </w:rPr>
  </w:style>
  <w:style w:type="paragraph" w:styleId="Handtekeningfunctie" w:customStyle="1">
    <w:name w:val="Handtekening functie"/>
    <w:basedOn w:val="Handtekening"/>
    <w:rsid w:val="002127A0"/>
  </w:style>
  <w:style w:type="paragraph" w:styleId="Handtekeningbedrijf" w:customStyle="1">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styleId="PlatteteksteersteinspringingChar" w:customStyle="1">
    <w:name w:val="Platte tekst eerste inspringing Char"/>
    <w:basedOn w:val="PlattetekstChar"/>
    <w:link w:val="Platteteksteersteinspringing"/>
    <w:rsid w:val="002127A0"/>
    <w:rPr>
      <w:rFonts w:ascii="Lucida Til VL" w:hAnsi="Lucida Til VL" w:eastAsia="Times New Roman"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styleId="Platteteksteersteinspringing2Char" w:customStyle="1">
    <w:name w:val="Platte tekst eerste inspringing 2 Char"/>
    <w:basedOn w:val="PlattetekstinspringenChar"/>
    <w:link w:val="Platteteksteersteinspringing2"/>
    <w:rsid w:val="002127A0"/>
    <w:rPr>
      <w:rFonts w:ascii="Lucida Til VL" w:hAnsi="Lucida Til VL" w:eastAsia="Times New Roman"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hAnsi="Lucida Til VL" w:eastAsia="Times New Roman" w:cs="Times New Roman"/>
      <w:snapToGrid w:val="0"/>
      <w:sz w:val="17"/>
      <w:szCs w:val="20"/>
      <w:lang w:eastAsia="nl-NL"/>
    </w:rPr>
  </w:style>
  <w:style w:type="character" w:styleId="NotitiekopChar" w:customStyle="1">
    <w:name w:val="Notitiekop Char"/>
    <w:basedOn w:val="Standaardalinea-lettertype"/>
    <w:link w:val="Notitiekop"/>
    <w:rsid w:val="002127A0"/>
    <w:rPr>
      <w:rFonts w:ascii="Lucida Til VL" w:hAnsi="Lucida Til VL" w:eastAsia="Times New Roman"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hAnsi="Tahoma" w:eastAsia="Times New Roman" w:cs="Tahoma"/>
      <w:snapToGrid w:val="0"/>
      <w:sz w:val="16"/>
      <w:szCs w:val="16"/>
      <w:lang w:eastAsia="nl-NL"/>
    </w:rPr>
  </w:style>
  <w:style w:type="character" w:styleId="BallontekstChar" w:customStyle="1">
    <w:name w:val="Ballontekst Char"/>
    <w:basedOn w:val="Standaardalinea-lettertype"/>
    <w:link w:val="Ballontekst"/>
    <w:semiHidden/>
    <w:rsid w:val="002127A0"/>
    <w:rPr>
      <w:rFonts w:ascii="Tahoma" w:hAnsi="Tahoma" w:eastAsia="Times New Roman"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hAnsi="Times New Roman" w:eastAsia="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hAnsi="Times New Roman" w:eastAsia="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hAnsi="Times New Roman" w:eastAsia="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hAnsi="Times New Roman" w:eastAsia="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hAnsi="Times New Roman" w:eastAsia="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hAnsi="Times New Roman" w:eastAsia="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hAnsi="Times New Roman" w:eastAsia="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hAnsi="Times New Roman" w:eastAsia="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color="auto" w:sz="12" w:space="0"/>
      </w:pBdr>
      <w:spacing w:before="360" w:after="240"/>
    </w:pPr>
    <w:rPr>
      <w:rFonts w:ascii="Times New Roman" w:hAnsi="Times New Roman" w:eastAsia="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hAnsi="Lucida Til VL" w:eastAsia="Times New Roman"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hAnsi="Lucida Til VL" w:eastAsia="Times New Roman"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hAnsi="Times New Roman" w:eastAsia="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hAnsi="Times New Roman" w:eastAsia="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hAnsi="Times New Roman" w:eastAsia="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hAnsi="Times New Roman" w:eastAsia="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hAnsi="Times New Roman" w:eastAsia="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hAnsi="Times New Roman" w:eastAsia="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aaacao1" w:customStyle="1">
    <w:name w:val="aaacao1"/>
    <w:rsid w:val="002127A0"/>
    <w:rPr>
      <w:rFonts w:hint="default" w:ascii="Arial" w:hAnsi="Arial" w:cs="Arial"/>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hAnsi="Lucida Til VL" w:eastAsia="Times New Roman" w:cs="Times New Roman"/>
      <w:snapToGrid w:val="0"/>
      <w:sz w:val="17"/>
      <w:szCs w:val="20"/>
      <w:lang w:eastAsia="nl-NL"/>
    </w:rPr>
  </w:style>
  <w:style w:type="paragraph" w:styleId="antwoord" w:customStyle="1">
    <w:name w:val="antwoord"/>
    <w:basedOn w:val="Standaard"/>
    <w:rsid w:val="002127A0"/>
    <w:rPr>
      <w:rFonts w:ascii="Lucida Til Sans VL" w:hAnsi="Lucida Til Sans VL" w:eastAsia="Times New Roman" w:cs="Times New Roman"/>
      <w:sz w:val="13"/>
      <w:szCs w:val="20"/>
      <w:lang w:eastAsia="nl-NL"/>
    </w:rPr>
  </w:style>
  <w:style w:type="paragraph" w:styleId="plattetekst0" w:customStyle="1">
    <w:name w:val="platte tekst"/>
    <w:rsid w:val="002127A0"/>
    <w:pPr>
      <w:widowControl w:val="0"/>
      <w:tabs>
        <w:tab w:val="left" w:pos="2190"/>
      </w:tabs>
      <w:spacing w:after="0" w:line="240" w:lineRule="exact"/>
      <w:ind w:left="1814"/>
    </w:pPr>
    <w:rPr>
      <w:rFonts w:ascii="Lucida Til VL" w:hAnsi="Lucida Til VL" w:eastAsia="MS Mincho"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styleId="kopje" w:customStyle="1">
    <w:name w:val="kopje"/>
    <w:rsid w:val="002127A0"/>
    <w:pPr>
      <w:widowControl w:val="0"/>
      <w:tabs>
        <w:tab w:val="right" w:pos="1644"/>
        <w:tab w:val="left" w:pos="1814"/>
        <w:tab w:val="right" w:pos="8447"/>
      </w:tabs>
      <w:spacing w:after="0" w:line="273" w:lineRule="auto"/>
    </w:pPr>
    <w:rPr>
      <w:rFonts w:ascii="Lucida Til VL" w:hAnsi="Lucida Til VL" w:eastAsia="MS Mincho"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hAnsi="Lucida Til VL" w:eastAsia="Times New Roman" w:cs="Times New Roman"/>
      <w:snapToGrid w:val="0"/>
      <w:sz w:val="16"/>
      <w:szCs w:val="16"/>
      <w:lang w:eastAsia="nl-NL"/>
    </w:rPr>
  </w:style>
  <w:style w:type="character" w:styleId="Plattetekstinspringen3Char" w:customStyle="1">
    <w:name w:val="Platte tekst inspringen 3 Char"/>
    <w:basedOn w:val="Standaardalinea-lettertype"/>
    <w:link w:val="Plattetekstinspringen3"/>
    <w:rsid w:val="002127A0"/>
    <w:rPr>
      <w:rFonts w:ascii="Lucida Til VL" w:hAnsi="Lucida Til VL" w:eastAsia="Times New Roman" w:cs="Times New Roman"/>
      <w:snapToGrid w:val="0"/>
      <w:sz w:val="16"/>
      <w:szCs w:val="16"/>
      <w:lang w:eastAsia="nl-NL"/>
    </w:rPr>
  </w:style>
  <w:style w:type="paragraph" w:styleId="opmaakoffertestandaard" w:customStyle="1">
    <w:name w:val="opmaak offerte standaard"/>
    <w:basedOn w:val="Standaard"/>
    <w:rsid w:val="002127A0"/>
    <w:pPr>
      <w:spacing w:line="288" w:lineRule="auto"/>
    </w:pPr>
    <w:rPr>
      <w:rFonts w:ascii="Arial" w:hAnsi="Arial" w:eastAsia="Times New Roman" w:cs="Times New Roman"/>
      <w:szCs w:val="24"/>
      <w:lang w:eastAsia="nl-NL"/>
    </w:rPr>
  </w:style>
  <w:style w:type="paragraph" w:styleId="Tekstopmerking">
    <w:name w:val="annotation text"/>
    <w:basedOn w:val="Standaard"/>
    <w:link w:val="TekstopmerkingChar"/>
    <w:rsid w:val="002127A0"/>
    <w:pPr>
      <w:spacing w:line="240" w:lineRule="auto"/>
    </w:pPr>
    <w:rPr>
      <w:rFonts w:ascii="Arial" w:hAnsi="Arial" w:eastAsia="Times New Roman" w:cs="Times New Roman"/>
      <w:szCs w:val="20"/>
      <w:lang w:eastAsia="nl-NL"/>
    </w:rPr>
  </w:style>
  <w:style w:type="character" w:styleId="TekstopmerkingChar" w:customStyle="1">
    <w:name w:val="Tekst opmerking Char"/>
    <w:basedOn w:val="Standaardalinea-lettertype"/>
    <w:link w:val="Tekstopmerking"/>
    <w:rsid w:val="002127A0"/>
    <w:rPr>
      <w:rFonts w:ascii="Arial" w:hAnsi="Arial" w:eastAsia="Times New Roman" w:cs="Times New Roman"/>
      <w:sz w:val="20"/>
      <w:szCs w:val="20"/>
      <w:lang w:eastAsia="nl-NL"/>
    </w:rPr>
  </w:style>
  <w:style w:type="paragraph" w:styleId="opmaakoffertetitelsubparagraaf" w:customStyle="1">
    <w:name w:val="opmaak offerte titel subparagraaf"/>
    <w:basedOn w:val="Standaard"/>
    <w:next w:val="Standaard"/>
    <w:rsid w:val="002127A0"/>
    <w:pPr>
      <w:tabs>
        <w:tab w:val="left" w:pos="0"/>
      </w:tabs>
      <w:spacing w:line="288" w:lineRule="auto"/>
    </w:pPr>
    <w:rPr>
      <w:rFonts w:ascii="Arial" w:hAnsi="Arial" w:eastAsia="Times New Roman" w:cs="Times New Roman"/>
      <w:b/>
      <w:szCs w:val="24"/>
      <w:lang w:eastAsia="nl-NL"/>
    </w:rPr>
  </w:style>
  <w:style w:type="paragraph" w:styleId="Default" w:customStyle="1">
    <w:name w:val="Default"/>
    <w:rsid w:val="002127A0"/>
    <w:pPr>
      <w:autoSpaceDE w:val="0"/>
      <w:autoSpaceDN w:val="0"/>
      <w:adjustRightInd w:val="0"/>
      <w:spacing w:after="0" w:line="240" w:lineRule="auto"/>
    </w:pPr>
    <w:rPr>
      <w:rFonts w:ascii="Calibri" w:hAnsi="Calibri" w:eastAsia="Times New Roman"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styleId="OnderwerpvanopmerkingChar" w:customStyle="1">
    <w:name w:val="Onderwerp van opmerking Char"/>
    <w:basedOn w:val="TekstopmerkingChar"/>
    <w:link w:val="Onderwerpvanopmerking"/>
    <w:rsid w:val="002127A0"/>
    <w:rPr>
      <w:rFonts w:ascii="Lucida Til VL" w:hAnsi="Lucida Til VL" w:eastAsia="Times New Roman" w:cs="Times New Roman"/>
      <w:b/>
      <w:bCs/>
      <w:snapToGrid w:val="0"/>
      <w:sz w:val="20"/>
      <w:szCs w:val="20"/>
      <w:lang w:eastAsia="nl-NL"/>
    </w:rPr>
  </w:style>
  <w:style w:type="table" w:styleId="Tabelraster1" w:customStyle="1">
    <w:name w:val="Tabelraster1"/>
    <w:basedOn w:val="Standaardtabel"/>
    <w:next w:val="Tabelraster"/>
    <w:uiPriority w:val="59"/>
    <w:rsid w:val="002127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paragraph" w:styleId="Revisie">
    <w:name w:val="Revision"/>
    <w:hidden/>
    <w:uiPriority w:val="99"/>
    <w:semiHidden/>
    <w:rsid w:val="002127A0"/>
    <w:pPr>
      <w:spacing w:after="0" w:line="240" w:lineRule="auto"/>
    </w:pPr>
    <w:rPr>
      <w:rFonts w:ascii="Lucida Til VL" w:hAnsi="Lucida Til VL" w:eastAsia="Times New Roman"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belastingdienst.nl/wps/wcm/connect/bldcontentnl/belastingdienst/zakelijk/btw/administratie_bijhouden/facturen_maken/factuureisen/"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ren@tilburg.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CH01\Downloads\EU%20-%20(concept)Ovk%20L&amp;D%20gemeente%20Tilburg%20(sjabloon)(juli%20202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e06a64-ba48-4ba8-b025-08b973ed41cd">
      <Value>1</Value>
    </TaxCatchAll>
    <lcf76f155ced4ddcb4097134ff3c332f xmlns="2267817e-0c05-4f0e-8dd6-12a33eb3e4ed">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83C6FC582EA140B86BCA25072CC718" ma:contentTypeVersion="15" ma:contentTypeDescription="Een nieuw document maken." ma:contentTypeScope="" ma:versionID="e1d62f3eaf961a0a5612633a7cb37043">
  <xsd:schema xmlns:xsd="http://www.w3.org/2001/XMLSchema" xmlns:xs="http://www.w3.org/2001/XMLSchema" xmlns:p="http://schemas.microsoft.com/office/2006/metadata/properties" xmlns:ns2="a0cf0202-a5c5-484a-8f56-a5c31f00845a" xmlns:ns4="f0e06a64-ba48-4ba8-b025-08b973ed41cd" xmlns:ns5="2267817e-0c05-4f0e-8dd6-12a33eb3e4ed" targetNamespace="http://schemas.microsoft.com/office/2006/metadata/properties" ma:root="true" ma:fieldsID="141993c26d721c7373ffb6c112ced351" ns2:_="" ns4:_="" ns5:_="">
    <xsd:import namespace="a0cf0202-a5c5-484a-8f56-a5c31f00845a"/>
    <xsd:import namespace="f0e06a64-ba48-4ba8-b025-08b973ed41cd"/>
    <xsd:import namespace="2267817e-0c05-4f0e-8dd6-12a33eb3e4ed"/>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06a64-ba48-4ba8-b025-08b973ed4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5a6735-ec35-49d8-afbf-58aba5400996}" ma:internalName="TaxCatchAll" ma:showField="CatchAllData" ma:web="f0e06a64-ba48-4ba8-b025-08b973ed41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67817e-0c05-4f0e-8dd6-12a33eb3e4e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2.xml><?xml version="1.0" encoding="utf-8"?>
<ds:datastoreItem xmlns:ds="http://schemas.openxmlformats.org/officeDocument/2006/customXml" ds:itemID="{2EBBF88E-6F8E-4D9B-9111-98C193AB677F}"/>
</file>

<file path=customXml/itemProps3.xml><?xml version="1.0" encoding="utf-8"?>
<ds:datastoreItem xmlns:ds="http://schemas.openxmlformats.org/officeDocument/2006/customXml" ds:itemID="{F1078C21-6078-4C7B-A8BF-821F12A347FF}">
  <ds:schemaRefs>
    <ds:schemaRef ds:uri="http://schemas.openxmlformats.org/officeDocument/2006/bibliography"/>
  </ds:schemaRefs>
</ds:datastoreItem>
</file>

<file path=customXml/itemProps4.xml><?xml version="1.0" encoding="utf-8"?>
<ds:datastoreItem xmlns:ds="http://schemas.openxmlformats.org/officeDocument/2006/customXml" ds:itemID="{70CA5CF4-411B-442B-8CDE-F1EF0FEDE244}">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EU - (concept)Ovk L&amp;D gemeente Tilburg (sjabloon)(juli 2024)</ap:Template>
  <ap:Application>Microsoft Word for the web</ap:Application>
  <ap:DocSecurity>0</ap:DocSecurity>
  <ap:ScaleCrop>false</ap:ScaleCrop>
  <ap:Company>Gemeente Tilburg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Douwes, Chelsea</dc:creator>
  <cp:lastModifiedBy>Douwes, Chelsea</cp:lastModifiedBy>
  <cp:revision>9</cp:revision>
  <dcterms:created xsi:type="dcterms:W3CDTF">2025-06-02T09:42:00Z</dcterms:created>
  <dcterms:modified xsi:type="dcterms:W3CDTF">2025-06-02T12:50:32Z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0x010100A083C6FC582EA140B86BCA25072CC718</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1;#DIT|d14207bc-a8ea-442f-b42e-5f6285d118e9</vt:lpwstr>
  </property>
</Properties>
</file>