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446DD" w:rsidR="00F91A8A" w:rsidP="315CBF1D" w:rsidRDefault="00F43776" w14:paraId="18B23B64" w14:textId="39C12924">
      <w:pPr>
        <w:rPr>
          <w:rFonts w:cs="Calibri" w:cstheme="minorAscii"/>
          <w:b w:val="1"/>
          <w:bCs w:val="1"/>
          <w:sz w:val="32"/>
          <w:szCs w:val="32"/>
        </w:rPr>
      </w:pPr>
      <w:r w:rsidRPr="315CBF1D" w:rsidR="00F43776">
        <w:rPr>
          <w:rFonts w:cs="Calibri" w:cstheme="minorAscii"/>
          <w:b w:val="1"/>
          <w:bCs w:val="1"/>
          <w:sz w:val="32"/>
          <w:szCs w:val="32"/>
        </w:rPr>
        <w:t xml:space="preserve">Bijlage </w:t>
      </w:r>
      <w:r w:rsidRPr="315CBF1D" w:rsidR="593093F7">
        <w:rPr>
          <w:rFonts w:cs="Calibri" w:cstheme="minorAscii"/>
          <w:b w:val="1"/>
          <w:bCs w:val="1"/>
          <w:sz w:val="32"/>
          <w:szCs w:val="32"/>
        </w:rPr>
        <w:t>3</w:t>
      </w:r>
      <w:r w:rsidRPr="315CBF1D" w:rsidR="00F43776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315CBF1D" w:rsidR="00F43776">
        <w:rPr>
          <w:rFonts w:cs="Calibri" w:cstheme="minorAscii"/>
          <w:b w:val="1"/>
          <w:bCs w:val="1"/>
          <w:sz w:val="32"/>
          <w:szCs w:val="32"/>
        </w:rPr>
        <w:t xml:space="preserve">- </w:t>
      </w:r>
      <w:r w:rsidRPr="315CBF1D" w:rsidR="00F446DD">
        <w:rPr>
          <w:rFonts w:cs="Calibri" w:cstheme="minorAscii"/>
          <w:b w:val="1"/>
          <w:bCs w:val="1"/>
          <w:sz w:val="32"/>
          <w:szCs w:val="32"/>
        </w:rPr>
        <w:t>Verklaring van geen-Russische betrokkenheid</w:t>
      </w:r>
      <w:r w:rsidRPr="315CBF1D" w:rsidR="00976A13">
        <w:rPr>
          <w:rFonts w:cs="Calibri" w:cstheme="minorAscii"/>
          <w:b w:val="1"/>
          <w:bCs w:val="1"/>
          <w:sz w:val="32"/>
          <w:szCs w:val="32"/>
        </w:rPr>
        <w:t>;</w:t>
      </w:r>
      <w:r w:rsidRPr="315CBF1D" w:rsidR="005A393E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315CBF1D" w:rsidR="00976A13">
        <w:rPr>
          <w:rFonts w:cs="Calibri" w:cstheme="minorAscii"/>
          <w:b w:val="1"/>
          <w:bCs w:val="1"/>
          <w:sz w:val="32"/>
          <w:szCs w:val="32"/>
        </w:rPr>
        <w:t>D</w:t>
      </w:r>
      <w:r w:rsidRPr="315CBF1D" w:rsidR="005A393E">
        <w:rPr>
          <w:rFonts w:cs="Calibri" w:cstheme="minorAscii"/>
          <w:b w:val="1"/>
          <w:bCs w:val="1"/>
          <w:sz w:val="32"/>
          <w:szCs w:val="32"/>
        </w:rPr>
        <w:t xml:space="preserve">oor Inschrijver af te geven bij </w:t>
      </w:r>
      <w:r w:rsidRPr="315CBF1D" w:rsidR="00AE5195">
        <w:rPr>
          <w:rFonts w:cs="Calibri" w:cstheme="minorAscii"/>
          <w:b w:val="1"/>
          <w:bCs w:val="1"/>
          <w:sz w:val="32"/>
          <w:szCs w:val="32"/>
        </w:rPr>
        <w:t xml:space="preserve">de </w:t>
      </w:r>
      <w:r w:rsidRPr="315CBF1D" w:rsidR="005A393E">
        <w:rPr>
          <w:rFonts w:cs="Calibri" w:cstheme="minorAscii"/>
          <w:b w:val="1"/>
          <w:bCs w:val="1"/>
          <w:sz w:val="32"/>
          <w:szCs w:val="32"/>
        </w:rPr>
        <w:t>Europese aanbesteding</w:t>
      </w:r>
      <w:r w:rsidRPr="315CBF1D" w:rsidR="00AE5195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315CBF1D" w:rsidR="0016436D">
        <w:rPr>
          <w:rFonts w:cs="Calibri" w:cstheme="minorAscii"/>
          <w:b w:val="1"/>
          <w:bCs w:val="1"/>
          <w:sz w:val="32"/>
          <w:szCs w:val="32"/>
        </w:rPr>
        <w:t>aangaande</w:t>
      </w:r>
      <w:r w:rsidRPr="315CBF1D" w:rsidR="00AE5195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315CBF1D" w:rsidR="3196B208">
        <w:rPr>
          <w:rFonts w:cs="Calibri" w:cstheme="minorAscii"/>
          <w:b w:val="1"/>
          <w:bCs w:val="1"/>
          <w:sz w:val="32"/>
          <w:szCs w:val="32"/>
        </w:rPr>
        <w:t>de Software Reseller</w:t>
      </w:r>
    </w:p>
    <w:p w:rsidRPr="00F446DD" w:rsidR="00F446DD" w:rsidP="00F446DD" w:rsidRDefault="00F446DD" w14:paraId="089D39DB" w14:textId="77777777">
      <w:pPr>
        <w:rPr>
          <w:rFonts w:cstheme="minorHAnsi"/>
          <w:sz w:val="24"/>
          <w:szCs w:val="24"/>
        </w:rPr>
      </w:pPr>
    </w:p>
    <w:p w:rsidRPr="00F309FC" w:rsidR="00F446DD" w:rsidP="00F446DD" w:rsidRDefault="00F446DD" w14:paraId="12C147D3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1BED2526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4B58CA" w14:paraId="73B6DED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Pr="00F309FC" w:rsidR="00F446DD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Pr="00F309FC" w:rsidR="00F446DD">
        <w:rPr>
          <w:rFonts w:asciiTheme="minorHAnsi" w:hAnsiTheme="minorHAnsi" w:cstheme="minorHAnsi"/>
          <w:color w:val="343434"/>
        </w:rPr>
        <w:t xml:space="preserve"> in het bijzonder dat:</w:t>
      </w:r>
    </w:p>
    <w:p w:rsidRPr="00F309FC" w:rsidR="00F446DD" w:rsidP="00F446DD" w:rsidRDefault="00F446DD" w14:paraId="498F0B16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F309FC" w:rsidR="00976A13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976A13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Pr="00F309FC" w:rsidR="00976A13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Pr="00F309FC" w:rsidR="00976A13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Pr="0051511D" w:rsidR="00CF7BE8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:rsidRPr="00F309FC" w:rsidR="00F446DD" w:rsidP="00F446DD" w:rsidRDefault="00F446DD" w14:paraId="0FA91AF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657B621F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 w:rsidR="00420759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420759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Pr="00F309FC" w:rsidR="00420759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Pr="00F309FC" w:rsidR="00420759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Pr="00F309FC" w:rsidR="00420759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Pr="0051511D" w:rsid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Pr="00CF7BE8" w:rsid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:rsidRPr="00F309FC" w:rsidR="00F446DD" w:rsidP="00F446DD" w:rsidRDefault="00F446DD" w14:paraId="49701F8B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6D7700FE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:rsidRPr="00F309FC" w:rsidR="00F446DD" w:rsidP="00F446DD" w:rsidRDefault="00F446DD" w14:paraId="096E06E3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5D0AFA9F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Pr="00F309FC" w:rsidR="00722857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Pr="00F309FC" w:rsidR="00722857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Pr="00F309FC" w:rsidR="00722857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 w:rsidR="00722857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Pr="007502F2" w:rsidR="00722857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Pr="007502F2" w:rsidR="00420759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093D7C88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="00F309FC" w:rsidP="00F864B5" w:rsidRDefault="00F864B5" w14:paraId="16DF2DEC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:rsidR="00F309FC" w:rsidP="00F864B5" w:rsidRDefault="00F309FC" w14:paraId="0AF17946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6CC6314B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:rsidRPr="00F309FC" w:rsidR="00F864B5" w:rsidP="00F864B5" w:rsidRDefault="00F864B5" w14:paraId="0A5DF34D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14B778F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864B5" w:rsidRDefault="00F864B5" w14:paraId="573697B1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:rsidR="00F309FC" w:rsidP="00F864B5" w:rsidRDefault="00F309FC" w14:paraId="64664CF9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309FC" w:rsidRDefault="00F864B5" w14:paraId="43A3C6F8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:rsidR="00F309FC" w:rsidP="00F309FC" w:rsidRDefault="00F309FC" w14:paraId="7D15021D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309FC" w:rsidRDefault="00F309FC" w14:paraId="29FF1390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Pr="00F309FC" w:rsidR="00F864B5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Pr="00F309FC" w:rsidR="00F864B5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Pr="00F309FC" w:rsidR="00F864B5">
        <w:rPr>
          <w:rFonts w:ascii="Calibri" w:hAnsi="Calibri"/>
          <w:sz w:val="24"/>
          <w:szCs w:val="24"/>
        </w:rPr>
        <w:t xml:space="preserve"> </w:t>
      </w:r>
    </w:p>
    <w:p w:rsidRPr="00F309FC" w:rsidR="00F864B5" w:rsidP="00F864B5" w:rsidRDefault="00F864B5" w14:paraId="399E4D0F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08FF18D0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3D67874E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47BE8777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C3093A" w:rsidRDefault="00F864B5" w14:paraId="735FA8AF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:rsidRPr="00F446DD" w:rsidR="00F446DD" w:rsidP="00F446DD" w:rsidRDefault="00F446DD" w14:paraId="37D73437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Pr="00F446DD" w:rsid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1A6D" w:rsidP="00F91A8A" w:rsidRDefault="00551A6D" w14:paraId="50CDCE9C" w14:textId="77777777">
      <w:pPr>
        <w:spacing w:line="240" w:lineRule="auto"/>
      </w:pPr>
      <w:r>
        <w:separator/>
      </w:r>
    </w:p>
  </w:endnote>
  <w:endnote w:type="continuationSeparator" w:id="0">
    <w:p w:rsidR="00551A6D" w:rsidP="00F91A8A" w:rsidRDefault="00551A6D" w14:paraId="6DD154E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7591E10C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7FE7B3B8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24F955C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1A6D" w:rsidP="00F91A8A" w:rsidRDefault="00551A6D" w14:paraId="181CFEA7" w14:textId="77777777">
      <w:pPr>
        <w:spacing w:line="240" w:lineRule="auto"/>
      </w:pPr>
      <w:r>
        <w:separator/>
      </w:r>
    </w:p>
  </w:footnote>
  <w:footnote w:type="continuationSeparator" w:id="0">
    <w:p w:rsidR="00551A6D" w:rsidP="00F91A8A" w:rsidRDefault="00551A6D" w14:paraId="6DC86DC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7D8FC3B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P="00F91A8A" w:rsidRDefault="00F91A8A" w14:paraId="536FDB5F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06B39B7E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6D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51A6D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178F2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  <w:rsid w:val="315CBF1D"/>
    <w:rsid w:val="3196B208"/>
    <w:rsid w:val="59309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1638"/>
  <w15:chartTrackingRefBased/>
  <w15:docId w15:val="{951D44EC-239A-459A-8E02-80FC192F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CH01\Downloads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83C6FC582EA140B86BCA25072CC718" ma:contentTypeVersion="15" ma:contentTypeDescription="Een nieuw document maken." ma:contentTypeScope="" ma:versionID="e1d62f3eaf961a0a5612633a7cb37043">
  <xsd:schema xmlns:xsd="http://www.w3.org/2001/XMLSchema" xmlns:xs="http://www.w3.org/2001/XMLSchema" xmlns:p="http://schemas.microsoft.com/office/2006/metadata/properties" xmlns:ns2="a0cf0202-a5c5-484a-8f56-a5c31f00845a" xmlns:ns4="f0e06a64-ba48-4ba8-b025-08b973ed41cd" xmlns:ns5="2267817e-0c05-4f0e-8dd6-12a33eb3e4ed" targetNamespace="http://schemas.microsoft.com/office/2006/metadata/properties" ma:root="true" ma:fieldsID="141993c26d721c7373ffb6c112ced351" ns2:_="" ns4:_="" ns5:_="">
    <xsd:import namespace="a0cf0202-a5c5-484a-8f56-a5c31f00845a"/>
    <xsd:import namespace="f0e06a64-ba48-4ba8-b025-08b973ed41cd"/>
    <xsd:import namespace="2267817e-0c05-4f0e-8dd6-12a33eb3e4ed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06a64-ba48-4ba8-b025-08b973ed41c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d5a6735-ec35-49d8-afbf-58aba5400996}" ma:internalName="TaxCatchAll" ma:showField="CatchAllData" ma:web="f0e06a64-ba48-4ba8-b025-08b973ed41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7817e-0c05-4f0e-8dd6-12a33eb3e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e06a64-ba48-4ba8-b025-08b973ed41cd">
      <Value>1</Value>
    </TaxCatchAll>
    <lcf76f155ced4ddcb4097134ff3c332f xmlns="2267817e-0c05-4f0e-8dd6-12a33eb3e4ed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6C94F4-3A8B-43A0-B981-8619EF17E451}"/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Verklaring van geen-Russische betrokkenheid (sjabloon)(sept 2022)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Douwes, Chelsea</dc:creator>
  <cp:keywords/>
  <dc:description/>
  <cp:lastModifiedBy>Douwes, Chelsea</cp:lastModifiedBy>
  <cp:revision>2</cp:revision>
  <dcterms:created xsi:type="dcterms:W3CDTF">2025-01-27T09:11:00Z</dcterms:created>
  <dcterms:modified xsi:type="dcterms:W3CDTF">2025-05-28T10:55:14Z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0x010100A083C6FC582EA140B86BCA25072CC718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1;#DIT|d14207bc-a8ea-442f-b42e-5f6285d118e9</vt:lpwstr>
  </property>
</Properties>
</file>