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04B0906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771F05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5932632E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06201C">
        <w:rPr>
          <w:rFonts w:ascii="Arial" w:hAnsi="Arial" w:cs="Arial"/>
          <w:i/>
          <w:iCs/>
          <w:sz w:val="20"/>
          <w:szCs w:val="20"/>
        </w:rPr>
        <w:t>“</w:t>
      </w:r>
      <w:r w:rsidR="0006201C" w:rsidRPr="0006201C">
        <w:rPr>
          <w:rFonts w:ascii="Arial" w:hAnsi="Arial" w:cs="Arial"/>
          <w:i/>
          <w:iCs/>
          <w:sz w:val="20"/>
          <w:szCs w:val="20"/>
        </w:rPr>
        <w:t>Levering en onderhoud rioolservicewagen</w:t>
      </w:r>
      <w:r w:rsidR="005C6CCF" w:rsidRPr="0006201C">
        <w:rPr>
          <w:rFonts w:ascii="Arial" w:hAnsi="Arial" w:cs="Arial"/>
          <w:i/>
          <w:iCs/>
          <w:sz w:val="20"/>
          <w:szCs w:val="20"/>
        </w:rPr>
        <w:t>”</w:t>
      </w:r>
      <w:r w:rsidR="005C6CCF" w:rsidRPr="0006201C">
        <w:rPr>
          <w:rFonts w:ascii="Arial" w:hAnsi="Arial" w:cs="Arial"/>
          <w:i/>
          <w:sz w:val="20"/>
          <w:szCs w:val="20"/>
        </w:rPr>
        <w:t xml:space="preserve"> </w:t>
      </w:r>
      <w:r w:rsidRPr="0006201C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3F21D210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066357">
        <w:rPr>
          <w:rFonts w:ascii="Arial" w:hAnsi="Arial" w:cs="Arial"/>
          <w:sz w:val="20"/>
          <w:szCs w:val="20"/>
        </w:rPr>
        <w:t>raam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</w:t>
      </w:r>
      <w:r w:rsidR="001B43E1" w:rsidRPr="00D54F3A">
        <w:rPr>
          <w:rFonts w:ascii="Arial" w:hAnsi="Arial" w:cs="Arial"/>
          <w:sz w:val="20"/>
          <w:szCs w:val="20"/>
        </w:rPr>
        <w:t xml:space="preserve">in </w:t>
      </w:r>
      <w:r w:rsidR="00487EBE" w:rsidRPr="00D54F3A">
        <w:rPr>
          <w:rFonts w:ascii="Arial" w:hAnsi="Arial" w:cs="Arial"/>
          <w:sz w:val="20"/>
          <w:szCs w:val="20"/>
        </w:rPr>
        <w:t>bijlage 2</w:t>
      </w:r>
      <w:r w:rsidR="00E27DEE" w:rsidRPr="00D54F3A">
        <w:rPr>
          <w:rFonts w:ascii="Arial" w:hAnsi="Arial" w:cs="Arial"/>
          <w:sz w:val="20"/>
          <w:szCs w:val="20"/>
        </w:rPr>
        <w:t xml:space="preserve"> van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 w:rsidRPr="00D54F3A">
        <w:rPr>
          <w:rFonts w:ascii="Arial" w:hAnsi="Arial" w:cs="Arial"/>
          <w:sz w:val="20"/>
          <w:szCs w:val="20"/>
        </w:rPr>
        <w:t xml:space="preserve">in </w:t>
      </w:r>
      <w:r w:rsidR="00487EBE" w:rsidRPr="00D54F3A">
        <w:rPr>
          <w:rFonts w:ascii="Arial" w:hAnsi="Arial" w:cs="Arial"/>
          <w:sz w:val="20"/>
          <w:szCs w:val="20"/>
        </w:rPr>
        <w:t xml:space="preserve">bijlage </w:t>
      </w:r>
      <w:r w:rsidR="003955B6" w:rsidRPr="00D54F3A">
        <w:rPr>
          <w:rFonts w:ascii="Arial" w:hAnsi="Arial" w:cs="Arial"/>
          <w:sz w:val="20"/>
          <w:szCs w:val="20"/>
        </w:rPr>
        <w:t>3</w:t>
      </w:r>
      <w:r w:rsidR="00487EBE" w:rsidRPr="00D54F3A">
        <w:rPr>
          <w:rFonts w:ascii="Arial" w:hAnsi="Arial" w:cs="Arial"/>
          <w:sz w:val="20"/>
          <w:szCs w:val="20"/>
        </w:rPr>
        <w:t xml:space="preserve"> </w:t>
      </w:r>
      <w:r w:rsidR="00E27DEE" w:rsidRPr="00D54F3A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BB02" w14:textId="77777777" w:rsidR="00D54F3A" w:rsidRDefault="00D54F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874ED56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D54F3A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B82" w14:textId="77777777" w:rsidR="00D54F3A" w:rsidRDefault="00D54F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AC45" w14:textId="77777777" w:rsidR="00D54F3A" w:rsidRDefault="00D54F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0A1E" w14:textId="77777777" w:rsidR="00D54F3A" w:rsidRDefault="00D54F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201C"/>
    <w:rsid w:val="00066357"/>
    <w:rsid w:val="0006642A"/>
    <w:rsid w:val="000A126C"/>
    <w:rsid w:val="000C69DE"/>
    <w:rsid w:val="000E65E3"/>
    <w:rsid w:val="00143F65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71F05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54F3A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231C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71F05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71F0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71F0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5BD587-90AA-4CCA-A9DA-5253B1235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purl.org/dc/elements/1.1/"/>
    <ds:schemaRef ds:uri="http://purl.org/dc/terms/"/>
    <ds:schemaRef ds:uri="02108161-638f-4eb9-a539-0e7b466da1b7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449a4014-0841-4f8e-b8ad-91d60c23940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Merel van Haaften</cp:lastModifiedBy>
  <cp:revision>9</cp:revision>
  <cp:lastPrinted>2008-01-23T11:55:00Z</cp:lastPrinted>
  <dcterms:created xsi:type="dcterms:W3CDTF">2023-06-08T12:13:00Z</dcterms:created>
  <dcterms:modified xsi:type="dcterms:W3CDTF">2025-05-16T12:30:00Z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