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68EB3" w14:textId="345F1F5F" w:rsidR="00C043E2" w:rsidRDefault="00C043E2" w:rsidP="00C043E2">
      <w:pPr>
        <w:pStyle w:val="aTitel"/>
      </w:pPr>
      <w:r>
        <w:rPr>
          <w:noProof/>
        </w:rPr>
        <w:drawing>
          <wp:inline distT="0" distB="0" distL="0" distR="0" wp14:anchorId="6F759E3F" wp14:editId="773044C9">
            <wp:extent cx="2292350" cy="768350"/>
            <wp:effectExtent l="0" t="0" r="0" b="0"/>
            <wp:docPr id="7576213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 w:rsidR="00EF3F4C">
        <w:t xml:space="preserve">           </w:t>
      </w:r>
      <w:r>
        <w:rPr>
          <w:noProof/>
          <w:sz w:val="14"/>
          <w:szCs w:val="14"/>
        </w:rPr>
        <w:drawing>
          <wp:inline distT="0" distB="0" distL="0" distR="0" wp14:anchorId="6DF79F04" wp14:editId="311F7F95">
            <wp:extent cx="2273935" cy="506095"/>
            <wp:effectExtent l="0" t="0" r="0" b="8255"/>
            <wp:docPr id="1025361666" name="Afbeelding 2" descr="Afbeelding met tekst, Lettertype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361666" name="Afbeelding 2" descr="Afbeelding met tekst, Lettertype, Graphics,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74463E" w14:textId="77777777" w:rsidR="004258D4" w:rsidRDefault="004258D4" w:rsidP="00EF1111">
      <w:pPr>
        <w:spacing w:after="200" w:line="276" w:lineRule="auto"/>
      </w:pPr>
    </w:p>
    <w:p w14:paraId="74CF05E7" w14:textId="77777777" w:rsidR="00661A33" w:rsidRDefault="00661A33" w:rsidP="00661A33">
      <w:pPr>
        <w:pStyle w:val="aTitel"/>
      </w:pPr>
      <w:r>
        <w:t>Bijlage B3a specificatie van de Inschrijfprijs perceel 1.</w:t>
      </w:r>
    </w:p>
    <w:p w14:paraId="4522587E" w14:textId="77777777" w:rsidR="00661A33" w:rsidRDefault="00661A33" w:rsidP="00661A3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Alle tarieven zijn in euro exclusief BTW.</w:t>
      </w:r>
    </w:p>
    <w:p w14:paraId="51A9B110" w14:textId="77777777" w:rsidR="00661A33" w:rsidRDefault="00661A33" w:rsidP="00661A3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Genoemde aantallen zijn allen ter berekening van de inschrijfprijs. U kunt hier geen rechten aan ontlenen.</w:t>
      </w:r>
    </w:p>
    <w:p w14:paraId="75FAA41A" w14:textId="77777777" w:rsidR="00661A33" w:rsidRDefault="00661A33" w:rsidP="00661A33">
      <w:pPr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5"/>
        <w:gridCol w:w="2325"/>
        <w:gridCol w:w="2321"/>
        <w:gridCol w:w="2324"/>
      </w:tblGrid>
      <w:tr w:rsidR="00661A33" w:rsidRPr="00A30A0D" w14:paraId="1E76AD46" w14:textId="77777777" w:rsidTr="00950192">
        <w:tc>
          <w:tcPr>
            <w:tcW w:w="2442" w:type="dxa"/>
            <w:shd w:val="clear" w:color="auto" w:fill="BFBFBF" w:themeFill="background1" w:themeFillShade="BF"/>
          </w:tcPr>
          <w:p w14:paraId="2B766BDD" w14:textId="77777777" w:rsidR="00661A33" w:rsidRPr="00A30A0D" w:rsidRDefault="00661A33" w:rsidP="00950192">
            <w:pPr>
              <w:rPr>
                <w:rFonts w:asciiTheme="minorHAnsi" w:hAnsiTheme="minorHAnsi" w:cstheme="minorHAnsi"/>
                <w:b/>
                <w:bCs/>
              </w:rPr>
            </w:pPr>
            <w:r w:rsidRPr="00A30A0D">
              <w:rPr>
                <w:rFonts w:asciiTheme="minorHAnsi" w:hAnsiTheme="minorHAnsi" w:cstheme="minorHAnsi"/>
                <w:b/>
                <w:bCs/>
              </w:rPr>
              <w:t>A product</w:t>
            </w:r>
          </w:p>
        </w:tc>
        <w:tc>
          <w:tcPr>
            <w:tcW w:w="2442" w:type="dxa"/>
            <w:shd w:val="clear" w:color="auto" w:fill="BFBFBF" w:themeFill="background1" w:themeFillShade="BF"/>
          </w:tcPr>
          <w:p w14:paraId="7914BED8" w14:textId="77777777" w:rsidR="00661A33" w:rsidRPr="00A30A0D" w:rsidRDefault="00661A33" w:rsidP="00950192">
            <w:pPr>
              <w:rPr>
                <w:rFonts w:asciiTheme="minorHAnsi" w:hAnsiTheme="minorHAnsi" w:cstheme="minorHAnsi"/>
                <w:b/>
                <w:bCs/>
              </w:rPr>
            </w:pPr>
            <w:r w:rsidRPr="00A30A0D">
              <w:rPr>
                <w:rFonts w:asciiTheme="minorHAnsi" w:hAnsiTheme="minorHAnsi" w:cstheme="minorHAnsi"/>
                <w:b/>
                <w:bCs/>
              </w:rPr>
              <w:t>B) Aantal</w:t>
            </w:r>
          </w:p>
        </w:tc>
        <w:tc>
          <w:tcPr>
            <w:tcW w:w="2442" w:type="dxa"/>
            <w:shd w:val="clear" w:color="auto" w:fill="BFBFBF" w:themeFill="background1" w:themeFillShade="BF"/>
          </w:tcPr>
          <w:p w14:paraId="2BEA6233" w14:textId="77777777" w:rsidR="00661A33" w:rsidRPr="00A30A0D" w:rsidRDefault="00661A33" w:rsidP="00950192">
            <w:pPr>
              <w:rPr>
                <w:rFonts w:asciiTheme="minorHAnsi" w:hAnsiTheme="minorHAnsi" w:cstheme="minorHAnsi"/>
                <w:b/>
                <w:bCs/>
              </w:rPr>
            </w:pPr>
            <w:r w:rsidRPr="00A30A0D">
              <w:rPr>
                <w:rFonts w:asciiTheme="minorHAnsi" w:hAnsiTheme="minorHAnsi" w:cstheme="minorHAnsi"/>
                <w:b/>
                <w:bCs/>
              </w:rPr>
              <w:t>C) Tarief per stuk</w:t>
            </w:r>
          </w:p>
        </w:tc>
        <w:tc>
          <w:tcPr>
            <w:tcW w:w="2442" w:type="dxa"/>
            <w:shd w:val="clear" w:color="auto" w:fill="BFBFBF" w:themeFill="background1" w:themeFillShade="BF"/>
          </w:tcPr>
          <w:p w14:paraId="59C61093" w14:textId="77777777" w:rsidR="00661A33" w:rsidRPr="00A30A0D" w:rsidRDefault="00661A33" w:rsidP="00950192">
            <w:pPr>
              <w:rPr>
                <w:rFonts w:asciiTheme="minorHAnsi" w:hAnsiTheme="minorHAnsi" w:cstheme="minorHAnsi"/>
                <w:b/>
                <w:bCs/>
              </w:rPr>
            </w:pPr>
            <w:r w:rsidRPr="00A30A0D">
              <w:rPr>
                <w:rFonts w:asciiTheme="minorHAnsi" w:hAnsiTheme="minorHAnsi" w:cstheme="minorHAnsi"/>
                <w:b/>
                <w:bCs/>
              </w:rPr>
              <w:t xml:space="preserve">Totaal (B </w:t>
            </w:r>
            <w:proofErr w:type="spellStart"/>
            <w:r w:rsidRPr="00A30A0D">
              <w:rPr>
                <w:rFonts w:asciiTheme="minorHAnsi" w:hAnsiTheme="minorHAnsi" w:cstheme="minorHAnsi"/>
                <w:b/>
                <w:bCs/>
              </w:rPr>
              <w:t>xC</w:t>
            </w:r>
            <w:proofErr w:type="spellEnd"/>
            <w:r w:rsidRPr="00A30A0D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</w:tr>
      <w:tr w:rsidR="00661A33" w:rsidRPr="00A30A0D" w14:paraId="008E905A" w14:textId="77777777" w:rsidTr="00950192">
        <w:tc>
          <w:tcPr>
            <w:tcW w:w="9768" w:type="dxa"/>
            <w:gridSpan w:val="4"/>
            <w:shd w:val="clear" w:color="auto" w:fill="BFBFBF" w:themeFill="background1" w:themeFillShade="BF"/>
          </w:tcPr>
          <w:p w14:paraId="49E2100D" w14:textId="3954EE95" w:rsidR="00661A33" w:rsidRPr="00A30A0D" w:rsidRDefault="00661A33" w:rsidP="0095019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Leveren </w:t>
            </w:r>
            <w:r w:rsidR="00AD159A">
              <w:rPr>
                <w:rFonts w:asciiTheme="minorHAnsi" w:hAnsiTheme="minorHAnsi" w:cstheme="minorHAnsi"/>
                <w:b/>
                <w:bCs/>
              </w:rPr>
              <w:t xml:space="preserve">en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plaatsen </w:t>
            </w:r>
            <w:r w:rsidRPr="00A30A0D">
              <w:rPr>
                <w:rFonts w:asciiTheme="minorHAnsi" w:hAnsiTheme="minorHAnsi" w:cstheme="minorHAnsi"/>
                <w:b/>
                <w:bCs/>
              </w:rPr>
              <w:t xml:space="preserve"> traplift</w:t>
            </w:r>
          </w:p>
        </w:tc>
      </w:tr>
      <w:tr w:rsidR="00661A33" w14:paraId="537E9FAD" w14:textId="77777777" w:rsidTr="00950192">
        <w:tc>
          <w:tcPr>
            <w:tcW w:w="2442" w:type="dxa"/>
          </w:tcPr>
          <w:p w14:paraId="78448710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Traplift zonder bocht (rechte trap)</w:t>
            </w:r>
          </w:p>
        </w:tc>
        <w:tc>
          <w:tcPr>
            <w:tcW w:w="2442" w:type="dxa"/>
          </w:tcPr>
          <w:p w14:paraId="77FE5DC2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442" w:type="dxa"/>
          </w:tcPr>
          <w:p w14:paraId="745FC4E6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2442" w:type="dxa"/>
          </w:tcPr>
          <w:p w14:paraId="19119B47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661A33" w14:paraId="50758F1E" w14:textId="77777777" w:rsidTr="00950192">
        <w:tc>
          <w:tcPr>
            <w:tcW w:w="2442" w:type="dxa"/>
          </w:tcPr>
          <w:p w14:paraId="3BC0821F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 w:rsidRPr="00CE14CA">
              <w:rPr>
                <w:rFonts w:asciiTheme="minorHAnsi" w:hAnsiTheme="minorHAnsi" w:cstheme="minorHAnsi"/>
              </w:rPr>
              <w:t>Trap</w:t>
            </w:r>
            <w:r>
              <w:rPr>
                <w:rFonts w:asciiTheme="minorHAnsi" w:hAnsiTheme="minorHAnsi" w:cstheme="minorHAnsi"/>
              </w:rPr>
              <w:t>lift muurzijde</w:t>
            </w:r>
            <w:r w:rsidRPr="00CE14CA">
              <w:rPr>
                <w:rFonts w:asciiTheme="minorHAnsi" w:hAnsiTheme="minorHAnsi" w:cstheme="minorHAnsi"/>
              </w:rPr>
              <w:t xml:space="preserve"> met 1 bocht</w:t>
            </w:r>
          </w:p>
        </w:tc>
        <w:tc>
          <w:tcPr>
            <w:tcW w:w="2442" w:type="dxa"/>
          </w:tcPr>
          <w:p w14:paraId="634CA3AB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442" w:type="dxa"/>
          </w:tcPr>
          <w:p w14:paraId="0E2FD11C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2442" w:type="dxa"/>
          </w:tcPr>
          <w:p w14:paraId="5B75C78F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661A33" w14:paraId="65BA6398" w14:textId="77777777" w:rsidTr="00950192">
        <w:tc>
          <w:tcPr>
            <w:tcW w:w="2442" w:type="dxa"/>
            <w:tcBorders>
              <w:bottom w:val="single" w:sz="4" w:space="0" w:color="auto"/>
            </w:tcBorders>
          </w:tcPr>
          <w:p w14:paraId="49004764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 w:rsidRPr="00CE14CA">
              <w:rPr>
                <w:rFonts w:asciiTheme="minorHAnsi" w:hAnsiTheme="minorHAnsi" w:cstheme="minorHAnsi"/>
              </w:rPr>
              <w:t>Trap</w:t>
            </w:r>
            <w:r>
              <w:rPr>
                <w:rFonts w:asciiTheme="minorHAnsi" w:hAnsiTheme="minorHAnsi" w:cstheme="minorHAnsi"/>
              </w:rPr>
              <w:t>lift muurzijde</w:t>
            </w:r>
            <w:r w:rsidRPr="00CE14CA">
              <w:rPr>
                <w:rFonts w:asciiTheme="minorHAnsi" w:hAnsiTheme="minorHAnsi" w:cstheme="minorHAnsi"/>
              </w:rPr>
              <w:t xml:space="preserve"> met 2 of meer bochten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2ABFAAD6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16098F9D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07D73289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661A33" w14:paraId="044E3464" w14:textId="77777777" w:rsidTr="00950192">
        <w:tc>
          <w:tcPr>
            <w:tcW w:w="2442" w:type="dxa"/>
            <w:tcBorders>
              <w:bottom w:val="single" w:sz="4" w:space="0" w:color="auto"/>
            </w:tcBorders>
          </w:tcPr>
          <w:p w14:paraId="3A8BB668" w14:textId="77777777" w:rsidR="00661A33" w:rsidRPr="00CE14CA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Traplift spilzijde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1CE174BF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1048895F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49CACE03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661A33" w14:paraId="4C32D869" w14:textId="77777777" w:rsidTr="00950192">
        <w:tc>
          <w:tcPr>
            <w:tcW w:w="2442" w:type="dxa"/>
            <w:tcBorders>
              <w:bottom w:val="single" w:sz="4" w:space="0" w:color="auto"/>
            </w:tcBorders>
          </w:tcPr>
          <w:p w14:paraId="473C9800" w14:textId="77777777" w:rsidR="00661A33" w:rsidRPr="00CE14CA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Verwijderen en afvoeren van (merkvreemde) traplift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7AA01043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699CD97E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41509A0E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€ </w:t>
            </w:r>
          </w:p>
        </w:tc>
      </w:tr>
      <w:tr w:rsidR="00661A33" w:rsidRPr="00A30A0D" w14:paraId="3A938A5E" w14:textId="77777777" w:rsidTr="00950192">
        <w:tc>
          <w:tcPr>
            <w:tcW w:w="7326" w:type="dxa"/>
            <w:gridSpan w:val="3"/>
            <w:shd w:val="clear" w:color="auto" w:fill="BFBFBF" w:themeFill="background1" w:themeFillShade="BF"/>
          </w:tcPr>
          <w:p w14:paraId="55A51F5E" w14:textId="77777777" w:rsidR="00661A33" w:rsidRPr="00A30A0D" w:rsidRDefault="00661A33" w:rsidP="00950192">
            <w:pPr>
              <w:rPr>
                <w:rFonts w:asciiTheme="minorHAnsi" w:hAnsiTheme="minorHAnsi" w:cstheme="minorHAnsi"/>
                <w:b/>
                <w:bCs/>
              </w:rPr>
            </w:pPr>
            <w:r w:rsidRPr="00A30A0D">
              <w:rPr>
                <w:rFonts w:asciiTheme="minorHAnsi" w:hAnsiTheme="minorHAnsi" w:cstheme="minorHAnsi"/>
                <w:b/>
                <w:bCs/>
              </w:rPr>
              <w:t>Totaal nieuwe trapliften</w:t>
            </w:r>
          </w:p>
        </w:tc>
        <w:tc>
          <w:tcPr>
            <w:tcW w:w="2442" w:type="dxa"/>
            <w:shd w:val="clear" w:color="auto" w:fill="BFBFBF" w:themeFill="background1" w:themeFillShade="BF"/>
          </w:tcPr>
          <w:p w14:paraId="3AB13037" w14:textId="77777777" w:rsidR="00661A33" w:rsidRPr="00A30A0D" w:rsidRDefault="00661A33" w:rsidP="00950192">
            <w:pPr>
              <w:rPr>
                <w:rFonts w:asciiTheme="minorHAnsi" w:hAnsiTheme="minorHAnsi" w:cstheme="minorHAnsi"/>
                <w:b/>
                <w:bCs/>
              </w:rPr>
            </w:pPr>
            <w:r w:rsidRPr="00A30A0D">
              <w:rPr>
                <w:rFonts w:asciiTheme="minorHAnsi" w:hAnsiTheme="minorHAnsi" w:cstheme="minorHAnsi"/>
                <w:b/>
                <w:bCs/>
              </w:rPr>
              <w:t>€</w:t>
            </w:r>
          </w:p>
        </w:tc>
      </w:tr>
    </w:tbl>
    <w:p w14:paraId="49301090" w14:textId="77777777" w:rsidR="00661A33" w:rsidRPr="00A30A0D" w:rsidRDefault="00661A33" w:rsidP="00661A33">
      <w:pPr>
        <w:rPr>
          <w:rFonts w:asciiTheme="minorHAnsi" w:hAnsiTheme="minorHAnsi" w:cstheme="minorHAnsi"/>
          <w:b/>
          <w:bCs/>
        </w:rPr>
      </w:pPr>
    </w:p>
    <w:p w14:paraId="53F84B0A" w14:textId="77777777" w:rsidR="00661A33" w:rsidRDefault="00661A33" w:rsidP="00661A33">
      <w:pPr>
        <w:rPr>
          <w:rFonts w:asciiTheme="minorHAnsi" w:hAnsiTheme="minorHAnsi" w:cstheme="minorHAnsi"/>
        </w:rPr>
      </w:pPr>
    </w:p>
    <w:p w14:paraId="77639998" w14:textId="77777777" w:rsidR="00661A33" w:rsidRDefault="00661A33" w:rsidP="00661A3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Onderhoudscontract per jaar voor trapliften van 3 tot en met 14 jaar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51"/>
        <w:gridCol w:w="2333"/>
        <w:gridCol w:w="2329"/>
        <w:gridCol w:w="2332"/>
      </w:tblGrid>
      <w:tr w:rsidR="00661A33" w:rsidRPr="00A30A0D" w14:paraId="251134D3" w14:textId="77777777" w:rsidTr="00950192">
        <w:tc>
          <w:tcPr>
            <w:tcW w:w="2442" w:type="dxa"/>
            <w:shd w:val="clear" w:color="auto" w:fill="BFBFBF" w:themeFill="background1" w:themeFillShade="BF"/>
          </w:tcPr>
          <w:p w14:paraId="430849B0" w14:textId="77777777" w:rsidR="00661A33" w:rsidRPr="00A30A0D" w:rsidRDefault="00661A33" w:rsidP="00950192">
            <w:pPr>
              <w:rPr>
                <w:rFonts w:asciiTheme="minorHAnsi" w:hAnsiTheme="minorHAnsi" w:cstheme="minorHAnsi"/>
                <w:b/>
                <w:bCs/>
              </w:rPr>
            </w:pPr>
            <w:r w:rsidRPr="00A30A0D">
              <w:rPr>
                <w:rFonts w:asciiTheme="minorHAnsi" w:hAnsiTheme="minorHAnsi" w:cstheme="minorHAnsi"/>
                <w:b/>
                <w:bCs/>
              </w:rPr>
              <w:t>A product</w:t>
            </w:r>
          </w:p>
        </w:tc>
        <w:tc>
          <w:tcPr>
            <w:tcW w:w="2442" w:type="dxa"/>
            <w:shd w:val="clear" w:color="auto" w:fill="BFBFBF" w:themeFill="background1" w:themeFillShade="BF"/>
          </w:tcPr>
          <w:p w14:paraId="2FFFCD50" w14:textId="77777777" w:rsidR="00661A33" w:rsidRPr="00A30A0D" w:rsidRDefault="00661A33" w:rsidP="00950192">
            <w:pPr>
              <w:rPr>
                <w:rFonts w:asciiTheme="minorHAnsi" w:hAnsiTheme="minorHAnsi" w:cstheme="minorHAnsi"/>
                <w:b/>
                <w:bCs/>
              </w:rPr>
            </w:pPr>
            <w:r w:rsidRPr="00A30A0D">
              <w:rPr>
                <w:rFonts w:asciiTheme="minorHAnsi" w:hAnsiTheme="minorHAnsi" w:cstheme="minorHAnsi"/>
                <w:b/>
                <w:bCs/>
              </w:rPr>
              <w:t>B) Aantal</w:t>
            </w:r>
          </w:p>
        </w:tc>
        <w:tc>
          <w:tcPr>
            <w:tcW w:w="2442" w:type="dxa"/>
            <w:shd w:val="clear" w:color="auto" w:fill="BFBFBF" w:themeFill="background1" w:themeFillShade="BF"/>
          </w:tcPr>
          <w:p w14:paraId="037450E1" w14:textId="77777777" w:rsidR="00661A33" w:rsidRPr="00A30A0D" w:rsidRDefault="00661A33" w:rsidP="00950192">
            <w:pPr>
              <w:rPr>
                <w:rFonts w:asciiTheme="minorHAnsi" w:hAnsiTheme="minorHAnsi" w:cstheme="minorHAnsi"/>
                <w:b/>
                <w:bCs/>
              </w:rPr>
            </w:pPr>
            <w:r w:rsidRPr="00A30A0D">
              <w:rPr>
                <w:rFonts w:asciiTheme="minorHAnsi" w:hAnsiTheme="minorHAnsi" w:cstheme="minorHAnsi"/>
                <w:b/>
                <w:bCs/>
              </w:rPr>
              <w:t>C) Tarief per stuk</w:t>
            </w:r>
          </w:p>
        </w:tc>
        <w:tc>
          <w:tcPr>
            <w:tcW w:w="2442" w:type="dxa"/>
            <w:shd w:val="clear" w:color="auto" w:fill="BFBFBF" w:themeFill="background1" w:themeFillShade="BF"/>
          </w:tcPr>
          <w:p w14:paraId="204F80E9" w14:textId="77777777" w:rsidR="00661A33" w:rsidRPr="00A30A0D" w:rsidRDefault="00661A33" w:rsidP="00950192">
            <w:pPr>
              <w:rPr>
                <w:rFonts w:asciiTheme="minorHAnsi" w:hAnsiTheme="minorHAnsi" w:cstheme="minorHAnsi"/>
                <w:b/>
                <w:bCs/>
              </w:rPr>
            </w:pPr>
            <w:r w:rsidRPr="00A30A0D">
              <w:rPr>
                <w:rFonts w:asciiTheme="minorHAnsi" w:hAnsiTheme="minorHAnsi" w:cstheme="minorHAnsi"/>
                <w:b/>
                <w:bCs/>
              </w:rPr>
              <w:t xml:space="preserve">Totaal (B </w:t>
            </w:r>
            <w:proofErr w:type="spellStart"/>
            <w:r w:rsidRPr="00A30A0D">
              <w:rPr>
                <w:rFonts w:asciiTheme="minorHAnsi" w:hAnsiTheme="minorHAnsi" w:cstheme="minorHAnsi"/>
                <w:b/>
                <w:bCs/>
              </w:rPr>
              <w:t>xC</w:t>
            </w:r>
            <w:proofErr w:type="spellEnd"/>
            <w:r w:rsidRPr="00A30A0D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</w:tr>
      <w:tr w:rsidR="00661A33" w:rsidRPr="00A30A0D" w14:paraId="2CFA6B16" w14:textId="77777777" w:rsidTr="00950192">
        <w:tc>
          <w:tcPr>
            <w:tcW w:w="9768" w:type="dxa"/>
            <w:gridSpan w:val="4"/>
            <w:shd w:val="clear" w:color="auto" w:fill="BFBFBF" w:themeFill="background1" w:themeFillShade="BF"/>
          </w:tcPr>
          <w:p w14:paraId="202455C0" w14:textId="3EE7DF23" w:rsidR="00661A33" w:rsidRPr="00A30A0D" w:rsidRDefault="00661A33" w:rsidP="00950192">
            <w:pPr>
              <w:rPr>
                <w:rFonts w:asciiTheme="minorHAnsi" w:hAnsiTheme="minorHAnsi" w:cstheme="minorHAnsi"/>
                <w:b/>
                <w:bCs/>
              </w:rPr>
            </w:pPr>
            <w:r w:rsidRPr="00A30A0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AD159A">
              <w:rPr>
                <w:rFonts w:asciiTheme="minorHAnsi" w:hAnsiTheme="minorHAnsi" w:cstheme="minorHAnsi"/>
                <w:b/>
                <w:bCs/>
              </w:rPr>
              <w:t xml:space="preserve">Onderhoud </w:t>
            </w:r>
            <w:r w:rsidRPr="00A30A0D">
              <w:rPr>
                <w:rFonts w:asciiTheme="minorHAnsi" w:hAnsiTheme="minorHAnsi" w:cstheme="minorHAnsi"/>
                <w:b/>
                <w:bCs/>
              </w:rPr>
              <w:t>traplift</w:t>
            </w:r>
            <w:r w:rsidR="00AD159A">
              <w:rPr>
                <w:rFonts w:asciiTheme="minorHAnsi" w:hAnsiTheme="minorHAnsi" w:cstheme="minorHAnsi"/>
                <w:b/>
                <w:bCs/>
              </w:rPr>
              <w:t xml:space="preserve"> 3 tot en met 14 </w:t>
            </w:r>
            <w:proofErr w:type="spellStart"/>
            <w:r w:rsidR="00AD159A">
              <w:rPr>
                <w:rFonts w:asciiTheme="minorHAnsi" w:hAnsiTheme="minorHAnsi" w:cstheme="minorHAnsi"/>
                <w:b/>
                <w:bCs/>
              </w:rPr>
              <w:t>jar</w:t>
            </w:r>
            <w:proofErr w:type="spellEnd"/>
          </w:p>
        </w:tc>
      </w:tr>
      <w:tr w:rsidR="00661A33" w14:paraId="0AB0E2A7" w14:textId="77777777" w:rsidTr="00950192">
        <w:tc>
          <w:tcPr>
            <w:tcW w:w="2442" w:type="dxa"/>
          </w:tcPr>
          <w:p w14:paraId="1DEAF7A5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Traplift zonder bocht (rechte trap)</w:t>
            </w:r>
          </w:p>
        </w:tc>
        <w:tc>
          <w:tcPr>
            <w:tcW w:w="2442" w:type="dxa"/>
          </w:tcPr>
          <w:p w14:paraId="5A2B47D0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442" w:type="dxa"/>
          </w:tcPr>
          <w:p w14:paraId="496ECC5B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2442" w:type="dxa"/>
          </w:tcPr>
          <w:p w14:paraId="3AA29813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661A33" w14:paraId="6F889501" w14:textId="77777777" w:rsidTr="00950192">
        <w:tc>
          <w:tcPr>
            <w:tcW w:w="2442" w:type="dxa"/>
          </w:tcPr>
          <w:p w14:paraId="3EF3DAAA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 w:rsidRPr="00CE14CA">
              <w:rPr>
                <w:rFonts w:asciiTheme="minorHAnsi" w:hAnsiTheme="minorHAnsi" w:cstheme="minorHAnsi"/>
              </w:rPr>
              <w:t>Trap</w:t>
            </w:r>
            <w:r>
              <w:rPr>
                <w:rFonts w:asciiTheme="minorHAnsi" w:hAnsiTheme="minorHAnsi" w:cstheme="minorHAnsi"/>
              </w:rPr>
              <w:t>lift</w:t>
            </w:r>
            <w:r w:rsidRPr="00CE14C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muurzijde </w:t>
            </w:r>
            <w:r w:rsidRPr="00CE14CA">
              <w:rPr>
                <w:rFonts w:asciiTheme="minorHAnsi" w:hAnsiTheme="minorHAnsi" w:cstheme="minorHAnsi"/>
              </w:rPr>
              <w:t>met 1 bocht</w:t>
            </w:r>
          </w:p>
        </w:tc>
        <w:tc>
          <w:tcPr>
            <w:tcW w:w="2442" w:type="dxa"/>
          </w:tcPr>
          <w:p w14:paraId="2C1875DD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442" w:type="dxa"/>
          </w:tcPr>
          <w:p w14:paraId="416E6B6A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2442" w:type="dxa"/>
          </w:tcPr>
          <w:p w14:paraId="441B89F7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661A33" w14:paraId="5A78B04E" w14:textId="77777777" w:rsidTr="00950192">
        <w:tc>
          <w:tcPr>
            <w:tcW w:w="2442" w:type="dxa"/>
          </w:tcPr>
          <w:p w14:paraId="65C9441E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 w:rsidRPr="00CE14CA">
              <w:rPr>
                <w:rFonts w:asciiTheme="minorHAnsi" w:hAnsiTheme="minorHAnsi" w:cstheme="minorHAnsi"/>
              </w:rPr>
              <w:t>Trap</w:t>
            </w:r>
            <w:r>
              <w:rPr>
                <w:rFonts w:asciiTheme="minorHAnsi" w:hAnsiTheme="minorHAnsi" w:cstheme="minorHAnsi"/>
              </w:rPr>
              <w:t xml:space="preserve">lift muurzijde </w:t>
            </w:r>
            <w:r w:rsidRPr="00CE14CA">
              <w:rPr>
                <w:rFonts w:asciiTheme="minorHAnsi" w:hAnsiTheme="minorHAnsi" w:cstheme="minorHAnsi"/>
              </w:rPr>
              <w:t xml:space="preserve"> met 2 of meer bochten</w:t>
            </w:r>
          </w:p>
        </w:tc>
        <w:tc>
          <w:tcPr>
            <w:tcW w:w="2442" w:type="dxa"/>
          </w:tcPr>
          <w:p w14:paraId="75471D5E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442" w:type="dxa"/>
          </w:tcPr>
          <w:p w14:paraId="443EA39F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2442" w:type="dxa"/>
          </w:tcPr>
          <w:p w14:paraId="3217E9FF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661A33" w14:paraId="13BD8669" w14:textId="77777777" w:rsidTr="00950192">
        <w:tc>
          <w:tcPr>
            <w:tcW w:w="2442" w:type="dxa"/>
          </w:tcPr>
          <w:p w14:paraId="631083EA" w14:textId="77777777" w:rsidR="00661A33" w:rsidRPr="00CE14CA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Traplift spilzijde</w:t>
            </w:r>
          </w:p>
        </w:tc>
        <w:tc>
          <w:tcPr>
            <w:tcW w:w="2442" w:type="dxa"/>
          </w:tcPr>
          <w:p w14:paraId="0BA19136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442" w:type="dxa"/>
          </w:tcPr>
          <w:p w14:paraId="504C78FE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2442" w:type="dxa"/>
          </w:tcPr>
          <w:p w14:paraId="20CA80D7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661A33" w14:paraId="7973E619" w14:textId="77777777" w:rsidTr="00950192">
        <w:tc>
          <w:tcPr>
            <w:tcW w:w="7326" w:type="dxa"/>
            <w:gridSpan w:val="3"/>
          </w:tcPr>
          <w:p w14:paraId="68DA1680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Totaal onderhoudscontract trapliften 3 tot 14 jaar oud</w:t>
            </w:r>
          </w:p>
        </w:tc>
        <w:tc>
          <w:tcPr>
            <w:tcW w:w="2442" w:type="dxa"/>
          </w:tcPr>
          <w:p w14:paraId="119E1AB9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</w:tbl>
    <w:p w14:paraId="6E4F4471" w14:textId="77777777" w:rsidR="00661A33" w:rsidRDefault="00661A33" w:rsidP="00661A33">
      <w:pPr>
        <w:rPr>
          <w:rFonts w:asciiTheme="minorHAnsi" w:hAnsiTheme="minorHAnsi" w:cstheme="minorHAnsi"/>
        </w:rPr>
      </w:pPr>
    </w:p>
    <w:p w14:paraId="72018A86" w14:textId="77777777" w:rsidR="00661A33" w:rsidRDefault="00661A33" w:rsidP="00661A33">
      <w:pPr>
        <w:rPr>
          <w:rFonts w:asciiTheme="minorHAnsi" w:hAnsiTheme="minorHAnsi" w:cstheme="minorHAnsi"/>
        </w:rPr>
      </w:pPr>
    </w:p>
    <w:p w14:paraId="402C310A" w14:textId="77777777" w:rsidR="00661A33" w:rsidRDefault="00661A33" w:rsidP="00661A3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Onderhoudscontract per jaar voor trapliften met een leeftijd van 15 jaar en ouder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51"/>
        <w:gridCol w:w="2333"/>
        <w:gridCol w:w="2329"/>
        <w:gridCol w:w="2332"/>
      </w:tblGrid>
      <w:tr w:rsidR="00661A33" w:rsidRPr="00A30A0D" w14:paraId="65AD30E5" w14:textId="77777777" w:rsidTr="00950192">
        <w:tc>
          <w:tcPr>
            <w:tcW w:w="2442" w:type="dxa"/>
            <w:shd w:val="clear" w:color="auto" w:fill="BFBFBF" w:themeFill="background1" w:themeFillShade="BF"/>
          </w:tcPr>
          <w:p w14:paraId="7A6217EF" w14:textId="77777777" w:rsidR="00661A33" w:rsidRPr="00A30A0D" w:rsidRDefault="00661A33" w:rsidP="00950192">
            <w:pPr>
              <w:rPr>
                <w:rFonts w:asciiTheme="minorHAnsi" w:hAnsiTheme="minorHAnsi" w:cstheme="minorHAnsi"/>
                <w:b/>
                <w:bCs/>
              </w:rPr>
            </w:pPr>
            <w:r w:rsidRPr="00A30A0D">
              <w:rPr>
                <w:rFonts w:asciiTheme="minorHAnsi" w:hAnsiTheme="minorHAnsi" w:cstheme="minorHAnsi"/>
                <w:b/>
                <w:bCs/>
              </w:rPr>
              <w:t>A product</w:t>
            </w:r>
          </w:p>
        </w:tc>
        <w:tc>
          <w:tcPr>
            <w:tcW w:w="2442" w:type="dxa"/>
            <w:shd w:val="clear" w:color="auto" w:fill="BFBFBF" w:themeFill="background1" w:themeFillShade="BF"/>
          </w:tcPr>
          <w:p w14:paraId="203D1AB8" w14:textId="77777777" w:rsidR="00661A33" w:rsidRPr="00A30A0D" w:rsidRDefault="00661A33" w:rsidP="00950192">
            <w:pPr>
              <w:rPr>
                <w:rFonts w:asciiTheme="minorHAnsi" w:hAnsiTheme="minorHAnsi" w:cstheme="minorHAnsi"/>
                <w:b/>
                <w:bCs/>
              </w:rPr>
            </w:pPr>
            <w:r w:rsidRPr="00A30A0D">
              <w:rPr>
                <w:rFonts w:asciiTheme="minorHAnsi" w:hAnsiTheme="minorHAnsi" w:cstheme="minorHAnsi"/>
                <w:b/>
                <w:bCs/>
              </w:rPr>
              <w:t>B) Aantal</w:t>
            </w:r>
          </w:p>
        </w:tc>
        <w:tc>
          <w:tcPr>
            <w:tcW w:w="2442" w:type="dxa"/>
            <w:shd w:val="clear" w:color="auto" w:fill="BFBFBF" w:themeFill="background1" w:themeFillShade="BF"/>
          </w:tcPr>
          <w:p w14:paraId="6336D816" w14:textId="77777777" w:rsidR="00661A33" w:rsidRPr="00A30A0D" w:rsidRDefault="00661A33" w:rsidP="00950192">
            <w:pPr>
              <w:rPr>
                <w:rFonts w:asciiTheme="minorHAnsi" w:hAnsiTheme="minorHAnsi" w:cstheme="minorHAnsi"/>
                <w:b/>
                <w:bCs/>
              </w:rPr>
            </w:pPr>
            <w:r w:rsidRPr="00A30A0D">
              <w:rPr>
                <w:rFonts w:asciiTheme="minorHAnsi" w:hAnsiTheme="minorHAnsi" w:cstheme="minorHAnsi"/>
                <w:b/>
                <w:bCs/>
              </w:rPr>
              <w:t>C) Tarief per stuk</w:t>
            </w:r>
          </w:p>
        </w:tc>
        <w:tc>
          <w:tcPr>
            <w:tcW w:w="2442" w:type="dxa"/>
            <w:shd w:val="clear" w:color="auto" w:fill="BFBFBF" w:themeFill="background1" w:themeFillShade="BF"/>
          </w:tcPr>
          <w:p w14:paraId="4A0CBCA0" w14:textId="77777777" w:rsidR="00661A33" w:rsidRPr="00A30A0D" w:rsidRDefault="00661A33" w:rsidP="00950192">
            <w:pPr>
              <w:rPr>
                <w:rFonts w:asciiTheme="minorHAnsi" w:hAnsiTheme="minorHAnsi" w:cstheme="minorHAnsi"/>
                <w:b/>
                <w:bCs/>
              </w:rPr>
            </w:pPr>
            <w:r w:rsidRPr="00A30A0D">
              <w:rPr>
                <w:rFonts w:asciiTheme="minorHAnsi" w:hAnsiTheme="minorHAnsi" w:cstheme="minorHAnsi"/>
                <w:b/>
                <w:bCs/>
              </w:rPr>
              <w:t xml:space="preserve">Totaal (B </w:t>
            </w:r>
            <w:proofErr w:type="spellStart"/>
            <w:r w:rsidRPr="00A30A0D">
              <w:rPr>
                <w:rFonts w:asciiTheme="minorHAnsi" w:hAnsiTheme="minorHAnsi" w:cstheme="minorHAnsi"/>
                <w:b/>
                <w:bCs/>
              </w:rPr>
              <w:t>xC</w:t>
            </w:r>
            <w:proofErr w:type="spellEnd"/>
            <w:r w:rsidRPr="00A30A0D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</w:tr>
      <w:tr w:rsidR="00661A33" w:rsidRPr="00A30A0D" w14:paraId="01CE7C1A" w14:textId="77777777" w:rsidTr="00950192">
        <w:tc>
          <w:tcPr>
            <w:tcW w:w="9768" w:type="dxa"/>
            <w:gridSpan w:val="4"/>
            <w:shd w:val="clear" w:color="auto" w:fill="BFBFBF" w:themeFill="background1" w:themeFillShade="BF"/>
          </w:tcPr>
          <w:p w14:paraId="4039BB2D" w14:textId="1F4F8162" w:rsidR="00661A33" w:rsidRPr="00A30A0D" w:rsidRDefault="00661A33" w:rsidP="00950192">
            <w:pPr>
              <w:rPr>
                <w:rFonts w:asciiTheme="minorHAnsi" w:hAnsiTheme="minorHAnsi" w:cstheme="minorHAnsi"/>
                <w:b/>
                <w:bCs/>
              </w:rPr>
            </w:pPr>
            <w:r w:rsidRPr="00A30A0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AD159A">
              <w:rPr>
                <w:rFonts w:asciiTheme="minorHAnsi" w:hAnsiTheme="minorHAnsi" w:cstheme="minorHAnsi"/>
                <w:b/>
                <w:bCs/>
              </w:rPr>
              <w:t xml:space="preserve">Onderhoud </w:t>
            </w:r>
            <w:r w:rsidRPr="00A30A0D">
              <w:rPr>
                <w:rFonts w:asciiTheme="minorHAnsi" w:hAnsiTheme="minorHAnsi" w:cstheme="minorHAnsi"/>
                <w:b/>
                <w:bCs/>
              </w:rPr>
              <w:t>traplift</w:t>
            </w:r>
            <w:r w:rsidR="00AD159A">
              <w:rPr>
                <w:rFonts w:asciiTheme="minorHAnsi" w:hAnsiTheme="minorHAnsi" w:cstheme="minorHAnsi"/>
                <w:b/>
                <w:bCs/>
              </w:rPr>
              <w:t xml:space="preserve"> 15 jaar en ouder</w:t>
            </w:r>
          </w:p>
        </w:tc>
      </w:tr>
      <w:tr w:rsidR="00661A33" w14:paraId="2AC8AAE0" w14:textId="77777777" w:rsidTr="00950192">
        <w:tc>
          <w:tcPr>
            <w:tcW w:w="2442" w:type="dxa"/>
          </w:tcPr>
          <w:p w14:paraId="697BA13F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Traplift zonder bocht (rechte trap)</w:t>
            </w:r>
          </w:p>
        </w:tc>
        <w:tc>
          <w:tcPr>
            <w:tcW w:w="2442" w:type="dxa"/>
          </w:tcPr>
          <w:p w14:paraId="46E5E9BF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42" w:type="dxa"/>
          </w:tcPr>
          <w:p w14:paraId="7D451887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2442" w:type="dxa"/>
          </w:tcPr>
          <w:p w14:paraId="5ECAF292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661A33" w14:paraId="125E0796" w14:textId="77777777" w:rsidTr="00950192">
        <w:tc>
          <w:tcPr>
            <w:tcW w:w="2442" w:type="dxa"/>
          </w:tcPr>
          <w:p w14:paraId="6F501310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 w:rsidRPr="00CE14CA">
              <w:rPr>
                <w:rFonts w:asciiTheme="minorHAnsi" w:hAnsiTheme="minorHAnsi" w:cstheme="minorHAnsi"/>
              </w:rPr>
              <w:t>Trap</w:t>
            </w:r>
            <w:r>
              <w:rPr>
                <w:rFonts w:asciiTheme="minorHAnsi" w:hAnsiTheme="minorHAnsi" w:cstheme="minorHAnsi"/>
              </w:rPr>
              <w:t>lift</w:t>
            </w:r>
            <w:r w:rsidRPr="00CE14C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muurzijde </w:t>
            </w:r>
            <w:r w:rsidRPr="00CE14CA">
              <w:rPr>
                <w:rFonts w:asciiTheme="minorHAnsi" w:hAnsiTheme="minorHAnsi" w:cstheme="minorHAnsi"/>
              </w:rPr>
              <w:t>met 1 bocht</w:t>
            </w:r>
          </w:p>
        </w:tc>
        <w:tc>
          <w:tcPr>
            <w:tcW w:w="2442" w:type="dxa"/>
          </w:tcPr>
          <w:p w14:paraId="6DF835C9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42" w:type="dxa"/>
          </w:tcPr>
          <w:p w14:paraId="66344C4A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2442" w:type="dxa"/>
          </w:tcPr>
          <w:p w14:paraId="7F5F9EDA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661A33" w14:paraId="2038BBB1" w14:textId="77777777" w:rsidTr="00950192">
        <w:tc>
          <w:tcPr>
            <w:tcW w:w="2442" w:type="dxa"/>
          </w:tcPr>
          <w:p w14:paraId="3C55B8AB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 w:rsidRPr="00CE14CA">
              <w:rPr>
                <w:rFonts w:asciiTheme="minorHAnsi" w:hAnsiTheme="minorHAnsi" w:cstheme="minorHAnsi"/>
              </w:rPr>
              <w:t>Trap</w:t>
            </w:r>
            <w:r>
              <w:rPr>
                <w:rFonts w:asciiTheme="minorHAnsi" w:hAnsiTheme="minorHAnsi" w:cstheme="minorHAnsi"/>
              </w:rPr>
              <w:t xml:space="preserve">lift muurzijde </w:t>
            </w:r>
            <w:r w:rsidRPr="00CE14CA">
              <w:rPr>
                <w:rFonts w:asciiTheme="minorHAnsi" w:hAnsiTheme="minorHAnsi" w:cstheme="minorHAnsi"/>
              </w:rPr>
              <w:t xml:space="preserve"> met 2 of meer bochten</w:t>
            </w:r>
          </w:p>
        </w:tc>
        <w:tc>
          <w:tcPr>
            <w:tcW w:w="2442" w:type="dxa"/>
          </w:tcPr>
          <w:p w14:paraId="3F9A5449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42" w:type="dxa"/>
          </w:tcPr>
          <w:p w14:paraId="1EA03808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2442" w:type="dxa"/>
          </w:tcPr>
          <w:p w14:paraId="039257A3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661A33" w14:paraId="5F05CADF" w14:textId="77777777" w:rsidTr="00950192">
        <w:tc>
          <w:tcPr>
            <w:tcW w:w="2442" w:type="dxa"/>
          </w:tcPr>
          <w:p w14:paraId="3B8546F9" w14:textId="77777777" w:rsidR="00661A33" w:rsidRPr="00CE14CA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Traplift spilzijde</w:t>
            </w:r>
          </w:p>
        </w:tc>
        <w:tc>
          <w:tcPr>
            <w:tcW w:w="2442" w:type="dxa"/>
          </w:tcPr>
          <w:p w14:paraId="030097DA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42" w:type="dxa"/>
          </w:tcPr>
          <w:p w14:paraId="48CE2E0F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2442" w:type="dxa"/>
          </w:tcPr>
          <w:p w14:paraId="28C9C135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661A33" w14:paraId="34235511" w14:textId="77777777" w:rsidTr="00950192">
        <w:tc>
          <w:tcPr>
            <w:tcW w:w="7326" w:type="dxa"/>
            <w:gridSpan w:val="3"/>
          </w:tcPr>
          <w:p w14:paraId="7C44A4D3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Totaal onderhoudscontract trapliften vanaf 15 jaar oud</w:t>
            </w:r>
          </w:p>
        </w:tc>
        <w:tc>
          <w:tcPr>
            <w:tcW w:w="2442" w:type="dxa"/>
          </w:tcPr>
          <w:p w14:paraId="70742E5B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</w:tbl>
    <w:p w14:paraId="4A833854" w14:textId="77777777" w:rsidR="00661A33" w:rsidRDefault="00661A33" w:rsidP="00661A33">
      <w:pPr>
        <w:rPr>
          <w:rFonts w:asciiTheme="minorHAnsi" w:hAnsiTheme="minorHAnsi" w:cstheme="minorHAnsi"/>
        </w:rPr>
      </w:pPr>
    </w:p>
    <w:p w14:paraId="0AE032BC" w14:textId="77777777" w:rsidR="00AD159A" w:rsidRDefault="00AD159A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714CF7A" w14:textId="0DDFA048" w:rsidR="00661A33" w:rsidRDefault="00AD159A" w:rsidP="00661A3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b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08"/>
        <w:gridCol w:w="4637"/>
      </w:tblGrid>
      <w:tr w:rsidR="00661A33" w:rsidRPr="00AE11C5" w14:paraId="766F00A3" w14:textId="77777777" w:rsidTr="00950192">
        <w:tc>
          <w:tcPr>
            <w:tcW w:w="4884" w:type="dxa"/>
            <w:shd w:val="clear" w:color="auto" w:fill="BFBFBF" w:themeFill="background1" w:themeFillShade="BF"/>
          </w:tcPr>
          <w:p w14:paraId="64683071" w14:textId="77777777" w:rsidR="00661A33" w:rsidRPr="00AE11C5" w:rsidRDefault="00661A33" w:rsidP="00950192">
            <w:pPr>
              <w:rPr>
                <w:rFonts w:asciiTheme="minorHAnsi" w:hAnsiTheme="minorHAnsi" w:cstheme="minorHAnsi"/>
                <w:b/>
                <w:bCs/>
              </w:rPr>
            </w:pPr>
            <w:r w:rsidRPr="00AE11C5">
              <w:rPr>
                <w:rFonts w:asciiTheme="minorHAnsi" w:hAnsiTheme="minorHAnsi" w:cstheme="minorHAnsi"/>
                <w:b/>
                <w:bCs/>
              </w:rPr>
              <w:t>Omschrijving</w:t>
            </w:r>
          </w:p>
        </w:tc>
        <w:tc>
          <w:tcPr>
            <w:tcW w:w="4884" w:type="dxa"/>
            <w:shd w:val="clear" w:color="auto" w:fill="BFBFBF" w:themeFill="background1" w:themeFillShade="BF"/>
          </w:tcPr>
          <w:p w14:paraId="0C1756F1" w14:textId="77777777" w:rsidR="00661A33" w:rsidRPr="00AE11C5" w:rsidRDefault="00661A33" w:rsidP="00950192">
            <w:pPr>
              <w:rPr>
                <w:rFonts w:asciiTheme="minorHAnsi" w:hAnsiTheme="minorHAnsi" w:cstheme="minorHAnsi"/>
                <w:b/>
                <w:bCs/>
              </w:rPr>
            </w:pPr>
            <w:r w:rsidRPr="00AE11C5">
              <w:rPr>
                <w:rFonts w:asciiTheme="minorHAnsi" w:hAnsiTheme="minorHAnsi" w:cstheme="minorHAnsi"/>
                <w:b/>
                <w:bCs/>
              </w:rPr>
              <w:t>Tarief</w:t>
            </w:r>
          </w:p>
        </w:tc>
      </w:tr>
      <w:tr w:rsidR="00661A33" w14:paraId="27A4978D" w14:textId="77777777" w:rsidTr="00950192">
        <w:tc>
          <w:tcPr>
            <w:tcW w:w="4884" w:type="dxa"/>
          </w:tcPr>
          <w:p w14:paraId="1B786A0C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trapliften</w:t>
            </w:r>
          </w:p>
        </w:tc>
        <w:tc>
          <w:tcPr>
            <w:tcW w:w="4884" w:type="dxa"/>
          </w:tcPr>
          <w:p w14:paraId="75891982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661A33" w14:paraId="75C294F1" w14:textId="77777777" w:rsidTr="00950192">
        <w:tc>
          <w:tcPr>
            <w:tcW w:w="4884" w:type="dxa"/>
            <w:tcBorders>
              <w:bottom w:val="single" w:sz="18" w:space="0" w:color="auto"/>
            </w:tcBorders>
          </w:tcPr>
          <w:p w14:paraId="7056B17E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Onderhoudscontract 3 tot en met 14 jaar</w:t>
            </w:r>
          </w:p>
        </w:tc>
        <w:tc>
          <w:tcPr>
            <w:tcW w:w="4884" w:type="dxa"/>
            <w:tcBorders>
              <w:bottom w:val="single" w:sz="18" w:space="0" w:color="auto"/>
            </w:tcBorders>
          </w:tcPr>
          <w:p w14:paraId="48E43498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661A33" w14:paraId="3582B79F" w14:textId="77777777" w:rsidTr="00950192">
        <w:tc>
          <w:tcPr>
            <w:tcW w:w="4884" w:type="dxa"/>
            <w:tcBorders>
              <w:bottom w:val="single" w:sz="18" w:space="0" w:color="auto"/>
            </w:tcBorders>
          </w:tcPr>
          <w:p w14:paraId="44D8C6B4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Onderhoudscontract 15 jaar en ouder</w:t>
            </w:r>
          </w:p>
        </w:tc>
        <w:tc>
          <w:tcPr>
            <w:tcW w:w="4884" w:type="dxa"/>
            <w:tcBorders>
              <w:bottom w:val="single" w:sz="18" w:space="0" w:color="auto"/>
            </w:tcBorders>
          </w:tcPr>
          <w:p w14:paraId="4B4BC99F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</w:p>
        </w:tc>
      </w:tr>
      <w:tr w:rsidR="00661A33" w14:paraId="472A0631" w14:textId="77777777" w:rsidTr="00950192">
        <w:tc>
          <w:tcPr>
            <w:tcW w:w="48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72CB26F3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Totaal inschrijfsom perceel 1</w:t>
            </w:r>
          </w:p>
        </w:tc>
        <w:tc>
          <w:tcPr>
            <w:tcW w:w="488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76A23076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</w:p>
        </w:tc>
      </w:tr>
    </w:tbl>
    <w:p w14:paraId="323C7239" w14:textId="77777777" w:rsidR="00661A33" w:rsidRDefault="00661A33" w:rsidP="00661A33">
      <w:pPr>
        <w:rPr>
          <w:rFonts w:asciiTheme="minorHAnsi" w:hAnsiTheme="minorHAnsi" w:cstheme="minorHAnsi"/>
        </w:rPr>
      </w:pPr>
    </w:p>
    <w:p w14:paraId="53F6C82D" w14:textId="77777777" w:rsidR="00661A33" w:rsidRDefault="00661A33" w:rsidP="00661A33">
      <w:pPr>
        <w:rPr>
          <w:rFonts w:asciiTheme="minorHAnsi" w:hAnsiTheme="minorHAnsi" w:cstheme="minorHAnsi"/>
        </w:rPr>
      </w:pPr>
    </w:p>
    <w:p w14:paraId="3D6A4D86" w14:textId="77777777" w:rsidR="00661A33" w:rsidRDefault="00661A33" w:rsidP="00661A33">
      <w:pPr>
        <w:rPr>
          <w:rFonts w:asciiTheme="minorHAnsi" w:hAnsiTheme="minorHAnsi" w:cstheme="minorHAnsi"/>
        </w:rPr>
      </w:pPr>
    </w:p>
    <w:p w14:paraId="322CEC17" w14:textId="77777777" w:rsidR="00661A33" w:rsidRDefault="00661A33" w:rsidP="00661A3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Voor waarheid ingevuld</w:t>
      </w: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3256"/>
        <w:gridCol w:w="6520"/>
      </w:tblGrid>
      <w:tr w:rsidR="00661A33" w14:paraId="3DBBC592" w14:textId="77777777" w:rsidTr="00950192">
        <w:tc>
          <w:tcPr>
            <w:tcW w:w="3256" w:type="dxa"/>
          </w:tcPr>
          <w:p w14:paraId="006A031B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Organisatie</w:t>
            </w:r>
          </w:p>
        </w:tc>
        <w:tc>
          <w:tcPr>
            <w:tcW w:w="6520" w:type="dxa"/>
          </w:tcPr>
          <w:p w14:paraId="7E05C0A0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</w:p>
        </w:tc>
      </w:tr>
      <w:tr w:rsidR="00661A33" w14:paraId="4972528E" w14:textId="77777777" w:rsidTr="00950192">
        <w:tc>
          <w:tcPr>
            <w:tcW w:w="3256" w:type="dxa"/>
          </w:tcPr>
          <w:p w14:paraId="6797353F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Naam ondertekenaar</w:t>
            </w:r>
          </w:p>
        </w:tc>
        <w:tc>
          <w:tcPr>
            <w:tcW w:w="6520" w:type="dxa"/>
          </w:tcPr>
          <w:p w14:paraId="2EE2AF78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</w:p>
        </w:tc>
      </w:tr>
      <w:tr w:rsidR="00661A33" w14:paraId="2B718290" w14:textId="77777777" w:rsidTr="00950192">
        <w:tc>
          <w:tcPr>
            <w:tcW w:w="3256" w:type="dxa"/>
          </w:tcPr>
          <w:p w14:paraId="41D5E1C2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Functie ondertekenaar</w:t>
            </w:r>
          </w:p>
        </w:tc>
        <w:tc>
          <w:tcPr>
            <w:tcW w:w="6520" w:type="dxa"/>
          </w:tcPr>
          <w:p w14:paraId="4542B6F4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</w:p>
        </w:tc>
      </w:tr>
      <w:tr w:rsidR="00661A33" w14:paraId="1ED93DFC" w14:textId="77777777" w:rsidTr="00950192">
        <w:tc>
          <w:tcPr>
            <w:tcW w:w="3256" w:type="dxa"/>
          </w:tcPr>
          <w:p w14:paraId="3CAA9293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6520" w:type="dxa"/>
          </w:tcPr>
          <w:p w14:paraId="76C5D715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</w:p>
        </w:tc>
      </w:tr>
      <w:tr w:rsidR="00661A33" w14:paraId="079369F3" w14:textId="77777777" w:rsidTr="00950192">
        <w:tc>
          <w:tcPr>
            <w:tcW w:w="3256" w:type="dxa"/>
          </w:tcPr>
          <w:p w14:paraId="0F2BC20B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Handtekening</w:t>
            </w:r>
          </w:p>
        </w:tc>
        <w:tc>
          <w:tcPr>
            <w:tcW w:w="6520" w:type="dxa"/>
          </w:tcPr>
          <w:p w14:paraId="1CBFDD24" w14:textId="77777777" w:rsidR="00661A33" w:rsidRDefault="00661A33" w:rsidP="00950192">
            <w:pPr>
              <w:rPr>
                <w:rFonts w:asciiTheme="minorHAnsi" w:hAnsiTheme="minorHAnsi" w:cstheme="minorHAnsi"/>
              </w:rPr>
            </w:pPr>
          </w:p>
        </w:tc>
      </w:tr>
    </w:tbl>
    <w:p w14:paraId="3D5447C6" w14:textId="77777777" w:rsidR="00661A33" w:rsidRDefault="00661A33" w:rsidP="00661A33">
      <w:pPr>
        <w:rPr>
          <w:rFonts w:asciiTheme="minorHAnsi" w:hAnsiTheme="minorHAnsi" w:cstheme="minorHAnsi"/>
        </w:rPr>
      </w:pPr>
    </w:p>
    <w:p w14:paraId="4231351A" w14:textId="77777777" w:rsidR="00661A33" w:rsidRDefault="00661A33" w:rsidP="00EF1111">
      <w:pPr>
        <w:spacing w:after="200" w:line="276" w:lineRule="auto"/>
      </w:pPr>
    </w:p>
    <w:sectPr w:rsidR="00661A33" w:rsidSect="00EF3F4C">
      <w:footerReference w:type="default" r:id="rId10"/>
      <w:headerReference w:type="first" r:id="rId11"/>
      <w:footerReference w:type="first" r:id="rId12"/>
      <w:pgSz w:w="11906" w:h="16838"/>
      <w:pgMar w:top="1417" w:right="1417" w:bottom="1417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858B5" w14:textId="77777777" w:rsidR="00C043E2" w:rsidRDefault="00C043E2" w:rsidP="00F70BDC">
      <w:r>
        <w:separator/>
      </w:r>
    </w:p>
  </w:endnote>
  <w:endnote w:type="continuationSeparator" w:id="0">
    <w:p w14:paraId="09121F93" w14:textId="77777777" w:rsidR="00C043E2" w:rsidRDefault="00C043E2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DB5DCA" w14:paraId="135E5B34" w14:textId="77777777" w:rsidTr="00C61293">
      <w:trPr>
        <w:trHeight w:val="595"/>
      </w:trPr>
      <w:tc>
        <w:tcPr>
          <w:tcW w:w="6056" w:type="dxa"/>
        </w:tcPr>
        <w:p w14:paraId="3EEFF923" w14:textId="77777777" w:rsidR="00DB5DCA" w:rsidRDefault="00DB5DCA" w:rsidP="00DB5DCA">
          <w:pPr>
            <w:snapToGrid w:val="0"/>
            <w:contextualSpacing/>
            <w:rPr>
              <w:sz w:val="14"/>
              <w:szCs w:val="14"/>
            </w:rPr>
          </w:pPr>
          <w:bookmarkStart w:id="0" w:name="_Hlk148006324"/>
        </w:p>
      </w:tc>
      <w:tc>
        <w:tcPr>
          <w:tcW w:w="255" w:type="dxa"/>
        </w:tcPr>
        <w:p w14:paraId="17357D39" w14:textId="77777777" w:rsidR="00DB5DCA" w:rsidRPr="00CA7519" w:rsidRDefault="00DB5DCA" w:rsidP="00DB5DCA">
          <w:pPr>
            <w:snapToGrid w:val="0"/>
            <w:contextualSpacing/>
            <w:rPr>
              <w:sz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A140657" wp14:editId="3D43DC52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-2540</wp:posOffset>
                    </wp:positionV>
                    <wp:extent cx="2277745" cy="233680"/>
                    <wp:effectExtent l="3810" t="0" r="4445" b="0"/>
                    <wp:wrapNone/>
                    <wp:docPr id="2" name="Text Box 10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7DDF46" w14:textId="77777777" w:rsidR="00DB5DCA" w:rsidRPr="00DB157A" w:rsidRDefault="00DB5DCA" w:rsidP="00DB5DCA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pagina 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instrText>PAGE   \* MERGEFORMAT</w:instrTex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14065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5" o:spid="_x0000_s1026" type="#_x0000_t202" style="position:absolute;margin-left:11.55pt;margin-top:-.2pt;width:179.3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" filled="f" stroked="f">
                    <v:textbox inset="0,0,0,0">
                      <w:txbxContent>
                        <w:p w14:paraId="7A7DDF46" w14:textId="77777777" w:rsidR="00DB5DCA" w:rsidRPr="00DB157A" w:rsidRDefault="00DB5DCA" w:rsidP="00DB5DCA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pagina 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2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7A11AE73" w14:textId="77777777" w:rsidR="00DB5DCA" w:rsidRPr="001627A8" w:rsidRDefault="00DB5DCA" w:rsidP="00DB5DCA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bookmarkEnd w:id="0"/>
  <w:p w14:paraId="25DDA33F" w14:textId="77777777" w:rsidR="004B1794" w:rsidRPr="00DB5DCA" w:rsidRDefault="00DB5DCA" w:rsidP="00DB5DCA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 wp14:anchorId="6F680FC6" wp14:editId="063224E8">
          <wp:simplePos x="0" y="0"/>
          <wp:positionH relativeFrom="column">
            <wp:posOffset>-716280</wp:posOffset>
          </wp:positionH>
          <wp:positionV relativeFrom="paragraph">
            <wp:posOffset>-472440</wp:posOffset>
          </wp:positionV>
          <wp:extent cx="1799848" cy="612649"/>
          <wp:effectExtent l="0" t="0" r="0" b="0"/>
          <wp:wrapNone/>
          <wp:docPr id="18" name="Afbeelding 18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fbeelding 18" descr="Afbeelding met Lettertype, Graphics, grafische vormgeving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848" cy="612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683009" w14:paraId="1ED36387" w14:textId="77777777" w:rsidTr="00C61293">
      <w:trPr>
        <w:trHeight w:val="595"/>
      </w:trPr>
      <w:tc>
        <w:tcPr>
          <w:tcW w:w="6056" w:type="dxa"/>
        </w:tcPr>
        <w:p w14:paraId="3999B9C1" w14:textId="0781F4D3" w:rsidR="00683009" w:rsidRDefault="00683009" w:rsidP="00683009">
          <w:pPr>
            <w:snapToGrid w:val="0"/>
            <w:contextualSpacing/>
            <w:rPr>
              <w:sz w:val="14"/>
              <w:szCs w:val="14"/>
            </w:rPr>
          </w:pPr>
        </w:p>
        <w:p w14:paraId="5977E9A5" w14:textId="77777777" w:rsidR="00683009" w:rsidRPr="002F5990" w:rsidRDefault="00683009" w:rsidP="00683009">
          <w:pPr>
            <w:tabs>
              <w:tab w:val="left" w:pos="1344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ab/>
          </w:r>
        </w:p>
      </w:tc>
      <w:tc>
        <w:tcPr>
          <w:tcW w:w="255" w:type="dxa"/>
        </w:tcPr>
        <w:p w14:paraId="684B322F" w14:textId="77777777" w:rsidR="00683009" w:rsidRDefault="00683009" w:rsidP="00683009">
          <w:pPr>
            <w:snapToGrid w:val="0"/>
            <w:contextualSpacing/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CBE8311" wp14:editId="43B6F226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6350</wp:posOffset>
                    </wp:positionV>
                    <wp:extent cx="2277745" cy="233680"/>
                    <wp:effectExtent l="3810" t="0" r="4445" b="0"/>
                    <wp:wrapNone/>
                    <wp:docPr id="1" name="Text Box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621C38" w14:textId="77777777" w:rsidR="00683009" w:rsidRPr="00DB157A" w:rsidRDefault="00683009" w:rsidP="00683009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CBE831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6" o:spid="_x0000_s1027" type="#_x0000_t202" style="position:absolute;margin-left:11.55pt;margin-top:.5pt;width:179.35pt;height:18.4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" filled="f" stroked="f">
                    <v:textbox inset="0,0,0,0">
                      <w:txbxContent>
                        <w:p w14:paraId="6A621C38" w14:textId="77777777" w:rsidR="00683009" w:rsidRPr="00DB157A" w:rsidRDefault="00683009" w:rsidP="00683009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27D12DB6" w14:textId="77777777" w:rsidR="00683009" w:rsidRPr="001627A8" w:rsidRDefault="00683009" w:rsidP="00683009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14:paraId="2E9E05AA" w14:textId="77777777" w:rsidR="00683009" w:rsidRDefault="00683009" w:rsidP="00683009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noProof/>
        <w:sz w:val="14"/>
        <w:szCs w:val="14"/>
      </w:rPr>
      <w:drawing>
        <wp:anchor distT="0" distB="0" distL="114300" distR="114300" simplePos="0" relativeHeight="251663360" behindDoc="1" locked="0" layoutInCell="1" allowOverlap="1" wp14:anchorId="5C7486E0" wp14:editId="7D672EDD">
          <wp:simplePos x="0" y="0"/>
          <wp:positionH relativeFrom="column">
            <wp:posOffset>-716280</wp:posOffset>
          </wp:positionH>
          <wp:positionV relativeFrom="page">
            <wp:posOffset>10073640</wp:posOffset>
          </wp:positionV>
          <wp:extent cx="1799590" cy="612140"/>
          <wp:effectExtent l="0" t="0" r="0" b="0"/>
          <wp:wrapNone/>
          <wp:docPr id="19" name="Afbeelding 19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Afbeelding 19" descr="Afbeelding met Lettertype, Graphics, grafische vormgeving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25B7F" w14:textId="77777777" w:rsidR="00C043E2" w:rsidRDefault="00C043E2" w:rsidP="00F70BDC">
      <w:r>
        <w:separator/>
      </w:r>
    </w:p>
  </w:footnote>
  <w:footnote w:type="continuationSeparator" w:id="0">
    <w:p w14:paraId="4BCBE646" w14:textId="77777777" w:rsidR="00C043E2" w:rsidRDefault="00C043E2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5E4A7" w14:textId="2E7AF1B4" w:rsidR="00C043E2" w:rsidRDefault="00C043E2">
    <w:pPr>
      <w:pStyle w:val="Koptekst"/>
    </w:pPr>
    <w:r>
      <w:rPr>
        <w:noProof/>
      </w:rPr>
      <w:t xml:space="preserve">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E4F6D5B"/>
    <w:multiLevelType w:val="hybridMultilevel"/>
    <w:tmpl w:val="0CCEAADA"/>
    <w:lvl w:ilvl="0" w:tplc="E98C370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5" w15:restartNumberingAfterBreak="0">
    <w:nsid w:val="5D20517E"/>
    <w:multiLevelType w:val="hybridMultilevel"/>
    <w:tmpl w:val="46E67800"/>
    <w:lvl w:ilvl="0" w:tplc="E98C370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73621">
    <w:abstractNumId w:val="4"/>
  </w:num>
  <w:num w:numId="2" w16cid:durableId="385300489">
    <w:abstractNumId w:val="7"/>
  </w:num>
  <w:num w:numId="3" w16cid:durableId="693655090">
    <w:abstractNumId w:val="11"/>
  </w:num>
  <w:num w:numId="4" w16cid:durableId="1804037945">
    <w:abstractNumId w:val="2"/>
  </w:num>
  <w:num w:numId="5" w16cid:durableId="1709135714">
    <w:abstractNumId w:val="10"/>
  </w:num>
  <w:num w:numId="6" w16cid:durableId="2045792701">
    <w:abstractNumId w:val="11"/>
    <w:lvlOverride w:ilvl="0">
      <w:startOverride w:val="1"/>
    </w:lvlOverride>
    <w:lvlOverride w:ilvl="1">
      <w:startOverride w:val="1"/>
    </w:lvlOverride>
  </w:num>
  <w:num w:numId="7" w16cid:durableId="1192913668">
    <w:abstractNumId w:val="16"/>
  </w:num>
  <w:num w:numId="8" w16cid:durableId="1382317717">
    <w:abstractNumId w:val="9"/>
  </w:num>
  <w:num w:numId="9" w16cid:durableId="171723893">
    <w:abstractNumId w:val="13"/>
  </w:num>
  <w:num w:numId="10" w16cid:durableId="1293637236">
    <w:abstractNumId w:val="19"/>
  </w:num>
  <w:num w:numId="11" w16cid:durableId="254241829">
    <w:abstractNumId w:val="12"/>
  </w:num>
  <w:num w:numId="12" w16cid:durableId="660236865">
    <w:abstractNumId w:val="17"/>
  </w:num>
  <w:num w:numId="13" w16cid:durableId="1482695184">
    <w:abstractNumId w:val="1"/>
  </w:num>
  <w:num w:numId="14" w16cid:durableId="998508778">
    <w:abstractNumId w:val="0"/>
  </w:num>
  <w:num w:numId="15" w16cid:durableId="888347643">
    <w:abstractNumId w:val="14"/>
  </w:num>
  <w:num w:numId="16" w16cid:durableId="2032485206">
    <w:abstractNumId w:val="8"/>
  </w:num>
  <w:num w:numId="17" w16cid:durableId="805438804">
    <w:abstractNumId w:val="6"/>
  </w:num>
  <w:num w:numId="18" w16cid:durableId="1590846215">
    <w:abstractNumId w:val="18"/>
  </w:num>
  <w:num w:numId="19" w16cid:durableId="2131505751">
    <w:abstractNumId w:val="20"/>
  </w:num>
  <w:num w:numId="20" w16cid:durableId="801269015">
    <w:abstractNumId w:val="3"/>
  </w:num>
  <w:num w:numId="21" w16cid:durableId="1927180560">
    <w:abstractNumId w:val="5"/>
  </w:num>
  <w:num w:numId="22" w16cid:durableId="9040276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3E2"/>
    <w:rsid w:val="00071974"/>
    <w:rsid w:val="00254F9C"/>
    <w:rsid w:val="003C1B9D"/>
    <w:rsid w:val="004157C1"/>
    <w:rsid w:val="004258D4"/>
    <w:rsid w:val="00482248"/>
    <w:rsid w:val="004B1794"/>
    <w:rsid w:val="005D12D5"/>
    <w:rsid w:val="00661A33"/>
    <w:rsid w:val="00683009"/>
    <w:rsid w:val="006F655F"/>
    <w:rsid w:val="008206E2"/>
    <w:rsid w:val="0083205F"/>
    <w:rsid w:val="008D388C"/>
    <w:rsid w:val="009414AA"/>
    <w:rsid w:val="009B04B3"/>
    <w:rsid w:val="00AB381C"/>
    <w:rsid w:val="00AD159A"/>
    <w:rsid w:val="00B43F5E"/>
    <w:rsid w:val="00C043E2"/>
    <w:rsid w:val="00C47800"/>
    <w:rsid w:val="00C76FD9"/>
    <w:rsid w:val="00CF722C"/>
    <w:rsid w:val="00DB5DCA"/>
    <w:rsid w:val="00E375DB"/>
    <w:rsid w:val="00EF1111"/>
    <w:rsid w:val="00EF3F4C"/>
    <w:rsid w:val="00F7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A6688F8"/>
  <w15:chartTrackingRefBased/>
  <w15:docId w15:val="{0F414B61-5570-4824-BB06-5B3AB485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43E2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aliases w:val="Reference List,Normal List Paragraph,Configuration Code,List Paragraph1"/>
    <w:basedOn w:val="Standaard"/>
    <w:link w:val="LijstalineaChar"/>
    <w:uiPriority w:val="99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aliases w:val="Reference List Char,Normal List Paragraph Char,Configuration Code Char,List Paragraph1 Char"/>
    <w:basedOn w:val="Standaardalinea-lettertype"/>
    <w:link w:val="Lijstalinea"/>
    <w:uiPriority w:val="99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39"/>
    <w:rsid w:val="00C043E2"/>
    <w:pPr>
      <w:spacing w:after="0" w:line="240" w:lineRule="auto"/>
    </w:pPr>
    <w:rPr>
      <w:rFonts w:ascii="Times New Roman" w:hAnsi="Times New Roman"/>
      <w:sz w:val="20"/>
      <w:szCs w:val="20"/>
      <w:lang w:val="nl-NL" w:eastAsia="nl-N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nhef">
    <w:name w:val="Salutation"/>
    <w:basedOn w:val="Standaard"/>
    <w:next w:val="Standaard"/>
    <w:link w:val="AanhefChar"/>
    <w:semiHidden/>
    <w:rsid w:val="00EF3F4C"/>
  </w:style>
  <w:style w:type="character" w:customStyle="1" w:styleId="AanhefChar">
    <w:name w:val="Aanhef Char"/>
    <w:basedOn w:val="Standaardalinea-lettertype"/>
    <w:link w:val="Aanhef"/>
    <w:semiHidden/>
    <w:rsid w:val="00EF3F4C"/>
    <w:rPr>
      <w:rFonts w:ascii="Arial" w:hAnsi="Arial"/>
      <w:sz w:val="20"/>
      <w:szCs w:val="20"/>
      <w:lang w:val="nl-NL" w:eastAsia="nl-NL" w:bidi="ar-SA"/>
    </w:rPr>
  </w:style>
  <w:style w:type="character" w:styleId="Voetnootmarkering">
    <w:name w:val="footnote reference"/>
    <w:basedOn w:val="Standaardalinea-lettertype"/>
    <w:semiHidden/>
    <w:rsid w:val="00EF3F4C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EF3F4C"/>
  </w:style>
  <w:style w:type="character" w:customStyle="1" w:styleId="VoetnoottekstChar">
    <w:name w:val="Voetnoottekst Char"/>
    <w:basedOn w:val="Standaardalinea-lettertype"/>
    <w:link w:val="Voetnoottekst"/>
    <w:semiHidden/>
    <w:rsid w:val="00EF3F4C"/>
    <w:rPr>
      <w:rFonts w:ascii="Arial" w:hAnsi="Arial"/>
      <w:sz w:val="20"/>
      <w:szCs w:val="20"/>
      <w:lang w:val="nl-NL" w:eastAsia="nl-NL" w:bidi="ar-SA"/>
    </w:rPr>
  </w:style>
  <w:style w:type="paragraph" w:customStyle="1" w:styleId="StandardText">
    <w:name w:val="StandardText"/>
    <w:basedOn w:val="Standaard"/>
    <w:rsid w:val="00EF3F4C"/>
    <w:pPr>
      <w:numPr>
        <w:ilvl w:val="12"/>
      </w:numPr>
      <w:jc w:val="both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396C6-4242-4671-90F0-A7AE95EB4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Hooft, Simon 't</dc:creator>
  <cp:keywords/>
  <dc:description/>
  <cp:lastModifiedBy>Hooft, Simon 't</cp:lastModifiedBy>
  <cp:revision>2</cp:revision>
  <dcterms:created xsi:type="dcterms:W3CDTF">2024-11-08T10:30:00Z</dcterms:created>
  <dcterms:modified xsi:type="dcterms:W3CDTF">2024-11-08T10:30:00Z</dcterms:modified>
</cp:coreProperties>
</file>