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68EB3" w14:textId="541CBE8B" w:rsidR="00C043E2" w:rsidRDefault="00C043E2" w:rsidP="00C043E2">
      <w:pPr>
        <w:pStyle w:val="aTitel"/>
      </w:pPr>
      <w:r>
        <w:rPr>
          <w:noProof/>
        </w:rPr>
        <w:drawing>
          <wp:inline distT="0" distB="0" distL="0" distR="0" wp14:anchorId="6F759E3F" wp14:editId="773044C9">
            <wp:extent cx="2292350" cy="768350"/>
            <wp:effectExtent l="0" t="0" r="0" b="0"/>
            <wp:docPr id="757621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</w:t>
      </w:r>
      <w:r>
        <w:rPr>
          <w:noProof/>
          <w:sz w:val="14"/>
          <w:szCs w:val="14"/>
        </w:rPr>
        <w:drawing>
          <wp:inline distT="0" distB="0" distL="0" distR="0" wp14:anchorId="6DF79F04" wp14:editId="311F7F95">
            <wp:extent cx="2273935" cy="506095"/>
            <wp:effectExtent l="0" t="0" r="0" b="8255"/>
            <wp:docPr id="1025361666" name="Afbeelding 2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61666" name="Afbeelding 2" descr="Afbeelding met tekst, Lettertype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E1516" w14:textId="4313B017" w:rsidR="00C043E2" w:rsidRDefault="00C043E2" w:rsidP="00C043E2">
      <w:pPr>
        <w:pStyle w:val="aTitel"/>
      </w:pPr>
      <w:r>
        <w:t>Bijlage B7 checklist Inschrijving</w:t>
      </w:r>
    </w:p>
    <w:p w14:paraId="1BABF00B" w14:textId="77777777" w:rsidR="00C043E2" w:rsidRPr="00007026" w:rsidRDefault="00C043E2" w:rsidP="00C043E2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957"/>
        <w:gridCol w:w="1873"/>
        <w:gridCol w:w="2237"/>
        <w:gridCol w:w="2410"/>
      </w:tblGrid>
      <w:tr w:rsidR="00C043E2" w:rsidRPr="00B04B49" w14:paraId="6D820A41" w14:textId="77777777" w:rsidTr="00950192">
        <w:tc>
          <w:tcPr>
            <w:tcW w:w="4957" w:type="dxa"/>
          </w:tcPr>
          <w:p w14:paraId="2E24A3FF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Onderwerp</w:t>
            </w:r>
          </w:p>
        </w:tc>
        <w:tc>
          <w:tcPr>
            <w:tcW w:w="1873" w:type="dxa"/>
          </w:tcPr>
          <w:p w14:paraId="4EB44AD9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Gunningscriteria</w:t>
            </w:r>
          </w:p>
        </w:tc>
        <w:tc>
          <w:tcPr>
            <w:tcW w:w="2237" w:type="dxa"/>
          </w:tcPr>
          <w:p w14:paraId="75A83F2B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Perceel 1</w:t>
            </w:r>
          </w:p>
        </w:tc>
        <w:tc>
          <w:tcPr>
            <w:tcW w:w="2410" w:type="dxa"/>
          </w:tcPr>
          <w:p w14:paraId="528C5ABE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Perceel 2</w:t>
            </w:r>
          </w:p>
        </w:tc>
      </w:tr>
      <w:tr w:rsidR="00C043E2" w:rsidRPr="00B04B49" w14:paraId="53589879" w14:textId="77777777" w:rsidTr="00950192">
        <w:tc>
          <w:tcPr>
            <w:tcW w:w="4957" w:type="dxa"/>
          </w:tcPr>
          <w:p w14:paraId="30D05AA6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Aanbiedingsbrief</w:t>
            </w:r>
          </w:p>
        </w:tc>
        <w:tc>
          <w:tcPr>
            <w:tcW w:w="1873" w:type="dxa"/>
          </w:tcPr>
          <w:p w14:paraId="44324FAC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4647" w:type="dxa"/>
            <w:gridSpan w:val="2"/>
          </w:tcPr>
          <w:p w14:paraId="59274A42" w14:textId="77777777" w:rsidR="00C043E2" w:rsidRPr="00B04B49" w:rsidRDefault="00C043E2" w:rsidP="00950192">
            <w:pPr>
              <w:spacing w:line="260" w:lineRule="exact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Vrij format</w:t>
            </w:r>
          </w:p>
        </w:tc>
      </w:tr>
      <w:tr w:rsidR="00C043E2" w:rsidRPr="00B04B49" w14:paraId="46FAC464" w14:textId="77777777" w:rsidTr="00950192">
        <w:tc>
          <w:tcPr>
            <w:tcW w:w="4957" w:type="dxa"/>
          </w:tcPr>
          <w:p w14:paraId="08DE3346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4F61CBB0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Uitwerking</w:t>
            </w:r>
          </w:p>
        </w:tc>
        <w:tc>
          <w:tcPr>
            <w:tcW w:w="1873" w:type="dxa"/>
          </w:tcPr>
          <w:p w14:paraId="75CFEECF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7" w:type="dxa"/>
          </w:tcPr>
          <w:p w14:paraId="45096D2A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4.4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1.1</w:t>
            </w:r>
          </w:p>
        </w:tc>
        <w:tc>
          <w:tcPr>
            <w:tcW w:w="2410" w:type="dxa"/>
          </w:tcPr>
          <w:p w14:paraId="15ADC8BD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4.5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2.1</w:t>
            </w:r>
          </w:p>
        </w:tc>
      </w:tr>
      <w:tr w:rsidR="00C043E2" w:rsidRPr="00B04B49" w14:paraId="6F0C6789" w14:textId="77777777" w:rsidTr="00950192">
        <w:tc>
          <w:tcPr>
            <w:tcW w:w="4957" w:type="dxa"/>
          </w:tcPr>
          <w:p w14:paraId="1D4CFFFB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2E04F6E2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Onderhoudsovereenkomst</w:t>
            </w:r>
          </w:p>
        </w:tc>
        <w:tc>
          <w:tcPr>
            <w:tcW w:w="1873" w:type="dxa"/>
          </w:tcPr>
          <w:p w14:paraId="0F800682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7" w:type="dxa"/>
          </w:tcPr>
          <w:p w14:paraId="3D866ADD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4.4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1.2</w:t>
            </w:r>
          </w:p>
        </w:tc>
        <w:tc>
          <w:tcPr>
            <w:tcW w:w="2410" w:type="dxa"/>
          </w:tcPr>
          <w:p w14:paraId="68BE7E9E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4.5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2.2</w:t>
            </w:r>
          </w:p>
        </w:tc>
      </w:tr>
      <w:tr w:rsidR="00C043E2" w:rsidRPr="00B04B49" w14:paraId="582CB166" w14:textId="77777777" w:rsidTr="00950192">
        <w:tc>
          <w:tcPr>
            <w:tcW w:w="4957" w:type="dxa"/>
          </w:tcPr>
          <w:p w14:paraId="49ECE170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1F916A78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Levertijd</w:t>
            </w:r>
          </w:p>
        </w:tc>
        <w:tc>
          <w:tcPr>
            <w:tcW w:w="1873" w:type="dxa"/>
          </w:tcPr>
          <w:p w14:paraId="28AE3CD6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7" w:type="dxa"/>
          </w:tcPr>
          <w:p w14:paraId="3F609CE8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4.4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1.2</w:t>
            </w:r>
          </w:p>
        </w:tc>
        <w:tc>
          <w:tcPr>
            <w:tcW w:w="2410" w:type="dxa"/>
          </w:tcPr>
          <w:p w14:paraId="78704ED6" w14:textId="77777777" w:rsidR="00C043E2" w:rsidRDefault="00C043E2" w:rsidP="00950192">
            <w:pPr>
              <w:spacing w:line="260" w:lineRule="exact"/>
              <w:rPr>
                <w:rFonts w:cs="Arial"/>
                <w:bCs/>
              </w:rPr>
            </w:pPr>
          </w:p>
          <w:p w14:paraId="078D70CA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---</w:t>
            </w:r>
          </w:p>
        </w:tc>
      </w:tr>
      <w:tr w:rsidR="00C043E2" w:rsidRPr="00B04B49" w14:paraId="4778AB1F" w14:textId="77777777" w:rsidTr="00950192">
        <w:tc>
          <w:tcPr>
            <w:tcW w:w="4957" w:type="dxa"/>
          </w:tcPr>
          <w:p w14:paraId="459E82DA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6D0EB524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Communicatie</w:t>
            </w:r>
          </w:p>
        </w:tc>
        <w:tc>
          <w:tcPr>
            <w:tcW w:w="1873" w:type="dxa"/>
          </w:tcPr>
          <w:p w14:paraId="68481F03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7" w:type="dxa"/>
          </w:tcPr>
          <w:p w14:paraId="31DA9686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4.4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1.2</w:t>
            </w:r>
          </w:p>
        </w:tc>
        <w:tc>
          <w:tcPr>
            <w:tcW w:w="2410" w:type="dxa"/>
          </w:tcPr>
          <w:p w14:paraId="29CD63C1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4.5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2.3</w:t>
            </w:r>
          </w:p>
        </w:tc>
      </w:tr>
      <w:tr w:rsidR="00C043E2" w:rsidRPr="00B04B49" w14:paraId="70E96783" w14:textId="77777777" w:rsidTr="00950192">
        <w:tc>
          <w:tcPr>
            <w:tcW w:w="4957" w:type="dxa"/>
          </w:tcPr>
          <w:p w14:paraId="7B498D17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4FB69A79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Duurzaamheid</w:t>
            </w:r>
          </w:p>
        </w:tc>
        <w:tc>
          <w:tcPr>
            <w:tcW w:w="1873" w:type="dxa"/>
          </w:tcPr>
          <w:p w14:paraId="2B50FC2F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7" w:type="dxa"/>
          </w:tcPr>
          <w:p w14:paraId="5CE763F3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4.4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1.2</w:t>
            </w:r>
          </w:p>
        </w:tc>
        <w:tc>
          <w:tcPr>
            <w:tcW w:w="2410" w:type="dxa"/>
          </w:tcPr>
          <w:p w14:paraId="33F2490E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Par 4.5 </w:t>
            </w:r>
            <w:proofErr w:type="spellStart"/>
            <w:r>
              <w:rPr>
                <w:rFonts w:cs="Arial"/>
                <w:bCs/>
              </w:rPr>
              <w:t>gc</w:t>
            </w:r>
            <w:proofErr w:type="spellEnd"/>
            <w:r>
              <w:rPr>
                <w:rFonts w:cs="Arial"/>
                <w:bCs/>
              </w:rPr>
              <w:t xml:space="preserve"> 2.4</w:t>
            </w:r>
          </w:p>
        </w:tc>
      </w:tr>
      <w:tr w:rsidR="00C043E2" w:rsidRPr="00B04B49" w14:paraId="2CFDBE45" w14:textId="77777777" w:rsidTr="00950192">
        <w:tc>
          <w:tcPr>
            <w:tcW w:w="4957" w:type="dxa"/>
          </w:tcPr>
          <w:p w14:paraId="45350D18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UEA/ eigen verklaring</w:t>
            </w:r>
          </w:p>
        </w:tc>
        <w:tc>
          <w:tcPr>
            <w:tcW w:w="1873" w:type="dxa"/>
          </w:tcPr>
          <w:p w14:paraId="1F4418FA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4647" w:type="dxa"/>
            <w:gridSpan w:val="2"/>
          </w:tcPr>
          <w:p w14:paraId="127EFEB2" w14:textId="77777777" w:rsidR="00C043E2" w:rsidRPr="00B04B49" w:rsidRDefault="00C043E2" w:rsidP="00950192">
            <w:pPr>
              <w:spacing w:line="260" w:lineRule="exact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TenderNed gegenereerd</w:t>
            </w:r>
          </w:p>
        </w:tc>
      </w:tr>
      <w:tr w:rsidR="00C043E2" w:rsidRPr="00B04B49" w14:paraId="761052E7" w14:textId="77777777" w:rsidTr="00950192">
        <w:tc>
          <w:tcPr>
            <w:tcW w:w="4957" w:type="dxa"/>
          </w:tcPr>
          <w:p w14:paraId="1D791B1C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 xml:space="preserve">Referentieopdrachten </w:t>
            </w:r>
          </w:p>
        </w:tc>
        <w:tc>
          <w:tcPr>
            <w:tcW w:w="1873" w:type="dxa"/>
          </w:tcPr>
          <w:p w14:paraId="4A11C3EF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4647" w:type="dxa"/>
            <w:gridSpan w:val="2"/>
          </w:tcPr>
          <w:p w14:paraId="26967B99" w14:textId="77777777" w:rsidR="00C043E2" w:rsidRPr="00B04B49" w:rsidRDefault="00C043E2" w:rsidP="00950192">
            <w:pPr>
              <w:spacing w:line="260" w:lineRule="exact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B2</w:t>
            </w:r>
          </w:p>
        </w:tc>
      </w:tr>
      <w:tr w:rsidR="00C043E2" w:rsidRPr="00B04B49" w14:paraId="0BEA4F1A" w14:textId="77777777" w:rsidTr="00950192">
        <w:tc>
          <w:tcPr>
            <w:tcW w:w="4957" w:type="dxa"/>
          </w:tcPr>
          <w:p w14:paraId="6B495C34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Specificatie van de inschrijving</w:t>
            </w:r>
          </w:p>
        </w:tc>
        <w:tc>
          <w:tcPr>
            <w:tcW w:w="1873" w:type="dxa"/>
          </w:tcPr>
          <w:p w14:paraId="7863337E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Prijsaspecten</w:t>
            </w:r>
          </w:p>
        </w:tc>
        <w:tc>
          <w:tcPr>
            <w:tcW w:w="2237" w:type="dxa"/>
          </w:tcPr>
          <w:p w14:paraId="10BB6BAD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B3a</w:t>
            </w:r>
          </w:p>
        </w:tc>
        <w:tc>
          <w:tcPr>
            <w:tcW w:w="2410" w:type="dxa"/>
          </w:tcPr>
          <w:p w14:paraId="011E8BEA" w14:textId="77777777" w:rsidR="00C043E2" w:rsidRPr="00B04B49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B3b</w:t>
            </w:r>
          </w:p>
        </w:tc>
      </w:tr>
    </w:tbl>
    <w:p w14:paraId="2EBC3DCA" w14:textId="77777777" w:rsidR="00C043E2" w:rsidRPr="00007026" w:rsidRDefault="00C043E2" w:rsidP="00C043E2">
      <w:pPr>
        <w:spacing w:line="260" w:lineRule="exact"/>
        <w:rPr>
          <w:rFonts w:cs="Arial"/>
          <w:b/>
          <w:bCs/>
        </w:rPr>
      </w:pPr>
    </w:p>
    <w:p w14:paraId="069B3891" w14:textId="77777777" w:rsidR="00C043E2" w:rsidRPr="00007026" w:rsidRDefault="00C043E2" w:rsidP="00C043E2">
      <w:pPr>
        <w:spacing w:line="260" w:lineRule="exact"/>
        <w:rPr>
          <w:rFonts w:cs="Arial"/>
          <w:b/>
          <w:bCs/>
        </w:rPr>
      </w:pPr>
      <w:r w:rsidRPr="00007026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C043E2" w:rsidRPr="00007026" w14:paraId="221CE37B" w14:textId="77777777" w:rsidTr="00950192">
        <w:tc>
          <w:tcPr>
            <w:tcW w:w="4884" w:type="dxa"/>
          </w:tcPr>
          <w:p w14:paraId="0BD5BF69" w14:textId="77777777" w:rsidR="00C043E2" w:rsidRPr="00007026" w:rsidRDefault="00C043E2" w:rsidP="00950192">
            <w:pPr>
              <w:spacing w:line="260" w:lineRule="exact"/>
              <w:rPr>
                <w:rFonts w:cs="Arial"/>
                <w:b/>
                <w:bCs/>
              </w:rPr>
            </w:pPr>
            <w:r w:rsidRPr="00007026">
              <w:rPr>
                <w:rFonts w:cs="Arial"/>
                <w:b/>
                <w:bCs/>
              </w:rPr>
              <w:t>Document</w:t>
            </w:r>
          </w:p>
        </w:tc>
      </w:tr>
      <w:tr w:rsidR="00C043E2" w:rsidRPr="00C9776E" w14:paraId="1179601E" w14:textId="77777777" w:rsidTr="00950192">
        <w:tc>
          <w:tcPr>
            <w:tcW w:w="4884" w:type="dxa"/>
          </w:tcPr>
          <w:p w14:paraId="494FB256" w14:textId="77777777" w:rsidR="00C043E2" w:rsidRPr="00C9776E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Gedragsverklaring aanbesteden</w:t>
            </w:r>
          </w:p>
        </w:tc>
      </w:tr>
      <w:tr w:rsidR="00C043E2" w:rsidRPr="00C9776E" w14:paraId="71578587" w14:textId="77777777" w:rsidTr="00950192">
        <w:tc>
          <w:tcPr>
            <w:tcW w:w="4884" w:type="dxa"/>
          </w:tcPr>
          <w:p w14:paraId="78690E53" w14:textId="77777777" w:rsidR="00C043E2" w:rsidRPr="00C9776E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Uittreksel handelsregister / KvK</w:t>
            </w:r>
          </w:p>
        </w:tc>
      </w:tr>
      <w:tr w:rsidR="00C043E2" w:rsidRPr="00C9776E" w14:paraId="399CAC9A" w14:textId="77777777" w:rsidTr="00950192">
        <w:tc>
          <w:tcPr>
            <w:tcW w:w="4884" w:type="dxa"/>
          </w:tcPr>
          <w:p w14:paraId="45AA8427" w14:textId="77777777" w:rsidR="00C043E2" w:rsidRPr="00C9776E" w:rsidRDefault="00C043E2" w:rsidP="00950192">
            <w:pPr>
              <w:spacing w:line="260" w:lineRule="exact"/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Belastingverklaring</w:t>
            </w:r>
          </w:p>
        </w:tc>
      </w:tr>
      <w:tr w:rsidR="00C043E2" w:rsidRPr="00C9776E" w14:paraId="0614C4D4" w14:textId="77777777" w:rsidTr="00950192">
        <w:tc>
          <w:tcPr>
            <w:tcW w:w="4884" w:type="dxa"/>
          </w:tcPr>
          <w:p w14:paraId="4A966104" w14:textId="77777777" w:rsidR="00C043E2" w:rsidRPr="00C9776E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Pr="00B04B49">
              <w:rPr>
                <w:rFonts w:cs="Arial"/>
                <w:bCs/>
              </w:rPr>
              <w:t>evredenheidsverklaring</w:t>
            </w:r>
          </w:p>
        </w:tc>
      </w:tr>
      <w:tr w:rsidR="00C043E2" w:rsidRPr="00C9776E" w14:paraId="688CACCD" w14:textId="77777777" w:rsidTr="00950192">
        <w:tc>
          <w:tcPr>
            <w:tcW w:w="4884" w:type="dxa"/>
          </w:tcPr>
          <w:p w14:paraId="65CF9B7B" w14:textId="77777777" w:rsidR="00C043E2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Verklaring accountantsdienst par 5.4</w:t>
            </w:r>
          </w:p>
        </w:tc>
      </w:tr>
      <w:tr w:rsidR="00C043E2" w:rsidRPr="00C9776E" w14:paraId="392CEC09" w14:textId="77777777" w:rsidTr="00950192">
        <w:tc>
          <w:tcPr>
            <w:tcW w:w="4884" w:type="dxa"/>
          </w:tcPr>
          <w:p w14:paraId="77CE1C9F" w14:textId="77777777" w:rsidR="00C043E2" w:rsidRPr="00C9776E" w:rsidRDefault="00C043E2" w:rsidP="00950192">
            <w:pPr>
              <w:spacing w:line="260" w:lineRule="exac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Kwaliteitscertificaten par. 5.5.4</w:t>
            </w:r>
          </w:p>
        </w:tc>
      </w:tr>
    </w:tbl>
    <w:p w14:paraId="29974761" w14:textId="6DC6C651" w:rsidR="00C043E2" w:rsidRPr="00A5498A" w:rsidRDefault="00C043E2" w:rsidP="00C043E2">
      <w:pPr>
        <w:spacing w:line="260" w:lineRule="exact"/>
        <w:rPr>
          <w:rFonts w:asciiTheme="minorHAnsi" w:hAnsiTheme="minorHAnsi" w:cstheme="minorHAnsi"/>
        </w:rPr>
      </w:pPr>
      <w:r w:rsidRPr="00007026">
        <w:rPr>
          <w:rFonts w:cs="Arial"/>
          <w:b/>
          <w:bCs/>
        </w:rPr>
        <w:t xml:space="preserve">* Deze documenten moeten voor definitieve gunning worden ingeleverd. </w:t>
      </w:r>
    </w:p>
    <w:p w14:paraId="4F74463E" w14:textId="77777777" w:rsidR="004258D4" w:rsidRPr="005D12D5" w:rsidRDefault="004258D4" w:rsidP="00EF1111">
      <w:pPr>
        <w:spacing w:after="200" w:line="276" w:lineRule="auto"/>
      </w:pPr>
    </w:p>
    <w:sectPr w:rsidR="004258D4" w:rsidRPr="005D12D5" w:rsidSect="00C043E2"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858B5" w14:textId="77777777" w:rsidR="00C043E2" w:rsidRDefault="00C043E2" w:rsidP="00F70BDC">
      <w:r>
        <w:separator/>
      </w:r>
    </w:p>
  </w:endnote>
  <w:endnote w:type="continuationSeparator" w:id="0">
    <w:p w14:paraId="09121F93" w14:textId="77777777" w:rsidR="00C043E2" w:rsidRDefault="00C043E2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14:paraId="135E5B34" w14:textId="77777777" w:rsidTr="00C61293">
      <w:trPr>
        <w:trHeight w:val="595"/>
      </w:trPr>
      <w:tc>
        <w:tcPr>
          <w:tcW w:w="6056" w:type="dxa"/>
        </w:tcPr>
        <w:p w14:paraId="3EEFF923" w14:textId="77777777"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0" w:name="_Hlk148006324"/>
        </w:p>
      </w:tc>
      <w:tc>
        <w:tcPr>
          <w:tcW w:w="255" w:type="dxa"/>
        </w:tcPr>
        <w:p w14:paraId="17357D39" w14:textId="77777777"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140657" wp14:editId="3D43DC52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DDF46" w14:textId="77777777"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1406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7A7DDF46" w14:textId="77777777"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A11AE73" w14:textId="77777777"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0"/>
  <w:p w14:paraId="25DDA33F" w14:textId="77777777"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F680FC6" wp14:editId="063224E8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14:paraId="1ED36387" w14:textId="77777777" w:rsidTr="00C61293">
      <w:trPr>
        <w:trHeight w:val="595"/>
      </w:trPr>
      <w:tc>
        <w:tcPr>
          <w:tcW w:w="6056" w:type="dxa"/>
        </w:tcPr>
        <w:p w14:paraId="3999B9C1" w14:textId="0781F4D3"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14:paraId="5977E9A5" w14:textId="77777777"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684B322F" w14:textId="77777777"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CBE8311" wp14:editId="43B6F226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621C38" w14:textId="77777777"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BE83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6A621C38" w14:textId="77777777"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27D12DB6" w14:textId="77777777"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2E9E05AA" w14:textId="77777777"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5C7486E0" wp14:editId="7D672EDD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25B7F" w14:textId="77777777" w:rsidR="00C043E2" w:rsidRDefault="00C043E2" w:rsidP="00F70BDC">
      <w:r>
        <w:separator/>
      </w:r>
    </w:p>
  </w:footnote>
  <w:footnote w:type="continuationSeparator" w:id="0">
    <w:p w14:paraId="4BCBE646" w14:textId="77777777" w:rsidR="00C043E2" w:rsidRDefault="00C043E2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5E4A7" w14:textId="2E7AF1B4" w:rsidR="00C043E2" w:rsidRDefault="00C043E2">
    <w:pPr>
      <w:pStyle w:val="Koptekst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621">
    <w:abstractNumId w:val="4"/>
  </w:num>
  <w:num w:numId="2" w16cid:durableId="385300489">
    <w:abstractNumId w:val="6"/>
  </w:num>
  <w:num w:numId="3" w16cid:durableId="693655090">
    <w:abstractNumId w:val="10"/>
  </w:num>
  <w:num w:numId="4" w16cid:durableId="1804037945">
    <w:abstractNumId w:val="2"/>
  </w:num>
  <w:num w:numId="5" w16cid:durableId="1709135714">
    <w:abstractNumId w:val="9"/>
  </w:num>
  <w:num w:numId="6" w16cid:durableId="2045792701">
    <w:abstractNumId w:val="10"/>
    <w:lvlOverride w:ilvl="0">
      <w:startOverride w:val="1"/>
    </w:lvlOverride>
    <w:lvlOverride w:ilvl="1">
      <w:startOverride w:val="1"/>
    </w:lvlOverride>
  </w:num>
  <w:num w:numId="7" w16cid:durableId="1192913668">
    <w:abstractNumId w:val="14"/>
  </w:num>
  <w:num w:numId="8" w16cid:durableId="1382317717">
    <w:abstractNumId w:val="8"/>
  </w:num>
  <w:num w:numId="9" w16cid:durableId="171723893">
    <w:abstractNumId w:val="12"/>
  </w:num>
  <w:num w:numId="10" w16cid:durableId="1293637236">
    <w:abstractNumId w:val="17"/>
  </w:num>
  <w:num w:numId="11" w16cid:durableId="254241829">
    <w:abstractNumId w:val="11"/>
  </w:num>
  <w:num w:numId="12" w16cid:durableId="660236865">
    <w:abstractNumId w:val="15"/>
  </w:num>
  <w:num w:numId="13" w16cid:durableId="1482695184">
    <w:abstractNumId w:val="1"/>
  </w:num>
  <w:num w:numId="14" w16cid:durableId="998508778">
    <w:abstractNumId w:val="0"/>
  </w:num>
  <w:num w:numId="15" w16cid:durableId="888347643">
    <w:abstractNumId w:val="13"/>
  </w:num>
  <w:num w:numId="16" w16cid:durableId="2032485206">
    <w:abstractNumId w:val="7"/>
  </w:num>
  <w:num w:numId="17" w16cid:durableId="805438804">
    <w:abstractNumId w:val="5"/>
  </w:num>
  <w:num w:numId="18" w16cid:durableId="1590846215">
    <w:abstractNumId w:val="16"/>
  </w:num>
  <w:num w:numId="19" w16cid:durableId="2131505751">
    <w:abstractNumId w:val="18"/>
  </w:num>
  <w:num w:numId="20" w16cid:durableId="801269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E2"/>
    <w:rsid w:val="00071974"/>
    <w:rsid w:val="00254F9C"/>
    <w:rsid w:val="003C1B9D"/>
    <w:rsid w:val="004157C1"/>
    <w:rsid w:val="004258D4"/>
    <w:rsid w:val="00482248"/>
    <w:rsid w:val="004B1794"/>
    <w:rsid w:val="005D12D5"/>
    <w:rsid w:val="00683009"/>
    <w:rsid w:val="006F655F"/>
    <w:rsid w:val="008206E2"/>
    <w:rsid w:val="0083205F"/>
    <w:rsid w:val="008D388C"/>
    <w:rsid w:val="009414AA"/>
    <w:rsid w:val="009B04B3"/>
    <w:rsid w:val="00AB381C"/>
    <w:rsid w:val="00B43F5E"/>
    <w:rsid w:val="00C043E2"/>
    <w:rsid w:val="00C76FD9"/>
    <w:rsid w:val="00CF722C"/>
    <w:rsid w:val="00DB5DCA"/>
    <w:rsid w:val="00E375DB"/>
    <w:rsid w:val="00EF1111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A6688F8"/>
  <w15:chartTrackingRefBased/>
  <w15:docId w15:val="{0F414B61-5570-4824-BB06-5B3AB485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43E2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C043E2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96C6-4242-4671-90F0-A7AE95EB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1</cp:revision>
  <dcterms:created xsi:type="dcterms:W3CDTF">2024-11-08T10:16:00Z</dcterms:created>
  <dcterms:modified xsi:type="dcterms:W3CDTF">2024-11-08T10:23:00Z</dcterms:modified>
</cp:coreProperties>
</file>