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68EB3" w14:textId="345F1F5F" w:rsidR="00C043E2" w:rsidRDefault="00C043E2" w:rsidP="00C043E2">
      <w:pPr>
        <w:pStyle w:val="aTitel"/>
      </w:pPr>
      <w:r>
        <w:rPr>
          <w:noProof/>
        </w:rPr>
        <w:drawing>
          <wp:inline distT="0" distB="0" distL="0" distR="0" wp14:anchorId="6F759E3F" wp14:editId="773044C9">
            <wp:extent cx="2292350" cy="768350"/>
            <wp:effectExtent l="0" t="0" r="0" b="0"/>
            <wp:docPr id="757621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EF3F4C">
        <w:t xml:space="preserve">           </w:t>
      </w:r>
      <w:r>
        <w:rPr>
          <w:noProof/>
          <w:sz w:val="14"/>
          <w:szCs w:val="14"/>
        </w:rPr>
        <w:drawing>
          <wp:inline distT="0" distB="0" distL="0" distR="0" wp14:anchorId="6DF79F04" wp14:editId="311F7F95">
            <wp:extent cx="2273935" cy="506095"/>
            <wp:effectExtent l="0" t="0" r="0" b="8255"/>
            <wp:docPr id="1025361666" name="Afbeelding 2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61666" name="Afbeelding 2" descr="Afbeelding met tekst, Lettertype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135A7" w14:textId="77777777" w:rsidR="00F12038" w:rsidRDefault="00F12038" w:rsidP="00F12038">
      <w:pPr>
        <w:pStyle w:val="aTitel"/>
      </w:pPr>
      <w:r>
        <w:t>Bijlage B3b specificatie van de Inschrijfprijs perceel 2.</w:t>
      </w:r>
    </w:p>
    <w:p w14:paraId="38A42448" w14:textId="77777777" w:rsidR="00F12038" w:rsidRDefault="00F12038" w:rsidP="00F120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 tarieven zijn in euro exclusief BTW.</w:t>
      </w:r>
    </w:p>
    <w:p w14:paraId="0C10A51E" w14:textId="77777777" w:rsidR="00F12038" w:rsidRDefault="00F12038" w:rsidP="00F120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Genoemde aantallen zijn allen ter berekening van de inschrijfprijs. U kunt hier geen rechten aan ontlenen.</w:t>
      </w:r>
    </w:p>
    <w:p w14:paraId="759B23E5" w14:textId="77777777" w:rsidR="00F12038" w:rsidRDefault="00F12038" w:rsidP="00F12038">
      <w:pPr>
        <w:rPr>
          <w:rFonts w:asciiTheme="minorHAnsi" w:hAnsiTheme="minorHAnsi" w:cstheme="minorHAnsi"/>
        </w:rPr>
      </w:pPr>
    </w:p>
    <w:p w14:paraId="5BBD0AA4" w14:textId="77777777" w:rsidR="00F12038" w:rsidRDefault="00F12038" w:rsidP="00F120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Onderhoudscontract per jaar voor trapliften tot en met 14 jaar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1"/>
        <w:gridCol w:w="2333"/>
        <w:gridCol w:w="2329"/>
        <w:gridCol w:w="2332"/>
      </w:tblGrid>
      <w:tr w:rsidR="00F12038" w14:paraId="79C99511" w14:textId="77777777" w:rsidTr="00950192">
        <w:tc>
          <w:tcPr>
            <w:tcW w:w="2442" w:type="dxa"/>
            <w:shd w:val="clear" w:color="auto" w:fill="92CDDC" w:themeFill="accent5" w:themeFillTint="99"/>
          </w:tcPr>
          <w:p w14:paraId="7E4E188E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product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1510FDC5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 Aantal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47E41D8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C) Tarief per stuk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154E596E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Totaal (B </w:t>
            </w:r>
            <w:proofErr w:type="spellStart"/>
            <w:r>
              <w:rPr>
                <w:rFonts w:asciiTheme="minorHAnsi" w:hAnsiTheme="minorHAnsi" w:cstheme="minorHAnsi"/>
              </w:rPr>
              <w:t>xC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F12038" w14:paraId="5C740C8A" w14:textId="77777777" w:rsidTr="00950192">
        <w:tc>
          <w:tcPr>
            <w:tcW w:w="9768" w:type="dxa"/>
            <w:gridSpan w:val="4"/>
            <w:shd w:val="clear" w:color="auto" w:fill="92CDDC" w:themeFill="accent5" w:themeFillTint="99"/>
          </w:tcPr>
          <w:p w14:paraId="4568B1A6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tot 14 jaar oud</w:t>
            </w:r>
          </w:p>
        </w:tc>
      </w:tr>
      <w:tr w:rsidR="00F12038" w14:paraId="4C51262F" w14:textId="77777777" w:rsidTr="00950192">
        <w:tc>
          <w:tcPr>
            <w:tcW w:w="2442" w:type="dxa"/>
          </w:tcPr>
          <w:p w14:paraId="6B11DECD" w14:textId="77777777" w:rsidR="00F12038" w:rsidRPr="00CE14CA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zonder bocht (rechte trap)</w:t>
            </w:r>
          </w:p>
          <w:p w14:paraId="279D420E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2" w:type="dxa"/>
          </w:tcPr>
          <w:p w14:paraId="56FBD5FF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442" w:type="dxa"/>
          </w:tcPr>
          <w:p w14:paraId="164D7959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3534F96A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04025300" w14:textId="77777777" w:rsidTr="00950192">
        <w:tc>
          <w:tcPr>
            <w:tcW w:w="2442" w:type="dxa"/>
          </w:tcPr>
          <w:p w14:paraId="6032A846" w14:textId="77777777" w:rsidR="00F12038" w:rsidRPr="00CE14CA" w:rsidRDefault="00F12038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</w:t>
            </w:r>
            <w:r w:rsidRPr="00CE14C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muurzijde </w:t>
            </w:r>
            <w:r w:rsidRPr="00CE14CA">
              <w:rPr>
                <w:rFonts w:asciiTheme="minorHAnsi" w:hAnsiTheme="minorHAnsi" w:cstheme="minorHAnsi"/>
              </w:rPr>
              <w:t>met 1 bocht</w:t>
            </w:r>
          </w:p>
          <w:p w14:paraId="126E5F0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2" w:type="dxa"/>
          </w:tcPr>
          <w:p w14:paraId="2F410C21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442" w:type="dxa"/>
          </w:tcPr>
          <w:p w14:paraId="6D7B0D60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24BD0F57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7C1DAED8" w14:textId="77777777" w:rsidTr="00950192">
        <w:tc>
          <w:tcPr>
            <w:tcW w:w="2442" w:type="dxa"/>
            <w:tcBorders>
              <w:bottom w:val="single" w:sz="4" w:space="0" w:color="auto"/>
            </w:tcBorders>
          </w:tcPr>
          <w:p w14:paraId="6836EB08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 muurzijde</w:t>
            </w:r>
            <w:r w:rsidRPr="00CE14CA">
              <w:rPr>
                <w:rFonts w:asciiTheme="minorHAnsi" w:hAnsiTheme="minorHAnsi" w:cstheme="minorHAnsi"/>
              </w:rPr>
              <w:t xml:space="preserve"> met 2 of meer bochten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1DE38F6A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3E019280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5D5E0CCB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03694785" w14:textId="77777777" w:rsidTr="00950192">
        <w:tc>
          <w:tcPr>
            <w:tcW w:w="2442" w:type="dxa"/>
            <w:tcBorders>
              <w:bottom w:val="single" w:sz="4" w:space="0" w:color="auto"/>
            </w:tcBorders>
          </w:tcPr>
          <w:p w14:paraId="19C99247" w14:textId="77777777" w:rsidR="00F12038" w:rsidRPr="00CE14CA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spilzijde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64FD605E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6766E74A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71C3E65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27799648" w14:textId="77777777" w:rsidTr="00950192">
        <w:tc>
          <w:tcPr>
            <w:tcW w:w="7326" w:type="dxa"/>
            <w:gridSpan w:val="3"/>
            <w:shd w:val="clear" w:color="auto" w:fill="92CDDC" w:themeFill="accent5" w:themeFillTint="99"/>
          </w:tcPr>
          <w:p w14:paraId="78E96299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onderhoudscontract trapliften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2C788B02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</w:tbl>
    <w:p w14:paraId="7E8717BA" w14:textId="77777777" w:rsidR="00F12038" w:rsidRDefault="00F12038" w:rsidP="00F12038">
      <w:pPr>
        <w:rPr>
          <w:rFonts w:asciiTheme="minorHAnsi" w:hAnsiTheme="minorHAnsi" w:cstheme="minorHAnsi"/>
        </w:rPr>
      </w:pPr>
    </w:p>
    <w:p w14:paraId="1FA63707" w14:textId="77777777" w:rsidR="00F12038" w:rsidRDefault="00F12038" w:rsidP="00F12038">
      <w:pPr>
        <w:rPr>
          <w:rFonts w:asciiTheme="minorHAnsi" w:hAnsiTheme="minorHAnsi" w:cstheme="minorHAnsi"/>
        </w:rPr>
      </w:pPr>
    </w:p>
    <w:p w14:paraId="4699D625" w14:textId="77777777" w:rsidR="00F12038" w:rsidRDefault="00F12038" w:rsidP="00F120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Onderhoudscontract per jaar voor trapliften vanaf 15 jaar oud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1"/>
        <w:gridCol w:w="2333"/>
        <w:gridCol w:w="2329"/>
        <w:gridCol w:w="2332"/>
      </w:tblGrid>
      <w:tr w:rsidR="00F12038" w14:paraId="620660C3" w14:textId="77777777" w:rsidTr="00950192">
        <w:tc>
          <w:tcPr>
            <w:tcW w:w="2442" w:type="dxa"/>
            <w:shd w:val="clear" w:color="auto" w:fill="92CDDC" w:themeFill="accent5" w:themeFillTint="99"/>
          </w:tcPr>
          <w:p w14:paraId="16B911AD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product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54E7D138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 Aantal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5C523419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C) Tarief per stuk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58A58C5B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Totaal (B </w:t>
            </w:r>
            <w:proofErr w:type="spellStart"/>
            <w:r>
              <w:rPr>
                <w:rFonts w:asciiTheme="minorHAnsi" w:hAnsiTheme="minorHAnsi" w:cstheme="minorHAnsi"/>
              </w:rPr>
              <w:t>xC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F12038" w14:paraId="08ED95FC" w14:textId="77777777" w:rsidTr="00950192">
        <w:tc>
          <w:tcPr>
            <w:tcW w:w="9768" w:type="dxa"/>
            <w:gridSpan w:val="4"/>
            <w:shd w:val="clear" w:color="auto" w:fill="92CDDC" w:themeFill="accent5" w:themeFillTint="99"/>
          </w:tcPr>
          <w:p w14:paraId="29BB13A6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vanaf 15 jaar oud</w:t>
            </w:r>
          </w:p>
        </w:tc>
      </w:tr>
      <w:tr w:rsidR="00F12038" w14:paraId="2F1AFDD9" w14:textId="77777777" w:rsidTr="00950192">
        <w:tc>
          <w:tcPr>
            <w:tcW w:w="2442" w:type="dxa"/>
          </w:tcPr>
          <w:p w14:paraId="1D9F8D63" w14:textId="77777777" w:rsidR="00F12038" w:rsidRPr="00CE14CA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zonder bocht (rechte trap)</w:t>
            </w:r>
          </w:p>
          <w:p w14:paraId="0CFFC238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2" w:type="dxa"/>
          </w:tcPr>
          <w:p w14:paraId="4ACA9B1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</w:tcPr>
          <w:p w14:paraId="59AD66E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6C525F32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3B99432B" w14:textId="77777777" w:rsidTr="00950192">
        <w:tc>
          <w:tcPr>
            <w:tcW w:w="2442" w:type="dxa"/>
          </w:tcPr>
          <w:p w14:paraId="39892AE6" w14:textId="77777777" w:rsidR="00F12038" w:rsidRPr="00CE14CA" w:rsidRDefault="00F12038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</w:t>
            </w:r>
            <w:r w:rsidRPr="00CE14C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muurzijde </w:t>
            </w:r>
            <w:r w:rsidRPr="00CE14CA">
              <w:rPr>
                <w:rFonts w:asciiTheme="minorHAnsi" w:hAnsiTheme="minorHAnsi" w:cstheme="minorHAnsi"/>
              </w:rPr>
              <w:t>met 1 bocht</w:t>
            </w:r>
          </w:p>
          <w:p w14:paraId="5E3F94D1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2" w:type="dxa"/>
          </w:tcPr>
          <w:p w14:paraId="483CF8E8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</w:tcPr>
          <w:p w14:paraId="6625B418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</w:tcPr>
          <w:p w14:paraId="4F7AF86D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7D86EA52" w14:textId="77777777" w:rsidTr="00950192">
        <w:tc>
          <w:tcPr>
            <w:tcW w:w="2442" w:type="dxa"/>
            <w:tcBorders>
              <w:bottom w:val="single" w:sz="4" w:space="0" w:color="auto"/>
            </w:tcBorders>
          </w:tcPr>
          <w:p w14:paraId="01B28CB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 w:rsidRPr="00CE14CA">
              <w:rPr>
                <w:rFonts w:asciiTheme="minorHAnsi" w:hAnsiTheme="minorHAnsi" w:cstheme="minorHAnsi"/>
              </w:rPr>
              <w:t>Trap</w:t>
            </w:r>
            <w:r>
              <w:rPr>
                <w:rFonts w:asciiTheme="minorHAnsi" w:hAnsiTheme="minorHAnsi" w:cstheme="minorHAnsi"/>
              </w:rPr>
              <w:t>lift</w:t>
            </w:r>
            <w:r w:rsidRPr="00CE14C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muurzijde </w:t>
            </w:r>
            <w:r w:rsidRPr="00CE14CA">
              <w:rPr>
                <w:rFonts w:asciiTheme="minorHAnsi" w:hAnsiTheme="minorHAnsi" w:cstheme="minorHAnsi"/>
              </w:rPr>
              <w:t>met 2 of meer bochten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39CDC00B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254D453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2065D41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2A9695CA" w14:textId="77777777" w:rsidTr="00950192">
        <w:tc>
          <w:tcPr>
            <w:tcW w:w="2442" w:type="dxa"/>
            <w:tcBorders>
              <w:bottom w:val="single" w:sz="4" w:space="0" w:color="auto"/>
            </w:tcBorders>
          </w:tcPr>
          <w:p w14:paraId="3BD835D0" w14:textId="77777777" w:rsidR="00F12038" w:rsidRPr="00CE14CA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spilzijde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7095474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29DD2D8A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2528D596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F12038" w14:paraId="6D5848E5" w14:textId="77777777" w:rsidTr="00950192">
        <w:tc>
          <w:tcPr>
            <w:tcW w:w="7326" w:type="dxa"/>
            <w:gridSpan w:val="3"/>
            <w:shd w:val="clear" w:color="auto" w:fill="92CDDC" w:themeFill="accent5" w:themeFillTint="99"/>
          </w:tcPr>
          <w:p w14:paraId="6DFD25FF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onderhoudscontract trapliften</w:t>
            </w:r>
          </w:p>
        </w:tc>
        <w:tc>
          <w:tcPr>
            <w:tcW w:w="2442" w:type="dxa"/>
            <w:shd w:val="clear" w:color="auto" w:fill="92CDDC" w:themeFill="accent5" w:themeFillTint="99"/>
          </w:tcPr>
          <w:p w14:paraId="23A789A5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</w:tbl>
    <w:p w14:paraId="6EF15DBE" w14:textId="77777777" w:rsidR="00F12038" w:rsidRDefault="00F12038" w:rsidP="00F12038">
      <w:pPr>
        <w:rPr>
          <w:rFonts w:asciiTheme="minorHAnsi" w:hAnsiTheme="minorHAnsi" w:cstheme="minorHAnsi"/>
        </w:rPr>
      </w:pPr>
    </w:p>
    <w:p w14:paraId="3CA6393C" w14:textId="77777777" w:rsidR="00F12038" w:rsidRDefault="00F12038" w:rsidP="00F12038">
      <w:pPr>
        <w:rPr>
          <w:rFonts w:asciiTheme="minorHAnsi" w:hAnsiTheme="minorHAnsi" w:cstheme="minorHAnsi"/>
        </w:rPr>
      </w:pPr>
    </w:p>
    <w:p w14:paraId="4FEE8C56" w14:textId="77777777" w:rsidR="00F12038" w:rsidRDefault="00F12038" w:rsidP="00F120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Totaal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88"/>
        <w:gridCol w:w="4657"/>
      </w:tblGrid>
      <w:tr w:rsidR="00F12038" w14:paraId="44DD11F9" w14:textId="77777777" w:rsidTr="00950192">
        <w:tc>
          <w:tcPr>
            <w:tcW w:w="4884" w:type="dxa"/>
            <w:shd w:val="clear" w:color="auto" w:fill="92CDDC" w:themeFill="accent5" w:themeFillTint="99"/>
          </w:tcPr>
          <w:p w14:paraId="0D8A9B68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4884" w:type="dxa"/>
            <w:shd w:val="clear" w:color="auto" w:fill="92CDDC" w:themeFill="accent5" w:themeFillTint="99"/>
          </w:tcPr>
          <w:p w14:paraId="1978A84B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Tarief</w:t>
            </w:r>
          </w:p>
        </w:tc>
      </w:tr>
      <w:tr w:rsidR="00F12038" w14:paraId="54BF33B2" w14:textId="77777777" w:rsidTr="00950192">
        <w:tc>
          <w:tcPr>
            <w:tcW w:w="4884" w:type="dxa"/>
          </w:tcPr>
          <w:p w14:paraId="7007574B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 tot 14 jaar oud</w:t>
            </w:r>
          </w:p>
        </w:tc>
        <w:tc>
          <w:tcPr>
            <w:tcW w:w="4884" w:type="dxa"/>
          </w:tcPr>
          <w:p w14:paraId="64ACD048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208436C6" w14:textId="77777777" w:rsidTr="00950192">
        <w:tc>
          <w:tcPr>
            <w:tcW w:w="4884" w:type="dxa"/>
            <w:tcBorders>
              <w:bottom w:val="single" w:sz="24" w:space="0" w:color="auto"/>
            </w:tcBorders>
          </w:tcPr>
          <w:p w14:paraId="462F0FD3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Traplift 15 jaar en ouder</w:t>
            </w:r>
          </w:p>
        </w:tc>
        <w:tc>
          <w:tcPr>
            <w:tcW w:w="4884" w:type="dxa"/>
            <w:tcBorders>
              <w:bottom w:val="single" w:sz="24" w:space="0" w:color="auto"/>
            </w:tcBorders>
          </w:tcPr>
          <w:p w14:paraId="167EFB87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</w:p>
        </w:tc>
      </w:tr>
      <w:tr w:rsidR="00F12038" w14:paraId="17E64B88" w14:textId="77777777" w:rsidTr="00950192">
        <w:tc>
          <w:tcPr>
            <w:tcW w:w="48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B35FD69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Totaal inschrijfsom perceel 1</w:t>
            </w:r>
          </w:p>
        </w:tc>
        <w:tc>
          <w:tcPr>
            <w:tcW w:w="4884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31475074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</w:tr>
    </w:tbl>
    <w:p w14:paraId="78EC6EA1" w14:textId="77777777" w:rsidR="00F12038" w:rsidRDefault="00F12038" w:rsidP="00F12038">
      <w:pPr>
        <w:rPr>
          <w:rFonts w:asciiTheme="minorHAnsi" w:hAnsiTheme="minorHAnsi" w:cstheme="minorHAnsi"/>
        </w:rPr>
      </w:pPr>
    </w:p>
    <w:p w14:paraId="215D089B" w14:textId="77777777" w:rsidR="00F12038" w:rsidRDefault="00F12038" w:rsidP="00F12038">
      <w:pPr>
        <w:rPr>
          <w:rFonts w:asciiTheme="minorHAnsi" w:hAnsiTheme="minorHAnsi" w:cstheme="minorHAnsi"/>
        </w:rPr>
      </w:pPr>
    </w:p>
    <w:p w14:paraId="091FEE5D" w14:textId="77777777" w:rsidR="00F12038" w:rsidRDefault="00F12038" w:rsidP="00F120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waarheid ingevuld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F12038" w14:paraId="3D433309" w14:textId="77777777" w:rsidTr="00950192">
        <w:tc>
          <w:tcPr>
            <w:tcW w:w="3256" w:type="dxa"/>
          </w:tcPr>
          <w:p w14:paraId="29082746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Organisatie</w:t>
            </w:r>
          </w:p>
        </w:tc>
        <w:tc>
          <w:tcPr>
            <w:tcW w:w="6520" w:type="dxa"/>
          </w:tcPr>
          <w:p w14:paraId="38D778D4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F12038" w14:paraId="5DA56B89" w14:textId="77777777" w:rsidTr="00950192">
        <w:tc>
          <w:tcPr>
            <w:tcW w:w="3256" w:type="dxa"/>
          </w:tcPr>
          <w:p w14:paraId="5609A7D3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ondertekenaar</w:t>
            </w:r>
          </w:p>
        </w:tc>
        <w:tc>
          <w:tcPr>
            <w:tcW w:w="6520" w:type="dxa"/>
          </w:tcPr>
          <w:p w14:paraId="4B783566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F12038" w14:paraId="429A0BC1" w14:textId="77777777" w:rsidTr="00950192">
        <w:tc>
          <w:tcPr>
            <w:tcW w:w="3256" w:type="dxa"/>
          </w:tcPr>
          <w:p w14:paraId="2E1B4CAC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Functie ondertekenaar</w:t>
            </w:r>
          </w:p>
        </w:tc>
        <w:tc>
          <w:tcPr>
            <w:tcW w:w="6520" w:type="dxa"/>
          </w:tcPr>
          <w:p w14:paraId="68593D85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F12038" w14:paraId="1E61695E" w14:textId="77777777" w:rsidTr="00950192">
        <w:tc>
          <w:tcPr>
            <w:tcW w:w="3256" w:type="dxa"/>
          </w:tcPr>
          <w:p w14:paraId="2AC1CF4B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6520" w:type="dxa"/>
          </w:tcPr>
          <w:p w14:paraId="683A4477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</w:tr>
      <w:tr w:rsidR="00F12038" w14:paraId="185A8BFD" w14:textId="77777777" w:rsidTr="00950192">
        <w:tc>
          <w:tcPr>
            <w:tcW w:w="3256" w:type="dxa"/>
          </w:tcPr>
          <w:p w14:paraId="1A13F05A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520" w:type="dxa"/>
          </w:tcPr>
          <w:p w14:paraId="09F85ED3" w14:textId="77777777" w:rsidR="00F12038" w:rsidRDefault="00F12038" w:rsidP="00950192">
            <w:pPr>
              <w:rPr>
                <w:rFonts w:asciiTheme="minorHAnsi" w:hAnsiTheme="minorHAnsi" w:cstheme="minorHAnsi"/>
              </w:rPr>
            </w:pPr>
          </w:p>
        </w:tc>
      </w:tr>
    </w:tbl>
    <w:p w14:paraId="4F74463E" w14:textId="77777777" w:rsidR="004258D4" w:rsidRDefault="004258D4" w:rsidP="00EF1111">
      <w:pPr>
        <w:spacing w:after="200" w:line="276" w:lineRule="auto"/>
      </w:pPr>
    </w:p>
    <w:sectPr w:rsidR="004258D4" w:rsidSect="00EF3F4C">
      <w:footerReference w:type="default" r:id="rId10"/>
      <w:headerReference w:type="first" r:id="rId11"/>
      <w:footerReference w:type="first" r:id="rId12"/>
      <w:pgSz w:w="11906" w:h="16838"/>
      <w:pgMar w:top="1417" w:right="1417" w:bottom="141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858B5" w14:textId="77777777" w:rsidR="00C043E2" w:rsidRDefault="00C043E2" w:rsidP="00F70BDC">
      <w:r>
        <w:separator/>
      </w:r>
    </w:p>
  </w:endnote>
  <w:endnote w:type="continuationSeparator" w:id="0">
    <w:p w14:paraId="09121F93" w14:textId="77777777" w:rsidR="00C043E2" w:rsidRDefault="00C043E2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14:paraId="135E5B34" w14:textId="77777777" w:rsidTr="00C61293">
      <w:trPr>
        <w:trHeight w:val="595"/>
      </w:trPr>
      <w:tc>
        <w:tcPr>
          <w:tcW w:w="6056" w:type="dxa"/>
        </w:tcPr>
        <w:p w14:paraId="3EEFF923" w14:textId="77777777" w:rsidR="00DB5DCA" w:rsidRDefault="00DB5DCA" w:rsidP="00DB5DCA">
          <w:pPr>
            <w:snapToGrid w:val="0"/>
            <w:contextualSpacing/>
            <w:rPr>
              <w:sz w:val="14"/>
              <w:szCs w:val="14"/>
            </w:rPr>
          </w:pPr>
          <w:bookmarkStart w:id="0" w:name="_Hlk148006324"/>
        </w:p>
      </w:tc>
      <w:tc>
        <w:tcPr>
          <w:tcW w:w="255" w:type="dxa"/>
        </w:tcPr>
        <w:p w14:paraId="17357D39" w14:textId="77777777" w:rsidR="00DB5DCA" w:rsidRPr="00CA7519" w:rsidRDefault="00DB5DCA" w:rsidP="00DB5DC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A140657" wp14:editId="3D43DC52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7DDF46" w14:textId="77777777" w:rsidR="00DB5DCA" w:rsidRPr="00DB157A" w:rsidRDefault="00DB5DCA" w:rsidP="00DB5DC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14065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7A7DDF46" w14:textId="77777777" w:rsidR="00DB5DCA" w:rsidRPr="00DB157A" w:rsidRDefault="00DB5DCA" w:rsidP="00DB5DC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7A11AE73" w14:textId="77777777" w:rsidR="00DB5DCA" w:rsidRPr="001627A8" w:rsidRDefault="00DB5DCA" w:rsidP="00DB5DC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0"/>
  <w:p w14:paraId="25DDA33F" w14:textId="77777777" w:rsidR="004B1794" w:rsidRPr="00DB5DCA" w:rsidRDefault="00DB5DCA" w:rsidP="00DB5DC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F680FC6" wp14:editId="063224E8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14:paraId="1ED36387" w14:textId="77777777" w:rsidTr="00C61293">
      <w:trPr>
        <w:trHeight w:val="595"/>
      </w:trPr>
      <w:tc>
        <w:tcPr>
          <w:tcW w:w="6056" w:type="dxa"/>
        </w:tcPr>
        <w:p w14:paraId="3999B9C1" w14:textId="0781F4D3" w:rsidR="00683009" w:rsidRDefault="00683009" w:rsidP="00683009">
          <w:pPr>
            <w:snapToGrid w:val="0"/>
            <w:contextualSpacing/>
            <w:rPr>
              <w:sz w:val="14"/>
              <w:szCs w:val="14"/>
            </w:rPr>
          </w:pPr>
        </w:p>
        <w:p w14:paraId="5977E9A5" w14:textId="77777777" w:rsidR="00683009" w:rsidRPr="002F5990" w:rsidRDefault="00683009" w:rsidP="00683009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684B322F" w14:textId="77777777" w:rsidR="00683009" w:rsidRDefault="00683009" w:rsidP="00683009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CBE8311" wp14:editId="43B6F226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621C38" w14:textId="77777777" w:rsidR="00683009" w:rsidRPr="00DB157A" w:rsidRDefault="00683009" w:rsidP="00683009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BE831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7" type="#_x0000_t202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 filled="f" stroked="f">
                    <v:textbox inset="0,0,0,0">
                      <w:txbxContent>
                        <w:p w14:paraId="6A621C38" w14:textId="77777777" w:rsidR="00683009" w:rsidRPr="00DB157A" w:rsidRDefault="00683009" w:rsidP="00683009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27D12DB6" w14:textId="77777777" w:rsidR="00683009" w:rsidRPr="001627A8" w:rsidRDefault="00683009" w:rsidP="00683009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2E9E05AA" w14:textId="77777777" w:rsidR="00683009" w:rsidRDefault="00683009" w:rsidP="00683009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5C7486E0" wp14:editId="7D672EDD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25B7F" w14:textId="77777777" w:rsidR="00C043E2" w:rsidRDefault="00C043E2" w:rsidP="00F70BDC">
      <w:r>
        <w:separator/>
      </w:r>
    </w:p>
  </w:footnote>
  <w:footnote w:type="continuationSeparator" w:id="0">
    <w:p w14:paraId="4BCBE646" w14:textId="77777777" w:rsidR="00C043E2" w:rsidRDefault="00C043E2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5E4A7" w14:textId="2E7AF1B4" w:rsidR="00C043E2" w:rsidRDefault="00C043E2">
    <w:pPr>
      <w:pStyle w:val="Koptekst"/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4F6D5B"/>
    <w:multiLevelType w:val="hybridMultilevel"/>
    <w:tmpl w:val="0CCEAADA"/>
    <w:lvl w:ilvl="0" w:tplc="E98C37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D20517E"/>
    <w:multiLevelType w:val="hybridMultilevel"/>
    <w:tmpl w:val="46E67800"/>
    <w:lvl w:ilvl="0" w:tplc="E98C37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621">
    <w:abstractNumId w:val="4"/>
  </w:num>
  <w:num w:numId="2" w16cid:durableId="385300489">
    <w:abstractNumId w:val="7"/>
  </w:num>
  <w:num w:numId="3" w16cid:durableId="693655090">
    <w:abstractNumId w:val="11"/>
  </w:num>
  <w:num w:numId="4" w16cid:durableId="1804037945">
    <w:abstractNumId w:val="2"/>
  </w:num>
  <w:num w:numId="5" w16cid:durableId="1709135714">
    <w:abstractNumId w:val="10"/>
  </w:num>
  <w:num w:numId="6" w16cid:durableId="2045792701">
    <w:abstractNumId w:val="11"/>
    <w:lvlOverride w:ilvl="0">
      <w:startOverride w:val="1"/>
    </w:lvlOverride>
    <w:lvlOverride w:ilvl="1">
      <w:startOverride w:val="1"/>
    </w:lvlOverride>
  </w:num>
  <w:num w:numId="7" w16cid:durableId="1192913668">
    <w:abstractNumId w:val="16"/>
  </w:num>
  <w:num w:numId="8" w16cid:durableId="1382317717">
    <w:abstractNumId w:val="9"/>
  </w:num>
  <w:num w:numId="9" w16cid:durableId="171723893">
    <w:abstractNumId w:val="13"/>
  </w:num>
  <w:num w:numId="10" w16cid:durableId="1293637236">
    <w:abstractNumId w:val="19"/>
  </w:num>
  <w:num w:numId="11" w16cid:durableId="254241829">
    <w:abstractNumId w:val="12"/>
  </w:num>
  <w:num w:numId="12" w16cid:durableId="660236865">
    <w:abstractNumId w:val="17"/>
  </w:num>
  <w:num w:numId="13" w16cid:durableId="1482695184">
    <w:abstractNumId w:val="1"/>
  </w:num>
  <w:num w:numId="14" w16cid:durableId="998508778">
    <w:abstractNumId w:val="0"/>
  </w:num>
  <w:num w:numId="15" w16cid:durableId="888347643">
    <w:abstractNumId w:val="14"/>
  </w:num>
  <w:num w:numId="16" w16cid:durableId="2032485206">
    <w:abstractNumId w:val="8"/>
  </w:num>
  <w:num w:numId="17" w16cid:durableId="805438804">
    <w:abstractNumId w:val="6"/>
  </w:num>
  <w:num w:numId="18" w16cid:durableId="1590846215">
    <w:abstractNumId w:val="18"/>
  </w:num>
  <w:num w:numId="19" w16cid:durableId="2131505751">
    <w:abstractNumId w:val="20"/>
  </w:num>
  <w:num w:numId="20" w16cid:durableId="801269015">
    <w:abstractNumId w:val="3"/>
  </w:num>
  <w:num w:numId="21" w16cid:durableId="1927180560">
    <w:abstractNumId w:val="5"/>
  </w:num>
  <w:num w:numId="22" w16cid:durableId="9040276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E2"/>
    <w:rsid w:val="00071974"/>
    <w:rsid w:val="00254F9C"/>
    <w:rsid w:val="003C1B9D"/>
    <w:rsid w:val="004157C1"/>
    <w:rsid w:val="004258D4"/>
    <w:rsid w:val="00482248"/>
    <w:rsid w:val="004B1794"/>
    <w:rsid w:val="005D12D5"/>
    <w:rsid w:val="00661A33"/>
    <w:rsid w:val="00683009"/>
    <w:rsid w:val="006F655F"/>
    <w:rsid w:val="008206E2"/>
    <w:rsid w:val="0083205F"/>
    <w:rsid w:val="008D388C"/>
    <w:rsid w:val="009414AA"/>
    <w:rsid w:val="009B04B3"/>
    <w:rsid w:val="00AB381C"/>
    <w:rsid w:val="00AD159A"/>
    <w:rsid w:val="00B43F5E"/>
    <w:rsid w:val="00C043E2"/>
    <w:rsid w:val="00C47800"/>
    <w:rsid w:val="00C76FD9"/>
    <w:rsid w:val="00CF722C"/>
    <w:rsid w:val="00DB5DCA"/>
    <w:rsid w:val="00E375DB"/>
    <w:rsid w:val="00EF1111"/>
    <w:rsid w:val="00EF3F4C"/>
    <w:rsid w:val="00F12038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A6688F8"/>
  <w15:chartTrackingRefBased/>
  <w15:docId w15:val="{0F414B61-5570-4824-BB06-5B3AB485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43E2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aliases w:val="Reference List,Normal List Paragraph,Configuration Code,List Paragraph1"/>
    <w:basedOn w:val="Standaard"/>
    <w:link w:val="LijstalineaChar"/>
    <w:uiPriority w:val="99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aliases w:val="Reference List Char,Normal List Paragraph Char,Configuration Code Char,List Paragraph1 Char"/>
    <w:basedOn w:val="Standaardalinea-lettertype"/>
    <w:link w:val="Lijstalinea"/>
    <w:uiPriority w:val="99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C043E2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nhef">
    <w:name w:val="Salutation"/>
    <w:basedOn w:val="Standaard"/>
    <w:next w:val="Standaard"/>
    <w:link w:val="AanhefChar"/>
    <w:semiHidden/>
    <w:rsid w:val="00EF3F4C"/>
  </w:style>
  <w:style w:type="character" w:customStyle="1" w:styleId="AanhefChar">
    <w:name w:val="Aanhef Char"/>
    <w:basedOn w:val="Standaardalinea-lettertype"/>
    <w:link w:val="Aanhef"/>
    <w:semiHidden/>
    <w:rsid w:val="00EF3F4C"/>
    <w:rPr>
      <w:rFonts w:ascii="Arial" w:hAnsi="Arial"/>
      <w:sz w:val="20"/>
      <w:szCs w:val="20"/>
      <w:lang w:val="nl-NL" w:eastAsia="nl-NL" w:bidi="ar-SA"/>
    </w:rPr>
  </w:style>
  <w:style w:type="character" w:styleId="Voetnootmarkering">
    <w:name w:val="footnote reference"/>
    <w:basedOn w:val="Standaardalinea-lettertype"/>
    <w:semiHidden/>
    <w:rsid w:val="00EF3F4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EF3F4C"/>
  </w:style>
  <w:style w:type="character" w:customStyle="1" w:styleId="VoetnoottekstChar">
    <w:name w:val="Voetnoottekst Char"/>
    <w:basedOn w:val="Standaardalinea-lettertype"/>
    <w:link w:val="Voetnoottekst"/>
    <w:semiHidden/>
    <w:rsid w:val="00EF3F4C"/>
    <w:rPr>
      <w:rFonts w:ascii="Arial" w:hAnsi="Arial"/>
      <w:sz w:val="20"/>
      <w:szCs w:val="20"/>
      <w:lang w:val="nl-NL" w:eastAsia="nl-NL" w:bidi="ar-SA"/>
    </w:rPr>
  </w:style>
  <w:style w:type="paragraph" w:customStyle="1" w:styleId="StandardText">
    <w:name w:val="StandardText"/>
    <w:basedOn w:val="Standaard"/>
    <w:rsid w:val="00EF3F4C"/>
    <w:pPr>
      <w:numPr>
        <w:ilvl w:val="12"/>
      </w:numPr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96C6-4242-4671-90F0-A7AE95EB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2</cp:revision>
  <dcterms:created xsi:type="dcterms:W3CDTF">2024-11-08T10:31:00Z</dcterms:created>
  <dcterms:modified xsi:type="dcterms:W3CDTF">2024-11-08T10:31:00Z</dcterms:modified>
</cp:coreProperties>
</file>