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4ADA6" w14:textId="3953F3DE" w:rsidR="00797388" w:rsidRDefault="00797388" w:rsidP="00797388">
      <w:pPr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Bijlage </w:t>
      </w:r>
      <w:r w:rsidR="008956E9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1</w:t>
      </w:r>
      <w:r w:rsidR="00F05F3D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3</w:t>
      </w:r>
      <w:r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  </w:t>
      </w:r>
      <w:bookmarkStart w:id="0" w:name="_Hlk133319104"/>
      <w:r w:rsidRPr="00901E1B"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>Milieu</w:t>
      </w:r>
      <w:r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 xml:space="preserve">- en </w:t>
      </w:r>
      <w:r w:rsidR="00632A08"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>n</w:t>
      </w:r>
      <w:r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>ul-emissiezones</w:t>
      </w:r>
      <w:bookmarkEnd w:id="0"/>
    </w:p>
    <w:p w14:paraId="3B267792" w14:textId="77777777" w:rsidR="00797388" w:rsidRPr="00632A08" w:rsidRDefault="00797388" w:rsidP="00797388">
      <w:pPr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4DC5F3B4" w14:textId="5141ABA6" w:rsidR="00797388" w:rsidRPr="00901E1B" w:rsidRDefault="00632A08" w:rsidP="00797388">
      <w:pPr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  <w:t>Tot 1 januari 2025: m</w:t>
      </w:r>
      <w:r w:rsidR="00797388"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  <w:t>ilieuzone</w:t>
      </w:r>
    </w:p>
    <w:p w14:paraId="3E232E29" w14:textId="34994559" w:rsidR="00797388" w:rsidRDefault="00797388" w:rsidP="00632A08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In Tilburg geldt binnen de Ringbanen </w:t>
      </w:r>
      <w:r w:rsidR="00632A0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tot 1 januari 2025</w:t>
      </w:r>
      <w:r w:rsidR="00632A08" w:rsidRPr="00632A0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632A08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een </w:t>
      </w:r>
      <w:r w:rsidR="00632A0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M</w:t>
      </w:r>
      <w:r w:rsidR="00632A08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ilieuzone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. Binnen deze zone moeten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u w:val="single"/>
          <w:lang w:eastAsia="nl-NL"/>
        </w:rPr>
        <w:t>diesel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vrachtwagens (voertuigcategorie N2 en N3)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tenminste voldoen aan emissieklasse 6. </w:t>
      </w:r>
    </w:p>
    <w:p w14:paraId="66AEB8B4" w14:textId="77777777" w:rsidR="00797388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57F0BB1D" w14:textId="62DB0339" w:rsidR="00797388" w:rsidRPr="00901E1B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u w:val="single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Er zijn echter uitzonderingen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waardoor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s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ommige voertuigen niet aan deze klasse hoeven te voldoen. Op </w:t>
      </w:r>
      <w:hyperlink r:id="rId9" w:history="1">
        <w:r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www.milieuzones.nl/vrijstellingen-en-ontheffingen</w:t>
        </w:r>
      </w:hyperlink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is informatie te vinden over ontheffingen en is een online kentekenchecker te vinden.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Lokale ontheffingen zijn aan te vragen op </w:t>
      </w:r>
      <w:hyperlink r:id="rId10" w:history="1">
        <w:r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www.tilburg.nl/ondernemers/milieu/ontheffing-milieuzone</w:t>
        </w:r>
      </w:hyperlink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.</w:t>
      </w:r>
    </w:p>
    <w:p w14:paraId="49472CB0" w14:textId="77777777" w:rsidR="00797388" w:rsidRPr="00901E1B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4A8A3E05" w14:textId="6D97C286" w:rsidR="00797388" w:rsidRPr="00901E1B" w:rsidRDefault="00632A08" w:rsidP="00797388">
      <w:pPr>
        <w:rPr>
          <w:rFonts w:ascii="Calibri" w:eastAsia="Times New Roman" w:hAnsi="Calibri" w:cs="Times New Roman"/>
          <w:b/>
          <w:i/>
          <w:i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i/>
          <w:iCs/>
          <w:snapToGrid w:val="0"/>
          <w:szCs w:val="20"/>
          <w:lang w:eastAsia="nl-NL"/>
        </w:rPr>
        <w:t>Vanaf 1 januari 2025: n</w:t>
      </w:r>
      <w:r w:rsidR="00797388" w:rsidRPr="00901E1B">
        <w:rPr>
          <w:rFonts w:ascii="Calibri" w:eastAsia="Times New Roman" w:hAnsi="Calibri" w:cs="Times New Roman"/>
          <w:b/>
          <w:i/>
          <w:iCs/>
          <w:snapToGrid w:val="0"/>
          <w:szCs w:val="20"/>
          <w:lang w:eastAsia="nl-NL"/>
        </w:rPr>
        <w:t>ul-emissiezone</w:t>
      </w:r>
    </w:p>
    <w:p w14:paraId="347A16BD" w14:textId="68981DB3" w:rsidR="00797388" w:rsidRPr="00901E1B" w:rsidRDefault="00797388" w:rsidP="008E0446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Per 1 januari 2025 gaat de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M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ilieuzone over in een 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n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ul-emissiezone (ook wel zero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emissiezone genoemd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, afgekort tot ZE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). Er gaan dan emissie-eisen gelden voor </w:t>
      </w:r>
      <w:r w:rsidRPr="00840850">
        <w:rPr>
          <w:rFonts w:ascii="Calibri" w:eastAsia="Times New Roman" w:hAnsi="Calibri" w:cs="Times New Roman"/>
          <w:bCs/>
          <w:snapToGrid w:val="0"/>
          <w:szCs w:val="20"/>
          <w:u w:val="single"/>
          <w:lang w:eastAsia="nl-NL"/>
        </w:rPr>
        <w:t>alle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bestelvoertuigen en vrachtwagens (voertuigcategorieën N1, N2 en N3), ongeacht de brandstof. De eisen gelden landelijk voor elke </w:t>
      </w:r>
      <w:r w:rsid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n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ul-emissiezone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. </w:t>
      </w:r>
      <w:r w:rsidR="008E0446">
        <w:rPr>
          <w:rFonts w:ascii="Calibri" w:hAnsi="Calibri" w:cs="Calibri"/>
          <w:szCs w:val="20"/>
        </w:rPr>
        <w:t xml:space="preserve">Dit betekent niet dat alle professionele bestelvoertuigen en vrachtwagens in de zone dan ook daadwerkelijk uitstootvrij moeten zijn.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Zie ook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onderstaande infogra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ph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ic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:</w:t>
      </w:r>
      <w:r w:rsidR="00A45DE7" w:rsidRPr="00A45DE7">
        <w:rPr>
          <w:rFonts w:ascii="Arial" w:hAnsi="Arial" w:cs="Arial"/>
          <w:noProof/>
          <w:szCs w:val="20"/>
        </w:rPr>
        <w:t xml:space="preserve"> </w:t>
      </w:r>
      <w:r w:rsidR="00A45DE7" w:rsidRPr="00E753C4">
        <w:rPr>
          <w:rFonts w:ascii="Arial" w:hAnsi="Arial" w:cs="Arial"/>
          <w:noProof/>
          <w:szCs w:val="20"/>
        </w:rPr>
        <w:drawing>
          <wp:inline distT="0" distB="0" distL="0" distR="0" wp14:anchorId="798A0F17" wp14:editId="64BF61BD">
            <wp:extent cx="5760720" cy="4072255"/>
            <wp:effectExtent l="114300" t="114300" r="106680" b="1187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25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49D1C1" w14:textId="77777777" w:rsidR="00797388" w:rsidRPr="00901E1B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1B5E52DD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14C0E146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76C7D23D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333AAE39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790BE3C6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7C9F25C0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1F179E02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19C7C181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6EEC9901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4E2C9CA9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0F00A1F2" w14:textId="2B33DF59" w:rsidR="00797388" w:rsidRPr="00901E1B" w:rsidRDefault="00797388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lastRenderedPageBreak/>
        <w:t xml:space="preserve">Het college van Burgemeester en </w:t>
      </w:r>
      <w:r w:rsidR="00363CA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W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ethouders van Tilburg 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heeft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in 202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4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een besluit 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genomen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over de definitieve ligging van de zone. </w:t>
      </w:r>
      <w:r w:rsidR="00CF018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Met ingang van 1 januari 2025 beslaat deze nul-emissiezone</w:t>
      </w:r>
      <w:r w:rsidR="00CF0184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B018C6" w:rsidRP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het gehele gebied binnen de</w:t>
      </w:r>
      <w:r w:rsidR="00CF018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B018C6" w:rsidRP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Ringbanen</w:t>
      </w:r>
      <w:r w:rsidR="00363CA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. </w:t>
      </w:r>
      <w:r w:rsid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Dit ziet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er als volgt uit:</w:t>
      </w:r>
    </w:p>
    <w:p w14:paraId="265189AC" w14:textId="0DAD90B1" w:rsidR="00797388" w:rsidRPr="00901E1B" w:rsidRDefault="00CF0184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noProof/>
          <w:snapToGrid w:val="0"/>
          <w:szCs w:val="20"/>
          <w:lang w:eastAsia="nl-NL"/>
        </w:rPr>
        <w:drawing>
          <wp:anchor distT="0" distB="0" distL="114300" distR="114300" simplePos="0" relativeHeight="251658240" behindDoc="0" locked="0" layoutInCell="1" allowOverlap="1" wp14:anchorId="2C4DC434" wp14:editId="23A33506">
            <wp:simplePos x="0" y="0"/>
            <wp:positionH relativeFrom="margin">
              <wp:posOffset>28575</wp:posOffset>
            </wp:positionH>
            <wp:positionV relativeFrom="paragraph">
              <wp:posOffset>188595</wp:posOffset>
            </wp:positionV>
            <wp:extent cx="5753100" cy="4629150"/>
            <wp:effectExtent l="114300" t="114300" r="114300" b="114300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EEF17" w14:textId="26FA9734" w:rsidR="00F91A8A" w:rsidRDefault="00632A08" w:rsidP="00BA1B56">
      <w:p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Met de invoering van de nul</w:t>
      </w:r>
      <w:r w:rsidR="00357B27">
        <w:rPr>
          <w:rFonts w:ascii="Calibri" w:hAnsi="Calibri" w:cs="Calibri"/>
          <w:szCs w:val="20"/>
        </w:rPr>
        <w:t>-</w:t>
      </w:r>
      <w:r>
        <w:rPr>
          <w:rFonts w:ascii="Calibri" w:hAnsi="Calibri" w:cs="Calibri"/>
          <w:szCs w:val="20"/>
        </w:rPr>
        <w:t>emissiezone komt de milieuzone voor dieselvrachtverkeer te vervallen.</w:t>
      </w:r>
    </w:p>
    <w:p w14:paraId="2F7BE1B6" w14:textId="77777777" w:rsidR="006E6A0E" w:rsidRDefault="006E6A0E" w:rsidP="00BA1B5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5F9998E0" w14:textId="0AE5DDD5" w:rsidR="00632A08" w:rsidRDefault="006E6A0E" w:rsidP="00BA1B56">
      <w:pPr>
        <w:rPr>
          <w:rFonts w:ascii="Calibri" w:hAnsi="Calibri" w:cs="Calibri"/>
          <w:szCs w:val="20"/>
        </w:rPr>
      </w:pP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De website </w:t>
      </w:r>
      <w:hyperlink r:id="rId13" w:history="1">
        <w:r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www.doehetzero.nl</w:t>
        </w:r>
      </w:hyperlink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geeft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,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speciaal voor bedrijven,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meer informatie over de zone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(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deze s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ite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is nog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in ontwikkeling)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.</w:t>
      </w:r>
    </w:p>
    <w:p w14:paraId="09215BCB" w14:textId="77777777" w:rsidR="006E6A0E" w:rsidRDefault="006E6A0E" w:rsidP="00BA1B56">
      <w:pPr>
        <w:rPr>
          <w:rFonts w:ascii="Calibri" w:hAnsi="Calibri" w:cs="Calibri"/>
          <w:b/>
          <w:bCs/>
          <w:szCs w:val="20"/>
        </w:rPr>
      </w:pPr>
    </w:p>
    <w:p w14:paraId="785D3768" w14:textId="3E8ED8D6" w:rsidR="00632A08" w:rsidRPr="00632A08" w:rsidRDefault="00632A08" w:rsidP="00BA1B56">
      <w:pPr>
        <w:rPr>
          <w:rFonts w:ascii="Calibri" w:hAnsi="Calibri" w:cs="Calibri"/>
          <w:b/>
          <w:bCs/>
          <w:szCs w:val="20"/>
        </w:rPr>
      </w:pPr>
      <w:r w:rsidRPr="00632A08">
        <w:rPr>
          <w:rFonts w:ascii="Calibri" w:hAnsi="Calibri" w:cs="Calibri"/>
          <w:b/>
          <w:bCs/>
          <w:szCs w:val="20"/>
        </w:rPr>
        <w:t>Wel of geen toegang tot de nul emissiezone?</w:t>
      </w:r>
    </w:p>
    <w:p w14:paraId="567BD99D" w14:textId="671558F7" w:rsidR="006E6A0E" w:rsidRDefault="00524802" w:rsidP="006E6A0E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De nul</w:t>
      </w:r>
      <w:r w:rsidR="00357B27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-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emissiezone gaat in op 1 januari 2025, maar dat wil niet zeggen dat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vanaf die datum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meteen alle professionele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bedrijfsvoertuigen ook daadwerkelijk nul</w:t>
      </w:r>
      <w:r w:rsidR="00357B27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-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emissie moeten zijn.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Op </w:t>
      </w:r>
      <w:hyperlink r:id="rId14" w:history="1">
        <w:r w:rsidR="006E6A0E"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www.opwegnaarzes.nl</w:t>
        </w:r>
      </w:hyperlink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is een kentekencheck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er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te vinden 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om te achterhalen 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of een voertuig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voldoet aan de toegangseisen van 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de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nul</w:t>
      </w:r>
      <w:r w:rsidR="00357B27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-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emissie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zone.</w:t>
      </w:r>
    </w:p>
    <w:p w14:paraId="7EB0C893" w14:textId="77777777" w:rsidR="00FC2A58" w:rsidRDefault="00FC2A58" w:rsidP="00632A0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5E6AFE55" w14:textId="4B295C5A" w:rsidR="00FC2A58" w:rsidRPr="00FC2A58" w:rsidRDefault="00FC2A58" w:rsidP="00632A08">
      <w:pPr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FC2A58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Ontheffingen nul emissiezone</w:t>
      </w:r>
    </w:p>
    <w:p w14:paraId="3DC59AE3" w14:textId="77777777" w:rsidR="00E04C3C" w:rsidRDefault="00E04C3C" w:rsidP="00E04C3C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szCs w:val="20"/>
        </w:rPr>
        <w:t xml:space="preserve">Voor bedrijfswagens die niet kunnen voldoen aan de toegangseisen zijn ontheffingen mogelijk. </w:t>
      </w:r>
      <w:r>
        <w:rPr>
          <w:rFonts w:ascii="Calibri" w:hAnsi="Calibri" w:cs="Calibri"/>
          <w:color w:val="000000"/>
          <w:szCs w:val="20"/>
        </w:rPr>
        <w:t xml:space="preserve">De ontheffingen dienen te worden aangevraagd via een landelijk </w:t>
      </w:r>
      <w:r w:rsidRPr="008E0446">
        <w:rPr>
          <w:rFonts w:ascii="Calibri" w:hAnsi="Calibri" w:cs="Calibri"/>
          <w:color w:val="000000"/>
          <w:szCs w:val="20"/>
        </w:rPr>
        <w:t>Centraal Loket</w:t>
      </w:r>
      <w:r>
        <w:rPr>
          <w:rFonts w:ascii="Calibri" w:hAnsi="Calibri" w:cs="Calibri"/>
          <w:color w:val="0000FF"/>
          <w:szCs w:val="20"/>
        </w:rPr>
        <w:t xml:space="preserve"> </w:t>
      </w:r>
      <w:r>
        <w:rPr>
          <w:rFonts w:ascii="Calibri" w:hAnsi="Calibri" w:cs="Calibri"/>
          <w:color w:val="000000"/>
          <w:szCs w:val="20"/>
        </w:rPr>
        <w:t>waar gemeente Tilburg aan deel gaat</w:t>
      </w:r>
    </w:p>
    <w:p w14:paraId="60D3C4C3" w14:textId="77777777" w:rsidR="00E04C3C" w:rsidRPr="00BA1B56" w:rsidRDefault="00E04C3C" w:rsidP="00E04C3C">
      <w:r>
        <w:rPr>
          <w:rFonts w:ascii="Calibri" w:hAnsi="Calibri" w:cs="Calibri"/>
          <w:color w:val="000000"/>
          <w:szCs w:val="20"/>
        </w:rPr>
        <w:t>nemen.</w:t>
      </w:r>
    </w:p>
    <w:p w14:paraId="24817A30" w14:textId="77777777" w:rsidR="008E0446" w:rsidRDefault="008E0446" w:rsidP="00BA1B56">
      <w:pPr>
        <w:rPr>
          <w:rFonts w:ascii="Calibri" w:hAnsi="Calibri" w:cs="Calibri"/>
          <w:szCs w:val="20"/>
        </w:rPr>
      </w:pPr>
    </w:p>
    <w:p w14:paraId="593FADCF" w14:textId="77777777" w:rsidR="00E04C3C" w:rsidRPr="00BA1B56" w:rsidRDefault="00E04C3C"/>
    <w:sectPr w:rsidR="00E04C3C" w:rsidRPr="00BA1B5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F605B" w14:textId="77777777" w:rsidR="00B51720" w:rsidRDefault="00B51720" w:rsidP="00F91A8A">
      <w:pPr>
        <w:spacing w:line="240" w:lineRule="auto"/>
      </w:pPr>
      <w:r>
        <w:separator/>
      </w:r>
    </w:p>
  </w:endnote>
  <w:endnote w:type="continuationSeparator" w:id="0">
    <w:p w14:paraId="7C9718FA" w14:textId="77777777" w:rsidR="00B51720" w:rsidRDefault="00B51720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8070E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A0C4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437C8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C28C" w14:textId="77777777" w:rsidR="00B51720" w:rsidRDefault="00B51720" w:rsidP="00F91A8A">
      <w:pPr>
        <w:spacing w:line="240" w:lineRule="auto"/>
      </w:pPr>
      <w:r>
        <w:separator/>
      </w:r>
    </w:p>
  </w:footnote>
  <w:footnote w:type="continuationSeparator" w:id="0">
    <w:p w14:paraId="22530E6A" w14:textId="77777777" w:rsidR="00B51720" w:rsidRDefault="00B51720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480B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017C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F8845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88"/>
    <w:rsid w:val="00067CA4"/>
    <w:rsid w:val="000E27D1"/>
    <w:rsid w:val="000E51B9"/>
    <w:rsid w:val="00183BFF"/>
    <w:rsid w:val="00186254"/>
    <w:rsid w:val="00357B27"/>
    <w:rsid w:val="00363CA4"/>
    <w:rsid w:val="003D1A6C"/>
    <w:rsid w:val="00456BEC"/>
    <w:rsid w:val="00524802"/>
    <w:rsid w:val="005355A5"/>
    <w:rsid w:val="0057612E"/>
    <w:rsid w:val="0059288C"/>
    <w:rsid w:val="005A5DD2"/>
    <w:rsid w:val="00632A08"/>
    <w:rsid w:val="0063599E"/>
    <w:rsid w:val="006E6A0E"/>
    <w:rsid w:val="00747D8B"/>
    <w:rsid w:val="00797388"/>
    <w:rsid w:val="007D0021"/>
    <w:rsid w:val="007D034A"/>
    <w:rsid w:val="008956E9"/>
    <w:rsid w:val="008E0446"/>
    <w:rsid w:val="00A45DE7"/>
    <w:rsid w:val="00A9425F"/>
    <w:rsid w:val="00A975BD"/>
    <w:rsid w:val="00AA1650"/>
    <w:rsid w:val="00AB05D1"/>
    <w:rsid w:val="00B018C6"/>
    <w:rsid w:val="00B51720"/>
    <w:rsid w:val="00B5773D"/>
    <w:rsid w:val="00BA1B56"/>
    <w:rsid w:val="00C11A89"/>
    <w:rsid w:val="00C4694D"/>
    <w:rsid w:val="00CF0184"/>
    <w:rsid w:val="00D871EF"/>
    <w:rsid w:val="00DD5D74"/>
    <w:rsid w:val="00E04C3C"/>
    <w:rsid w:val="00E83700"/>
    <w:rsid w:val="00F05F3D"/>
    <w:rsid w:val="00F13997"/>
    <w:rsid w:val="00F36588"/>
    <w:rsid w:val="00F91A8A"/>
    <w:rsid w:val="00FC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AF10"/>
  <w15:chartTrackingRefBased/>
  <w15:docId w15:val="{F954CE98-A3B9-4D82-8A6C-436A33B9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7388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styleId="Hyperlink">
    <w:name w:val="Hyperlink"/>
    <w:uiPriority w:val="99"/>
    <w:rsid w:val="007973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oehetzero.n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tilburg.nl/ondernemers/milieu/ontheffing-milieuzon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milieuzones.nl/vrijstellingen-en-ontheffingen" TargetMode="External"/><Relationship Id="rId14" Type="http://schemas.openxmlformats.org/officeDocument/2006/relationships/hyperlink" Target="http://www.opwegnaarzes.n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TaxCatchAll xmlns="4ba9fab4-aeb9-461b-85e6-c8a06e1eadad">
      <Value>1</Value>
    </TaxCatchAll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AC20D338F1D94EBB14F845E395B3DD" ma:contentTypeVersion="8" ma:contentTypeDescription="Een nieuw document maken." ma:contentTypeScope="" ma:versionID="29a381a5f869a40eaf76b23220104ad6">
  <xsd:schema xmlns:xsd="http://www.w3.org/2001/XMLSchema" xmlns:xs="http://www.w3.org/2001/XMLSchema" xmlns:p="http://schemas.microsoft.com/office/2006/metadata/properties" xmlns:ns2="a0cf0202-a5c5-484a-8f56-a5c31f00845a" xmlns:ns4="4ba9fab4-aeb9-461b-85e6-c8a06e1eadad" xmlns:ns5="972aa279-f030-4c4c-9d80-5879bac880ba" targetNamespace="http://schemas.microsoft.com/office/2006/metadata/properties" ma:root="true" ma:fieldsID="4a145bfa8c6e5402d99af1e18c070391" ns2:_="" ns4:_="" ns5:_="">
    <xsd:import namespace="a0cf0202-a5c5-484a-8f56-a5c31f00845a"/>
    <xsd:import namespace="4ba9fab4-aeb9-461b-85e6-c8a06e1eadad"/>
    <xsd:import namespace="972aa279-f030-4c4c-9d80-5879bac880ba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9fab4-aeb9-461b-85e6-c8a06e1ead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b81bc89-8b95-43c4-8b71-c8bf51ae11cd}" ma:internalName="TaxCatchAll" ma:showField="CatchAllData" ma:web="4ba9fab4-aeb9-461b-85e6-c8a06e1ea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aa279-f030-4c4c-9d80-5879bac88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2B9295-451E-46EF-9787-0334AEEC882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  <ds:schemaRef ds:uri="a0cf0202-a5c5-484a-8f56-a5c31f00845a"/>
    <ds:schemaRef ds:uri="4ba9fab4-aeb9-461b-85e6-c8a06e1eadad"/>
  </ds:schemaRefs>
</ds:datastoreItem>
</file>

<file path=customXml/itemProps2.xml><?xml version="1.0" encoding="utf-8"?>
<ds:datastoreItem xmlns:ds="http://schemas.openxmlformats.org/officeDocument/2006/customXml" ds:itemID="{96A063D2-6AF8-4FB4-8112-8C7934EBC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ba9fab4-aeb9-461b-85e6-c8a06e1eadad"/>
    <ds:schemaRef ds:uri="972aa279-f030-4c4c-9d80-5879bac88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4F4576-0147-4050-9F67-5EE1AFE00B9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Wiegers, Danielle</cp:lastModifiedBy>
  <cp:revision>4</cp:revision>
  <dcterms:created xsi:type="dcterms:W3CDTF">2025-09-05T07:27:00Z</dcterms:created>
  <dcterms:modified xsi:type="dcterms:W3CDTF">2025-09-24T08:02:00Z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0x01010006AC20D338F1D94EBB14F845E395B3DD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g2e8681892614367bcc8184a778ead86">
    <vt:lpwstr>JUR|c13dae60-aece-4cd4-a722-d80de7d0f43c</vt:lpwstr>
  </property>
  <property fmtid="{D5CDD505-2E9C-101B-9397-08002B2CF9AE}" pid="6" name="Order">
    <vt:r8>1485700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