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F3624" w14:textId="426202E0" w:rsidR="00175BB5" w:rsidRPr="00175BB5" w:rsidRDefault="00175BB5" w:rsidP="00FC400D">
      <w:pPr>
        <w:keepNext/>
        <w:suppressAutoHyphens/>
        <w:spacing w:after="480"/>
        <w:jc w:val="both"/>
        <w:outlineLvl w:val="0"/>
        <w:rPr>
          <w:rFonts w:eastAsia="Times New Roman" w:cs="Arial"/>
          <w:b/>
          <w:snapToGrid w:val="0"/>
          <w:sz w:val="24"/>
          <w:szCs w:val="24"/>
          <w:lang w:eastAsia="nl-NL"/>
        </w:rPr>
      </w:pPr>
      <w:r w:rsidRPr="00175BB5">
        <w:rPr>
          <w:rFonts w:eastAsia="Times New Roman" w:cs="Arial"/>
          <w:b/>
          <w:snapToGrid w:val="0"/>
          <w:sz w:val="24"/>
          <w:szCs w:val="24"/>
          <w:lang w:eastAsia="nl-NL"/>
        </w:rPr>
        <w:t>Bijlage</w:t>
      </w:r>
      <w:r w:rsidRPr="00175BB5">
        <w:rPr>
          <w:rFonts w:eastAsia="Times New Roman" w:cs="Arial"/>
          <w:b/>
          <w:snapToGrid w:val="0"/>
          <w:sz w:val="24"/>
          <w:szCs w:val="24"/>
          <w:lang w:eastAsia="nl-NL"/>
        </w:rPr>
        <w:tab/>
      </w:r>
      <w:r w:rsidR="00B228F3">
        <w:rPr>
          <w:rFonts w:eastAsia="Times New Roman" w:cs="Arial"/>
          <w:b/>
          <w:snapToGrid w:val="0"/>
          <w:sz w:val="24"/>
          <w:szCs w:val="24"/>
          <w:lang w:eastAsia="nl-NL"/>
        </w:rPr>
        <w:t>3</w:t>
      </w:r>
      <w:r w:rsidRPr="00175BB5">
        <w:rPr>
          <w:rFonts w:eastAsia="Times New Roman" w:cs="Arial"/>
          <w:b/>
          <w:snapToGrid w:val="0"/>
          <w:sz w:val="24"/>
          <w:szCs w:val="24"/>
          <w:lang w:eastAsia="nl-NL"/>
        </w:rPr>
        <w:t xml:space="preserve"> - Opgaaf referentieprojecten</w:t>
      </w:r>
      <w:r w:rsidR="00C25B40">
        <w:rPr>
          <w:rFonts w:eastAsia="Times New Roman" w:cs="Arial"/>
          <w:b/>
          <w:snapToGrid w:val="0"/>
          <w:sz w:val="24"/>
          <w:szCs w:val="24"/>
          <w:lang w:eastAsia="nl-NL"/>
        </w:rPr>
        <w:t xml:space="preserve"> </w:t>
      </w:r>
      <w:r w:rsidR="005A12C3">
        <w:rPr>
          <w:rFonts w:eastAsia="Times New Roman" w:cs="Arial"/>
          <w:b/>
          <w:snapToGrid w:val="0"/>
          <w:sz w:val="24"/>
          <w:szCs w:val="24"/>
          <w:lang w:eastAsia="nl-NL"/>
        </w:rPr>
        <w:t>Kerncompetenties</w:t>
      </w:r>
    </w:p>
    <w:p w14:paraId="2F9CC53E" w14:textId="31788B13" w:rsidR="00175BB5" w:rsidRPr="00175BB5" w:rsidRDefault="00FC400D" w:rsidP="00FC400D">
      <w:pPr>
        <w:tabs>
          <w:tab w:val="left" w:pos="2552"/>
        </w:tabs>
        <w:suppressAutoHyphens/>
        <w:jc w:val="both"/>
        <w:rPr>
          <w:rFonts w:eastAsia="Times New Roman" w:cs="Arial"/>
          <w:szCs w:val="20"/>
          <w:lang w:eastAsia="nl-NL"/>
        </w:rPr>
      </w:pPr>
      <w:r>
        <w:rPr>
          <w:rFonts w:eastAsia="Times New Roman" w:cs="Arial"/>
          <w:b/>
          <w:bCs/>
          <w:szCs w:val="20"/>
          <w:lang w:eastAsia="nl-NL"/>
        </w:rPr>
        <w:t xml:space="preserve">Let op! </w:t>
      </w:r>
      <w:r w:rsidR="00625D04" w:rsidRPr="00625D04">
        <w:rPr>
          <w:rFonts w:eastAsia="Times New Roman" w:cs="Arial"/>
          <w:szCs w:val="20"/>
          <w:lang w:eastAsia="nl-NL"/>
        </w:rPr>
        <w:t xml:space="preserve">Met dit formulier </w:t>
      </w:r>
      <w:r w:rsidR="00625D04">
        <w:rPr>
          <w:rFonts w:eastAsia="Times New Roman" w:cs="Arial"/>
          <w:szCs w:val="20"/>
          <w:lang w:eastAsia="nl-NL"/>
        </w:rPr>
        <w:t xml:space="preserve">verklaart Gegadigde dat hij voldoet aan de in de Selectieleidraad genoemde ervaringseis (kerncompetenties </w:t>
      </w:r>
      <w:r w:rsidR="00A25235">
        <w:rPr>
          <w:rFonts w:eastAsia="Times New Roman" w:cs="Arial"/>
          <w:szCs w:val="20"/>
          <w:lang w:eastAsia="nl-NL"/>
        </w:rPr>
        <w:t>A</w:t>
      </w:r>
      <w:r w:rsidR="001E020E">
        <w:rPr>
          <w:rFonts w:eastAsia="Times New Roman" w:cs="Arial"/>
          <w:szCs w:val="20"/>
          <w:lang w:eastAsia="nl-NL"/>
        </w:rPr>
        <w:t>,</w:t>
      </w:r>
      <w:r w:rsidR="00A25235">
        <w:rPr>
          <w:rFonts w:eastAsia="Times New Roman" w:cs="Arial"/>
          <w:szCs w:val="20"/>
          <w:lang w:eastAsia="nl-NL"/>
        </w:rPr>
        <w:t>B</w:t>
      </w:r>
      <w:r w:rsidR="001E020E">
        <w:rPr>
          <w:rFonts w:eastAsia="Times New Roman" w:cs="Arial"/>
          <w:szCs w:val="20"/>
          <w:lang w:eastAsia="nl-NL"/>
        </w:rPr>
        <w:t xml:space="preserve"> en C</w:t>
      </w:r>
      <w:r w:rsidR="00625D04">
        <w:rPr>
          <w:rFonts w:eastAsia="Times New Roman" w:cs="Arial"/>
          <w:szCs w:val="20"/>
          <w:lang w:eastAsia="nl-NL"/>
        </w:rPr>
        <w:t xml:space="preserve">). Het is mogelijk om in dit formulier een project op te voeren waarmee aan Gegadigde aan meerdere kerncompetenties voldoet. U </w:t>
      </w:r>
      <w:r w:rsidR="00662A0A">
        <w:rPr>
          <w:rFonts w:eastAsia="Times New Roman" w:cs="Arial"/>
          <w:szCs w:val="20"/>
          <w:lang w:eastAsia="nl-NL"/>
        </w:rPr>
        <w:t>dient</w:t>
      </w:r>
      <w:r w:rsidR="00625D04">
        <w:rPr>
          <w:rFonts w:eastAsia="Times New Roman" w:cs="Arial"/>
          <w:szCs w:val="20"/>
          <w:lang w:eastAsia="nl-NL"/>
        </w:rPr>
        <w:t xml:space="preserve"> dit hieronder bij “Eigen Verklaring ervaringseis” aan</w:t>
      </w:r>
      <w:r w:rsidR="00662A0A">
        <w:rPr>
          <w:rFonts w:eastAsia="Times New Roman" w:cs="Arial"/>
          <w:szCs w:val="20"/>
          <w:lang w:eastAsia="nl-NL"/>
        </w:rPr>
        <w:t xml:space="preserve"> te geven</w:t>
      </w:r>
      <w:r w:rsidR="00625D04">
        <w:rPr>
          <w:rFonts w:eastAsia="Times New Roman" w:cs="Arial"/>
          <w:szCs w:val="20"/>
          <w:lang w:eastAsia="nl-NL"/>
        </w:rPr>
        <w:t xml:space="preserve">. </w:t>
      </w:r>
      <w:r w:rsidR="00175BB5" w:rsidRPr="00175BB5">
        <w:rPr>
          <w:rFonts w:eastAsia="Times New Roman" w:cs="Arial"/>
          <w:szCs w:val="20"/>
          <w:lang w:eastAsia="nl-NL"/>
        </w:rPr>
        <w:t>Dit formulier zo vaak als nodig invullen, met een maximum van</w:t>
      </w:r>
      <w:r w:rsidR="00BC0380">
        <w:rPr>
          <w:rFonts w:eastAsia="Times New Roman" w:cs="Arial"/>
          <w:szCs w:val="20"/>
          <w:lang w:eastAsia="nl-NL"/>
        </w:rPr>
        <w:t xml:space="preserve"> </w:t>
      </w:r>
      <w:r w:rsidR="000D6E4F">
        <w:rPr>
          <w:rFonts w:eastAsia="Times New Roman" w:cs="Arial"/>
          <w:szCs w:val="20"/>
          <w:lang w:eastAsia="nl-NL"/>
        </w:rPr>
        <w:t>3</w:t>
      </w:r>
      <w:r w:rsidR="00175BB5" w:rsidRPr="00175BB5">
        <w:rPr>
          <w:rFonts w:eastAsia="Times New Roman" w:cs="Arial"/>
          <w:szCs w:val="20"/>
          <w:lang w:eastAsia="nl-NL"/>
        </w:rPr>
        <w:t xml:space="preserve">, om te voldoen aan de </w:t>
      </w:r>
      <w:r>
        <w:rPr>
          <w:rFonts w:eastAsia="Times New Roman" w:cs="Arial"/>
          <w:szCs w:val="20"/>
          <w:lang w:eastAsia="nl-NL"/>
        </w:rPr>
        <w:t xml:space="preserve">bij de </w:t>
      </w:r>
      <w:r w:rsidR="00175BB5" w:rsidRPr="00175BB5">
        <w:rPr>
          <w:rFonts w:eastAsia="Times New Roman" w:cs="Arial"/>
          <w:szCs w:val="20"/>
          <w:lang w:eastAsia="nl-NL"/>
        </w:rPr>
        <w:t>geschiktheidseisen gestel</w:t>
      </w:r>
      <w:r>
        <w:rPr>
          <w:rFonts w:eastAsia="Times New Roman" w:cs="Arial"/>
          <w:szCs w:val="20"/>
          <w:lang w:eastAsia="nl-NL"/>
        </w:rPr>
        <w:t>de kerncompetenties A</w:t>
      </w:r>
      <w:r w:rsidR="001E020E">
        <w:rPr>
          <w:rFonts w:eastAsia="Times New Roman" w:cs="Arial"/>
          <w:szCs w:val="20"/>
          <w:lang w:eastAsia="nl-NL"/>
        </w:rPr>
        <w:t>,</w:t>
      </w:r>
      <w:r w:rsidR="00A25235">
        <w:rPr>
          <w:rFonts w:eastAsia="Times New Roman" w:cs="Arial"/>
          <w:szCs w:val="20"/>
          <w:lang w:eastAsia="nl-NL"/>
        </w:rPr>
        <w:t>B</w:t>
      </w:r>
      <w:r w:rsidR="001E020E">
        <w:rPr>
          <w:rFonts w:eastAsia="Times New Roman" w:cs="Arial"/>
          <w:szCs w:val="20"/>
          <w:lang w:eastAsia="nl-NL"/>
        </w:rPr>
        <w:t xml:space="preserve"> en C</w:t>
      </w:r>
      <w:r w:rsidR="00175BB5" w:rsidRPr="00175BB5">
        <w:rPr>
          <w:rFonts w:eastAsia="Times New Roman" w:cs="Arial"/>
          <w:szCs w:val="20"/>
          <w:lang w:eastAsia="nl-NL"/>
        </w:rPr>
        <w:t>.</w:t>
      </w:r>
    </w:p>
    <w:p w14:paraId="2748E058" w14:textId="77777777" w:rsidR="007C5452" w:rsidRDefault="007C5452" w:rsidP="007C5452">
      <w:pPr>
        <w:tabs>
          <w:tab w:val="left" w:pos="2552"/>
        </w:tabs>
        <w:suppressAutoHyphens/>
        <w:jc w:val="both"/>
        <w:rPr>
          <w:rFonts w:eastAsia="Times New Roman" w:cs="Arial"/>
          <w:szCs w:val="20"/>
          <w:lang w:eastAsia="nl-N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03"/>
        <w:gridCol w:w="5107"/>
      </w:tblGrid>
      <w:tr w:rsidR="007C5452" w14:paraId="5298C31E" w14:textId="77777777" w:rsidTr="00A176F1">
        <w:trPr>
          <w:cantSplit/>
        </w:trPr>
        <w:tc>
          <w:tcPr>
            <w:tcW w:w="9210" w:type="dxa"/>
            <w:gridSpan w:val="2"/>
            <w:tcBorders>
              <w:top w:val="single" w:sz="12" w:space="0" w:color="auto"/>
              <w:left w:val="single" w:sz="6" w:space="0" w:color="auto"/>
              <w:bottom w:val="single" w:sz="12" w:space="0" w:color="auto"/>
              <w:right w:val="single" w:sz="6" w:space="0" w:color="auto"/>
            </w:tcBorders>
            <w:shd w:val="clear" w:color="auto" w:fill="808080"/>
            <w:hideMark/>
          </w:tcPr>
          <w:p w14:paraId="58FBE54E" w14:textId="073B7BD1" w:rsidR="007C5452" w:rsidRDefault="007C5452" w:rsidP="00A84CC9">
            <w:pPr>
              <w:rPr>
                <w:b/>
              </w:rPr>
            </w:pPr>
            <w:r>
              <w:rPr>
                <w:b/>
              </w:rPr>
              <w:t xml:space="preserve">Eigen </w:t>
            </w:r>
            <w:r w:rsidR="00625D04">
              <w:rPr>
                <w:b/>
              </w:rPr>
              <w:t>V</w:t>
            </w:r>
            <w:r>
              <w:rPr>
                <w:b/>
              </w:rPr>
              <w:t xml:space="preserve">erklaring </w:t>
            </w:r>
            <w:r w:rsidR="00A176F1">
              <w:rPr>
                <w:b/>
              </w:rPr>
              <w:t>ervaringseis</w:t>
            </w:r>
            <w:r w:rsidR="00F7663E">
              <w:rPr>
                <w:b/>
              </w:rPr>
              <w:t xml:space="preserve">                             (invullen en/of doorhalen wat niet van toepassing is)                               </w:t>
            </w:r>
          </w:p>
        </w:tc>
      </w:tr>
      <w:tr w:rsidR="00A176F1" w14:paraId="051440FA" w14:textId="77777777" w:rsidTr="007E0AF5">
        <w:tc>
          <w:tcPr>
            <w:tcW w:w="9210" w:type="dxa"/>
            <w:gridSpan w:val="2"/>
            <w:tcBorders>
              <w:top w:val="single" w:sz="12" w:space="0" w:color="auto"/>
              <w:left w:val="single" w:sz="6" w:space="0" w:color="auto"/>
              <w:bottom w:val="single" w:sz="4" w:space="0" w:color="auto"/>
              <w:right w:val="single" w:sz="6" w:space="0" w:color="auto"/>
            </w:tcBorders>
            <w:shd w:val="clear" w:color="auto" w:fill="D9D9D9"/>
          </w:tcPr>
          <w:p w14:paraId="7B7373D8" w14:textId="5E30C034" w:rsidR="007E0AF5" w:rsidRPr="007E0AF5" w:rsidRDefault="007E0AF5" w:rsidP="007E0AF5">
            <w:pPr>
              <w:tabs>
                <w:tab w:val="left" w:pos="2410"/>
              </w:tabs>
              <w:suppressAutoHyphens/>
              <w:ind w:left="709"/>
              <w:jc w:val="both"/>
              <w:rPr>
                <w:rFonts w:eastAsia="Times New Roman" w:cstheme="minorHAnsi"/>
                <w:szCs w:val="20"/>
                <w:highlight w:val="lightGray"/>
                <w:lang w:eastAsia="nl-NL"/>
              </w:rPr>
            </w:pPr>
            <w:r w:rsidRPr="007E0AF5">
              <w:rPr>
                <w:rFonts w:eastAsia="Times New Roman" w:cstheme="minorHAnsi"/>
                <w:snapToGrid w:val="0"/>
                <w:szCs w:val="20"/>
                <w:highlight w:val="lightGray"/>
                <w:lang w:eastAsia="nl-NL"/>
              </w:rPr>
              <w:t xml:space="preserve">De Gegadigde moet voldoen aan de ervaringseis. Die eis is dat hij in de periode van </w:t>
            </w:r>
            <w:r w:rsidRPr="007E0AF5">
              <w:rPr>
                <w:rFonts w:eastAsia="Times New Roman" w:cstheme="minorHAnsi"/>
                <w:snapToGrid w:val="0"/>
                <w:szCs w:val="20"/>
                <w:highlight w:val="lightGray"/>
                <w:u w:val="single"/>
                <w:lang w:eastAsia="nl-NL"/>
              </w:rPr>
              <w:t>vijf jaar</w:t>
            </w:r>
            <w:r w:rsidRPr="007E0AF5">
              <w:rPr>
                <w:rFonts w:eastAsia="Times New Roman" w:cstheme="minorHAnsi"/>
                <w:snapToGrid w:val="0"/>
                <w:szCs w:val="20"/>
                <w:highlight w:val="lightGray"/>
                <w:lang w:eastAsia="nl-NL"/>
              </w:rPr>
              <w:t xml:space="preserve"> voorafgaand aan de publicatiedatum van deze Selectieleidraad projecten heeft opgeleverd met de volgende drie kerncompetenties:</w:t>
            </w:r>
          </w:p>
          <w:p w14:paraId="17302BD1" w14:textId="77777777" w:rsidR="007E0AF5" w:rsidRPr="007E0AF5" w:rsidRDefault="007E0AF5" w:rsidP="007E0AF5">
            <w:pPr>
              <w:spacing w:line="240" w:lineRule="auto"/>
              <w:ind w:left="709"/>
              <w:textAlignment w:val="baseline"/>
              <w:rPr>
                <w:rFonts w:eastAsia="Times New Roman" w:cstheme="minorHAnsi"/>
                <w:szCs w:val="20"/>
                <w:highlight w:val="lightGray"/>
                <w:lang w:eastAsia="nl-NL"/>
              </w:rPr>
            </w:pPr>
          </w:p>
          <w:p w14:paraId="2E0DBEA1" w14:textId="77777777" w:rsidR="007E0AF5" w:rsidRPr="007E0AF5" w:rsidRDefault="007E0AF5" w:rsidP="007E0AF5">
            <w:pPr>
              <w:spacing w:line="240" w:lineRule="auto"/>
              <w:ind w:left="709"/>
              <w:textAlignment w:val="baseline"/>
              <w:rPr>
                <w:rFonts w:eastAsia="Times New Roman" w:cstheme="minorHAnsi"/>
                <w:b/>
                <w:bCs/>
                <w:szCs w:val="20"/>
                <w:highlight w:val="lightGray"/>
                <w:lang w:eastAsia="nl-NL"/>
              </w:rPr>
            </w:pPr>
            <w:r w:rsidRPr="007E0AF5">
              <w:rPr>
                <w:rFonts w:eastAsia="Times New Roman" w:cstheme="minorHAnsi"/>
                <w:b/>
                <w:bCs/>
                <w:szCs w:val="20"/>
                <w:highlight w:val="lightGray"/>
                <w:lang w:eastAsia="nl-NL"/>
              </w:rPr>
              <w:t>Kerncompetentie A: Ontwerpen Multifunctioneel Gebouw</w:t>
            </w:r>
          </w:p>
          <w:p w14:paraId="6056E7D3" w14:textId="77777777" w:rsidR="007E0AF5" w:rsidRPr="007E0AF5" w:rsidRDefault="007E0AF5" w:rsidP="007E0AF5">
            <w:pPr>
              <w:spacing w:line="240" w:lineRule="auto"/>
              <w:ind w:left="709"/>
              <w:textAlignment w:val="baseline"/>
              <w:rPr>
                <w:rFonts w:eastAsia="Times New Roman" w:cstheme="minorHAnsi"/>
                <w:szCs w:val="20"/>
                <w:highlight w:val="lightGray"/>
                <w:lang w:eastAsia="nl-NL"/>
              </w:rPr>
            </w:pPr>
            <w:r w:rsidRPr="007E0AF5">
              <w:rPr>
                <w:rFonts w:eastAsia="Times New Roman" w:cstheme="minorHAnsi"/>
                <w:szCs w:val="20"/>
                <w:highlight w:val="lightGray"/>
                <w:lang w:eastAsia="nl-NL"/>
              </w:rPr>
              <w:t>De Gegadigde heeft in de periode van vijf jaar voorafgaande aan de datum van </w:t>
            </w:r>
            <w:r w:rsidRPr="007E0AF5">
              <w:rPr>
                <w:rFonts w:eastAsia="Times New Roman" w:cstheme="minorHAnsi"/>
                <w:color w:val="000000"/>
                <w:szCs w:val="20"/>
                <w:highlight w:val="lightGray"/>
                <w:shd w:val="clear" w:color="auto" w:fill="FFFFFF"/>
                <w:lang w:eastAsia="nl-NL"/>
              </w:rPr>
              <w:t>de publicatie van deze aanbestedin</w:t>
            </w:r>
            <w:r w:rsidRPr="007E0AF5">
              <w:rPr>
                <w:rFonts w:eastAsia="Times New Roman" w:cstheme="minorHAnsi"/>
                <w:szCs w:val="20"/>
                <w:highlight w:val="lightGray"/>
                <w:lang w:eastAsia="nl-NL"/>
              </w:rPr>
              <w:t xml:space="preserve">g zelf een Multifunctioneel Gebouw ontworpen waarvan het </w:t>
            </w:r>
            <w:proofErr w:type="spellStart"/>
            <w:r w:rsidRPr="007E0AF5">
              <w:rPr>
                <w:rFonts w:eastAsia="Times New Roman" w:cstheme="minorHAnsi"/>
                <w:szCs w:val="20"/>
                <w:highlight w:val="lightGray"/>
                <w:lang w:eastAsia="nl-NL"/>
              </w:rPr>
              <w:t>Uitvoeringsgereed</w:t>
            </w:r>
            <w:proofErr w:type="spellEnd"/>
            <w:r w:rsidRPr="007E0AF5">
              <w:rPr>
                <w:rFonts w:eastAsia="Times New Roman" w:cstheme="minorHAnsi"/>
                <w:szCs w:val="20"/>
                <w:highlight w:val="lightGray"/>
                <w:lang w:eastAsia="nl-NL"/>
              </w:rPr>
              <w:t xml:space="preserve"> ontwerp (UO) is opgeleverd en vastgesteld. </w:t>
            </w:r>
          </w:p>
          <w:p w14:paraId="0108727B" w14:textId="77777777" w:rsidR="007E0AF5" w:rsidRPr="007E0AF5" w:rsidRDefault="007E0AF5" w:rsidP="007E0AF5">
            <w:pPr>
              <w:spacing w:line="240" w:lineRule="auto"/>
              <w:ind w:left="709"/>
              <w:textAlignment w:val="baseline"/>
              <w:rPr>
                <w:rFonts w:eastAsia="Times New Roman" w:cstheme="minorHAnsi"/>
                <w:b/>
                <w:bCs/>
                <w:color w:val="FF0000"/>
                <w:szCs w:val="20"/>
                <w:highlight w:val="lightGray"/>
                <w:lang w:eastAsia="nl-NL"/>
              </w:rPr>
            </w:pPr>
            <w:r w:rsidRPr="007E0AF5">
              <w:rPr>
                <w:rFonts w:eastAsia="Arial" w:cstheme="minorHAnsi"/>
                <w:b/>
                <w:bCs/>
                <w:szCs w:val="20"/>
                <w:highlight w:val="lightGray"/>
              </w:rPr>
              <w:t>Let op!</w:t>
            </w:r>
            <w:r w:rsidRPr="007E0AF5">
              <w:rPr>
                <w:rFonts w:eastAsia="Arial" w:cstheme="minorHAnsi"/>
                <w:szCs w:val="20"/>
                <w:highlight w:val="lightGray"/>
              </w:rPr>
              <w:t xml:space="preserve"> Voor de termijn van 5 jaar is de opleverdatum leidend, waarbij (indien er nog geen opleverdatum is) er ten minste een vastgesteld </w:t>
            </w:r>
            <w:proofErr w:type="spellStart"/>
            <w:r w:rsidRPr="007E0AF5">
              <w:rPr>
                <w:rFonts w:eastAsia="Arial" w:cstheme="minorHAnsi"/>
                <w:szCs w:val="20"/>
                <w:highlight w:val="lightGray"/>
              </w:rPr>
              <w:t>Uitvoeringsgereed</w:t>
            </w:r>
            <w:proofErr w:type="spellEnd"/>
            <w:r w:rsidRPr="007E0AF5">
              <w:rPr>
                <w:rFonts w:eastAsia="Arial" w:cstheme="minorHAnsi"/>
                <w:szCs w:val="20"/>
                <w:highlight w:val="lightGray"/>
              </w:rPr>
              <w:t xml:space="preserve"> Ontwerp (UO) moet zijn dat door Opdrachtgever is goedgekeurd. </w:t>
            </w:r>
          </w:p>
          <w:p w14:paraId="3C1C9095" w14:textId="77777777" w:rsidR="007E0AF5" w:rsidRPr="007E0AF5" w:rsidRDefault="007E0AF5" w:rsidP="007E0AF5">
            <w:pPr>
              <w:spacing w:line="240" w:lineRule="auto"/>
              <w:ind w:left="709"/>
              <w:textAlignment w:val="baseline"/>
              <w:rPr>
                <w:rFonts w:eastAsia="Times New Roman" w:cstheme="minorHAnsi"/>
                <w:b/>
                <w:bCs/>
                <w:szCs w:val="20"/>
                <w:highlight w:val="lightGray"/>
                <w:lang w:eastAsia="nl-NL"/>
              </w:rPr>
            </w:pPr>
          </w:p>
          <w:p w14:paraId="2EE36AF0" w14:textId="77777777" w:rsidR="007E0AF5" w:rsidRPr="007E0AF5" w:rsidRDefault="007E0AF5" w:rsidP="007E0AF5">
            <w:pPr>
              <w:spacing w:line="240" w:lineRule="auto"/>
              <w:ind w:left="709"/>
              <w:textAlignment w:val="baseline"/>
              <w:rPr>
                <w:rFonts w:eastAsia="Times New Roman" w:cstheme="minorHAnsi"/>
                <w:b/>
                <w:bCs/>
                <w:szCs w:val="20"/>
                <w:highlight w:val="lightGray"/>
                <w:lang w:eastAsia="nl-NL"/>
              </w:rPr>
            </w:pPr>
            <w:r w:rsidRPr="007E0AF5">
              <w:rPr>
                <w:rFonts w:eastAsia="Times New Roman" w:cstheme="minorHAnsi"/>
                <w:b/>
                <w:bCs/>
                <w:szCs w:val="20"/>
                <w:highlight w:val="lightGray"/>
                <w:lang w:eastAsia="nl-NL"/>
              </w:rPr>
              <w:t>Kerncompetentie B: Realisatie van Maatschappelijk Vastgoed</w:t>
            </w:r>
          </w:p>
          <w:p w14:paraId="658A5114" w14:textId="77777777" w:rsidR="007E0AF5" w:rsidRPr="007E0AF5" w:rsidRDefault="007E0AF5" w:rsidP="007E0AF5">
            <w:pPr>
              <w:spacing w:line="240" w:lineRule="auto"/>
              <w:ind w:left="709"/>
              <w:textAlignment w:val="baseline"/>
              <w:rPr>
                <w:rFonts w:eastAsia="Times New Roman" w:cstheme="minorHAnsi"/>
                <w:b/>
                <w:bCs/>
                <w:szCs w:val="20"/>
                <w:highlight w:val="lightGray"/>
                <w:lang w:eastAsia="nl-NL"/>
              </w:rPr>
            </w:pPr>
            <w:r w:rsidRPr="007E0AF5">
              <w:rPr>
                <w:rFonts w:eastAsia="Times New Roman" w:cstheme="minorHAnsi"/>
                <w:szCs w:val="20"/>
                <w:highlight w:val="lightGray"/>
                <w:lang w:eastAsia="nl-NL"/>
              </w:rPr>
              <w:t>De Gegadigde heeft in de periode van vijf jaar voorafgaande aan de datum van </w:t>
            </w:r>
            <w:r w:rsidRPr="007E0AF5">
              <w:rPr>
                <w:rFonts w:eastAsia="Times New Roman" w:cstheme="minorHAnsi"/>
                <w:color w:val="000000"/>
                <w:szCs w:val="20"/>
                <w:highlight w:val="lightGray"/>
                <w:shd w:val="clear" w:color="auto" w:fill="FFFFFF"/>
                <w:lang w:eastAsia="nl-NL"/>
              </w:rPr>
              <w:t>de publicatie van deze aanbestedin</w:t>
            </w:r>
            <w:r w:rsidRPr="007E0AF5">
              <w:rPr>
                <w:rFonts w:eastAsia="Times New Roman" w:cstheme="minorHAnsi"/>
                <w:szCs w:val="20"/>
                <w:highlight w:val="lightGray"/>
                <w:lang w:eastAsia="nl-NL"/>
              </w:rPr>
              <w:t xml:space="preserve">g als bouwkundig aannemer een Utiliteitsgebouw met een omvang van ten minste 1.500 m2 BVO gerealiseerd en opgeleverd. </w:t>
            </w:r>
          </w:p>
          <w:p w14:paraId="06554895" w14:textId="77777777" w:rsidR="007E0AF5" w:rsidRPr="007E0AF5" w:rsidRDefault="007E0AF5" w:rsidP="007E0AF5">
            <w:pPr>
              <w:spacing w:line="240" w:lineRule="auto"/>
              <w:ind w:left="709"/>
              <w:textAlignment w:val="baseline"/>
              <w:rPr>
                <w:rFonts w:eastAsia="Times New Roman" w:cstheme="minorHAnsi"/>
                <w:b/>
                <w:bCs/>
                <w:szCs w:val="20"/>
                <w:highlight w:val="lightGray"/>
                <w:lang w:eastAsia="nl-NL"/>
              </w:rPr>
            </w:pPr>
            <w:r w:rsidRPr="007E0AF5">
              <w:rPr>
                <w:rFonts w:eastAsia="Arial" w:cstheme="minorHAnsi"/>
                <w:b/>
                <w:bCs/>
                <w:szCs w:val="20"/>
                <w:highlight w:val="lightGray"/>
              </w:rPr>
              <w:t>Let op!</w:t>
            </w:r>
            <w:r w:rsidRPr="007E0AF5">
              <w:rPr>
                <w:rFonts w:eastAsia="Arial" w:cstheme="minorHAnsi"/>
                <w:szCs w:val="20"/>
                <w:highlight w:val="lightGray"/>
              </w:rPr>
              <w:t xml:space="preserve"> Voor de termijn van 5 jaar is de opleverdatum leidend.</w:t>
            </w:r>
          </w:p>
          <w:p w14:paraId="10CE2737" w14:textId="77777777" w:rsidR="007E0AF5" w:rsidRPr="007E0AF5" w:rsidRDefault="007E0AF5" w:rsidP="007E0AF5">
            <w:pPr>
              <w:spacing w:line="240" w:lineRule="auto"/>
              <w:ind w:left="709"/>
              <w:textAlignment w:val="baseline"/>
              <w:rPr>
                <w:rFonts w:eastAsia="Times New Roman" w:cstheme="minorHAnsi"/>
                <w:b/>
                <w:bCs/>
                <w:szCs w:val="20"/>
                <w:highlight w:val="lightGray"/>
                <w:lang w:eastAsia="nl-NL"/>
              </w:rPr>
            </w:pPr>
          </w:p>
          <w:p w14:paraId="4FC32D77" w14:textId="77777777" w:rsidR="007E0AF5" w:rsidRPr="007E0AF5" w:rsidRDefault="007E0AF5" w:rsidP="007E0AF5">
            <w:pPr>
              <w:spacing w:line="240" w:lineRule="auto"/>
              <w:ind w:left="709"/>
              <w:textAlignment w:val="baseline"/>
              <w:rPr>
                <w:rFonts w:eastAsia="Times New Roman" w:cstheme="minorHAnsi"/>
                <w:szCs w:val="20"/>
                <w:highlight w:val="lightGray"/>
                <w:lang w:eastAsia="nl-NL"/>
              </w:rPr>
            </w:pPr>
            <w:r w:rsidRPr="007E0AF5">
              <w:rPr>
                <w:rFonts w:eastAsia="Times New Roman" w:cstheme="minorHAnsi"/>
                <w:b/>
                <w:bCs/>
                <w:szCs w:val="20"/>
                <w:highlight w:val="lightGray"/>
                <w:lang w:eastAsia="nl-NL"/>
              </w:rPr>
              <w:t>Kerncompetentie C: zelf projectmanagement voeren</w:t>
            </w:r>
            <w:r w:rsidRPr="007E0AF5">
              <w:rPr>
                <w:rFonts w:eastAsia="Times New Roman" w:cstheme="minorHAnsi"/>
                <w:szCs w:val="20"/>
                <w:highlight w:val="lightGray"/>
                <w:lang w:eastAsia="nl-NL"/>
              </w:rPr>
              <w:br/>
              <w:t>De Gegadigde heeft in de periode van vijf jaar voorafgaande aan de datum van de publicatie van deze aanbesteding zelf integraal projectmanagement gevoerd over een project betreffende de renovatie of nieuwbouw van een Utiliteitsgebouw onder de UAV-GC 2005.</w:t>
            </w:r>
          </w:p>
          <w:p w14:paraId="0DB408D2" w14:textId="77777777" w:rsidR="007E0AF5" w:rsidRPr="007E0AF5" w:rsidRDefault="007E0AF5" w:rsidP="007E0AF5">
            <w:pPr>
              <w:spacing w:line="240" w:lineRule="auto"/>
              <w:ind w:left="709"/>
              <w:textAlignment w:val="baseline"/>
              <w:rPr>
                <w:rFonts w:eastAsia="Times New Roman" w:cstheme="minorHAnsi"/>
                <w:b/>
                <w:bCs/>
                <w:szCs w:val="20"/>
                <w:highlight w:val="lightGray"/>
                <w:lang w:eastAsia="nl-NL"/>
              </w:rPr>
            </w:pPr>
            <w:r w:rsidRPr="007E0AF5">
              <w:rPr>
                <w:rFonts w:eastAsia="Arial" w:cstheme="minorHAnsi"/>
                <w:b/>
                <w:bCs/>
                <w:szCs w:val="20"/>
                <w:highlight w:val="lightGray"/>
              </w:rPr>
              <w:t>Let op!</w:t>
            </w:r>
            <w:r w:rsidRPr="007E0AF5">
              <w:rPr>
                <w:rFonts w:eastAsia="Arial" w:cstheme="minorHAnsi"/>
                <w:szCs w:val="20"/>
                <w:highlight w:val="lightGray"/>
              </w:rPr>
              <w:t xml:space="preserve"> Voor de termijn van 5 jaar is de opleverdatum leidend.</w:t>
            </w:r>
          </w:p>
          <w:p w14:paraId="22AA949E" w14:textId="0C088709" w:rsidR="00A176F1" w:rsidRPr="002C4465" w:rsidRDefault="00A176F1" w:rsidP="00A84CC9">
            <w:pPr>
              <w:rPr>
                <w:b/>
                <w:highlight w:val="lightGray"/>
              </w:rPr>
            </w:pPr>
          </w:p>
        </w:tc>
      </w:tr>
      <w:tr w:rsidR="007C5452" w14:paraId="65CA7003" w14:textId="77777777" w:rsidTr="00561D33">
        <w:tc>
          <w:tcPr>
            <w:tcW w:w="4103" w:type="dxa"/>
            <w:tcBorders>
              <w:top w:val="single" w:sz="4" w:space="0" w:color="auto"/>
              <w:left w:val="single" w:sz="6" w:space="0" w:color="auto"/>
              <w:bottom w:val="single" w:sz="4" w:space="0" w:color="auto"/>
              <w:right w:val="single" w:sz="4" w:space="0" w:color="auto"/>
            </w:tcBorders>
            <w:shd w:val="clear" w:color="auto" w:fill="D9D9D9"/>
            <w:hideMark/>
          </w:tcPr>
          <w:p w14:paraId="750D668C" w14:textId="294D25EB" w:rsidR="007C5452" w:rsidRDefault="00F7663E" w:rsidP="00F7663E">
            <w:pPr>
              <w:rPr>
                <w:b/>
              </w:rPr>
            </w:pPr>
            <w:r>
              <w:rPr>
                <w:b/>
              </w:rPr>
              <w:t>Naam Gegadigde:</w:t>
            </w:r>
          </w:p>
        </w:tc>
        <w:tc>
          <w:tcPr>
            <w:tcW w:w="5107" w:type="dxa"/>
            <w:tcBorders>
              <w:top w:val="single" w:sz="4" w:space="0" w:color="auto"/>
              <w:left w:val="single" w:sz="4" w:space="0" w:color="auto"/>
              <w:bottom w:val="single" w:sz="4" w:space="0" w:color="auto"/>
              <w:right w:val="single" w:sz="6" w:space="0" w:color="auto"/>
            </w:tcBorders>
            <w:shd w:val="clear" w:color="auto" w:fill="FFFFFF"/>
          </w:tcPr>
          <w:p w14:paraId="2B6C317C" w14:textId="35EEE828" w:rsidR="007C5452" w:rsidRDefault="007C5452" w:rsidP="00A84CC9">
            <w:pPr>
              <w:rPr>
                <w:b/>
              </w:rPr>
            </w:pPr>
          </w:p>
          <w:p w14:paraId="1E23FDC0" w14:textId="544663B6" w:rsidR="00F7663E" w:rsidRDefault="00F7663E" w:rsidP="00A84CC9">
            <w:pPr>
              <w:rPr>
                <w:b/>
              </w:rPr>
            </w:pPr>
          </w:p>
        </w:tc>
      </w:tr>
      <w:tr w:rsidR="00F7663E" w14:paraId="564FAE64" w14:textId="77777777" w:rsidTr="00561D33">
        <w:tc>
          <w:tcPr>
            <w:tcW w:w="4103" w:type="dxa"/>
            <w:tcBorders>
              <w:top w:val="single" w:sz="4" w:space="0" w:color="auto"/>
              <w:left w:val="single" w:sz="6" w:space="0" w:color="auto"/>
              <w:bottom w:val="single" w:sz="4" w:space="0" w:color="auto"/>
              <w:right w:val="single" w:sz="4" w:space="0" w:color="auto"/>
            </w:tcBorders>
            <w:shd w:val="clear" w:color="auto" w:fill="D9D9D9"/>
          </w:tcPr>
          <w:p w14:paraId="044E756E" w14:textId="5B12590B" w:rsidR="00F7663E" w:rsidRDefault="00625D04" w:rsidP="00F7663E">
            <w:pPr>
              <w:rPr>
                <w:b/>
              </w:rPr>
            </w:pPr>
            <w:r w:rsidRPr="00625D04">
              <w:rPr>
                <w:b/>
              </w:rPr>
              <w:t xml:space="preserve">Gegadigde/participanten in de combinatie verklaart/verklaren </w:t>
            </w:r>
            <w:r w:rsidR="00F7663E">
              <w:rPr>
                <w:b/>
              </w:rPr>
              <w:t>dat met onderhavige referentie aan de volgende kerncompetenties</w:t>
            </w:r>
            <w:r>
              <w:rPr>
                <w:b/>
              </w:rPr>
              <w:t xml:space="preserve"> wordt voldaan</w:t>
            </w:r>
            <w:r w:rsidR="00F7663E">
              <w:rPr>
                <w:b/>
              </w:rPr>
              <w:t xml:space="preserve">: </w:t>
            </w:r>
          </w:p>
          <w:p w14:paraId="00386195" w14:textId="77777777" w:rsidR="00F7663E" w:rsidRDefault="00F7663E" w:rsidP="00A176F1">
            <w:pPr>
              <w:rPr>
                <w:b/>
              </w:rPr>
            </w:pPr>
          </w:p>
        </w:tc>
        <w:tc>
          <w:tcPr>
            <w:tcW w:w="5107" w:type="dxa"/>
            <w:tcBorders>
              <w:top w:val="single" w:sz="4" w:space="0" w:color="auto"/>
              <w:left w:val="single" w:sz="4" w:space="0" w:color="auto"/>
              <w:bottom w:val="single" w:sz="4" w:space="0" w:color="auto"/>
              <w:right w:val="single" w:sz="6" w:space="0" w:color="auto"/>
            </w:tcBorders>
            <w:shd w:val="clear" w:color="auto" w:fill="FFFFFF"/>
          </w:tcPr>
          <w:p w14:paraId="1684B660" w14:textId="3BAB0D17" w:rsidR="00F7663E" w:rsidRDefault="00F7663E" w:rsidP="00F7663E">
            <w:pPr>
              <w:suppressAutoHyphens/>
              <w:jc w:val="both"/>
              <w:rPr>
                <w:rFonts w:eastAsia="Times New Roman" w:cs="Arial"/>
                <w:b/>
                <w:szCs w:val="20"/>
                <w:lang w:eastAsia="nl-NL"/>
              </w:rPr>
            </w:pPr>
            <w:r w:rsidRPr="00175BB5">
              <w:rPr>
                <w:rFonts w:eastAsia="Times New Roman" w:cs="Arial"/>
                <w:b/>
                <w:szCs w:val="20"/>
                <w:lang w:eastAsia="nl-NL"/>
              </w:rPr>
              <w:sym w:font="Symbol" w:char="F07F"/>
            </w:r>
            <w:r w:rsidRPr="00175BB5">
              <w:rPr>
                <w:rFonts w:eastAsia="Times New Roman" w:cs="Arial"/>
                <w:b/>
                <w:szCs w:val="20"/>
                <w:lang w:eastAsia="nl-NL"/>
              </w:rPr>
              <w:t xml:space="preserve"> Kerncompetentie </w:t>
            </w:r>
            <w:r>
              <w:rPr>
                <w:rFonts w:eastAsia="Times New Roman" w:cs="Arial"/>
                <w:b/>
                <w:szCs w:val="20"/>
                <w:lang w:eastAsia="nl-NL"/>
              </w:rPr>
              <w:t>A</w:t>
            </w:r>
          </w:p>
          <w:p w14:paraId="6BE97BE9" w14:textId="4D1F0FB9" w:rsidR="00F7663E" w:rsidRPr="00175BB5" w:rsidRDefault="00F7663E" w:rsidP="00F7663E">
            <w:pPr>
              <w:suppressAutoHyphens/>
              <w:jc w:val="both"/>
              <w:rPr>
                <w:rFonts w:eastAsia="Times New Roman" w:cs="Arial"/>
                <w:b/>
                <w:szCs w:val="20"/>
                <w:lang w:eastAsia="nl-NL"/>
              </w:rPr>
            </w:pPr>
            <w:r w:rsidRPr="00175BB5">
              <w:rPr>
                <w:rFonts w:eastAsia="Times New Roman" w:cs="Arial"/>
                <w:b/>
                <w:szCs w:val="20"/>
                <w:lang w:eastAsia="nl-NL"/>
              </w:rPr>
              <w:sym w:font="Symbol" w:char="F07F"/>
            </w:r>
            <w:r w:rsidRPr="00175BB5">
              <w:rPr>
                <w:rFonts w:eastAsia="Times New Roman" w:cs="Arial"/>
                <w:b/>
                <w:szCs w:val="20"/>
                <w:lang w:eastAsia="nl-NL"/>
              </w:rPr>
              <w:t xml:space="preserve"> Kerncompetentie B</w:t>
            </w:r>
          </w:p>
          <w:p w14:paraId="6FA91063" w14:textId="4B0C21D5" w:rsidR="002C4465" w:rsidRPr="00175BB5" w:rsidRDefault="002C4465" w:rsidP="002C4465">
            <w:pPr>
              <w:suppressAutoHyphens/>
              <w:jc w:val="both"/>
              <w:rPr>
                <w:rFonts w:eastAsia="Times New Roman" w:cs="Arial"/>
                <w:b/>
                <w:szCs w:val="20"/>
                <w:lang w:eastAsia="nl-NL"/>
              </w:rPr>
            </w:pPr>
            <w:r w:rsidRPr="00175BB5">
              <w:rPr>
                <w:rFonts w:eastAsia="Times New Roman" w:cs="Arial"/>
                <w:b/>
                <w:szCs w:val="20"/>
                <w:lang w:eastAsia="nl-NL"/>
              </w:rPr>
              <w:sym w:font="Symbol" w:char="F07F"/>
            </w:r>
            <w:r w:rsidRPr="00175BB5">
              <w:rPr>
                <w:rFonts w:eastAsia="Times New Roman" w:cs="Arial"/>
                <w:b/>
                <w:szCs w:val="20"/>
                <w:lang w:eastAsia="nl-NL"/>
              </w:rPr>
              <w:t xml:space="preserve"> Kerncompetentie </w:t>
            </w:r>
            <w:r>
              <w:rPr>
                <w:rFonts w:eastAsia="Times New Roman" w:cs="Arial"/>
                <w:b/>
                <w:szCs w:val="20"/>
                <w:lang w:eastAsia="nl-NL"/>
              </w:rPr>
              <w:t>C</w:t>
            </w:r>
          </w:p>
          <w:p w14:paraId="156E46F3" w14:textId="77777777" w:rsidR="00F7663E" w:rsidRDefault="00F7663E" w:rsidP="00A84CC9">
            <w:pPr>
              <w:rPr>
                <w:b/>
              </w:rPr>
            </w:pPr>
          </w:p>
          <w:p w14:paraId="0E044ECC" w14:textId="60227E43" w:rsidR="00662A0A" w:rsidRPr="00662A0A" w:rsidRDefault="00662A0A" w:rsidP="00A84CC9">
            <w:pPr>
              <w:rPr>
                <w:bCs/>
              </w:rPr>
            </w:pPr>
            <w:r>
              <w:rPr>
                <w:b/>
              </w:rPr>
              <w:t xml:space="preserve">Let op! </w:t>
            </w:r>
            <w:r>
              <w:rPr>
                <w:bCs/>
              </w:rPr>
              <w:t xml:space="preserve">U dient ook de tevredenheidsverklaring van uw referent bij te voegen en in te dienen. </w:t>
            </w:r>
          </w:p>
        </w:tc>
      </w:tr>
    </w:tbl>
    <w:p w14:paraId="4BFB278E" w14:textId="38206A99" w:rsidR="007C5452" w:rsidRDefault="007C5452" w:rsidP="007C5452">
      <w:pPr>
        <w:tabs>
          <w:tab w:val="left" w:pos="2552"/>
        </w:tabs>
        <w:suppressAutoHyphens/>
        <w:jc w:val="both"/>
        <w:rPr>
          <w:rFonts w:eastAsia="Times New Roman" w:cs="Arial"/>
          <w:szCs w:val="20"/>
          <w:lang w:eastAsia="nl-N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03"/>
        <w:gridCol w:w="5107"/>
      </w:tblGrid>
      <w:tr w:rsidR="007C5452" w14:paraId="4FF80C08" w14:textId="77777777" w:rsidTr="00561D33">
        <w:trPr>
          <w:cantSplit/>
        </w:trPr>
        <w:tc>
          <w:tcPr>
            <w:tcW w:w="9210" w:type="dxa"/>
            <w:gridSpan w:val="2"/>
            <w:tcBorders>
              <w:top w:val="single" w:sz="12" w:space="0" w:color="auto"/>
              <w:left w:val="single" w:sz="6" w:space="0" w:color="auto"/>
              <w:bottom w:val="single" w:sz="12" w:space="0" w:color="auto"/>
              <w:right w:val="single" w:sz="6" w:space="0" w:color="auto"/>
            </w:tcBorders>
            <w:shd w:val="clear" w:color="auto" w:fill="808080"/>
            <w:hideMark/>
          </w:tcPr>
          <w:p w14:paraId="56E5FBC1" w14:textId="38FEA218" w:rsidR="007C5452" w:rsidRDefault="007C5452">
            <w:pPr>
              <w:rPr>
                <w:b/>
              </w:rPr>
            </w:pPr>
            <w:r>
              <w:rPr>
                <w:b/>
              </w:rPr>
              <w:t xml:space="preserve">Gegevens opdrachtgever </w:t>
            </w:r>
            <w:r w:rsidR="00561D33">
              <w:rPr>
                <w:b/>
              </w:rPr>
              <w:t xml:space="preserve">referentieproject                                           (invullen)                               </w:t>
            </w:r>
          </w:p>
        </w:tc>
      </w:tr>
      <w:tr w:rsidR="007C5452" w14:paraId="6A5022E4" w14:textId="77777777" w:rsidTr="00561D33">
        <w:tc>
          <w:tcPr>
            <w:tcW w:w="4103" w:type="dxa"/>
            <w:tcBorders>
              <w:top w:val="single" w:sz="12" w:space="0" w:color="auto"/>
              <w:left w:val="single" w:sz="6" w:space="0" w:color="auto"/>
              <w:bottom w:val="single" w:sz="4" w:space="0" w:color="auto"/>
              <w:right w:val="single" w:sz="4" w:space="0" w:color="auto"/>
            </w:tcBorders>
            <w:shd w:val="clear" w:color="auto" w:fill="D9D9D9"/>
            <w:hideMark/>
          </w:tcPr>
          <w:p w14:paraId="79F25E7A" w14:textId="77777777" w:rsidR="007C5452" w:rsidRDefault="007C5452">
            <w:pPr>
              <w:rPr>
                <w:b/>
              </w:rPr>
            </w:pPr>
            <w:bookmarkStart w:id="0" w:name="_Toc139685280"/>
            <w:r>
              <w:rPr>
                <w:b/>
              </w:rPr>
              <w:t>Naam opdrachtgever:</w:t>
            </w:r>
            <w:bookmarkEnd w:id="0"/>
          </w:p>
        </w:tc>
        <w:tc>
          <w:tcPr>
            <w:tcW w:w="5107" w:type="dxa"/>
            <w:tcBorders>
              <w:top w:val="single" w:sz="12" w:space="0" w:color="auto"/>
              <w:left w:val="single" w:sz="4" w:space="0" w:color="auto"/>
              <w:bottom w:val="single" w:sz="4" w:space="0" w:color="auto"/>
              <w:right w:val="single" w:sz="6" w:space="0" w:color="auto"/>
            </w:tcBorders>
            <w:shd w:val="clear" w:color="auto" w:fill="FFFFFF"/>
          </w:tcPr>
          <w:p w14:paraId="621F6AC6" w14:textId="77777777" w:rsidR="007C5452" w:rsidRDefault="007C5452">
            <w:pPr>
              <w:rPr>
                <w:b/>
              </w:rPr>
            </w:pPr>
          </w:p>
        </w:tc>
      </w:tr>
      <w:tr w:rsidR="007C5452" w14:paraId="3D17B3DA" w14:textId="77777777" w:rsidTr="00561D33">
        <w:tc>
          <w:tcPr>
            <w:tcW w:w="4103" w:type="dxa"/>
            <w:tcBorders>
              <w:top w:val="single" w:sz="4" w:space="0" w:color="auto"/>
              <w:left w:val="single" w:sz="6" w:space="0" w:color="auto"/>
              <w:bottom w:val="single" w:sz="4" w:space="0" w:color="auto"/>
              <w:right w:val="single" w:sz="4" w:space="0" w:color="auto"/>
            </w:tcBorders>
            <w:shd w:val="clear" w:color="auto" w:fill="D9D9D9"/>
            <w:hideMark/>
          </w:tcPr>
          <w:p w14:paraId="1F57736D" w14:textId="02B70E1B" w:rsidR="007C5452" w:rsidRDefault="007C5452">
            <w:pPr>
              <w:rPr>
                <w:b/>
              </w:rPr>
            </w:pPr>
            <w:bookmarkStart w:id="1" w:name="_Toc139685282"/>
            <w:r>
              <w:rPr>
                <w:b/>
              </w:rPr>
              <w:t>Plaatsnaam:</w:t>
            </w:r>
            <w:bookmarkEnd w:id="1"/>
          </w:p>
        </w:tc>
        <w:tc>
          <w:tcPr>
            <w:tcW w:w="5107" w:type="dxa"/>
            <w:tcBorders>
              <w:top w:val="single" w:sz="4" w:space="0" w:color="auto"/>
              <w:left w:val="single" w:sz="4" w:space="0" w:color="auto"/>
              <w:bottom w:val="single" w:sz="4" w:space="0" w:color="auto"/>
              <w:right w:val="single" w:sz="6" w:space="0" w:color="auto"/>
            </w:tcBorders>
            <w:shd w:val="clear" w:color="auto" w:fill="FFFFFF"/>
          </w:tcPr>
          <w:p w14:paraId="78F3D3F7" w14:textId="77777777" w:rsidR="007C5452" w:rsidRDefault="007C5452">
            <w:pPr>
              <w:rPr>
                <w:b/>
              </w:rPr>
            </w:pPr>
          </w:p>
        </w:tc>
      </w:tr>
      <w:tr w:rsidR="007C5452" w14:paraId="0131662F" w14:textId="77777777" w:rsidTr="00561D33">
        <w:tc>
          <w:tcPr>
            <w:tcW w:w="4103" w:type="dxa"/>
            <w:tcBorders>
              <w:top w:val="single" w:sz="4" w:space="0" w:color="auto"/>
              <w:left w:val="single" w:sz="6" w:space="0" w:color="auto"/>
              <w:bottom w:val="single" w:sz="4" w:space="0" w:color="auto"/>
              <w:right w:val="single" w:sz="4" w:space="0" w:color="auto"/>
            </w:tcBorders>
            <w:shd w:val="clear" w:color="auto" w:fill="D9D9D9"/>
            <w:hideMark/>
          </w:tcPr>
          <w:p w14:paraId="515B7541" w14:textId="77777777" w:rsidR="007C5452" w:rsidRDefault="007C5452">
            <w:pPr>
              <w:rPr>
                <w:b/>
              </w:rPr>
            </w:pPr>
            <w:r>
              <w:rPr>
                <w:b/>
              </w:rPr>
              <w:t>Type organisatie</w:t>
            </w:r>
          </w:p>
        </w:tc>
        <w:tc>
          <w:tcPr>
            <w:tcW w:w="5107" w:type="dxa"/>
            <w:tcBorders>
              <w:top w:val="single" w:sz="4" w:space="0" w:color="auto"/>
              <w:left w:val="single" w:sz="4" w:space="0" w:color="auto"/>
              <w:bottom w:val="single" w:sz="4" w:space="0" w:color="auto"/>
              <w:right w:val="single" w:sz="6" w:space="0" w:color="auto"/>
            </w:tcBorders>
            <w:shd w:val="clear" w:color="auto" w:fill="FFFFFF"/>
          </w:tcPr>
          <w:p w14:paraId="3CAE2E42" w14:textId="77777777" w:rsidR="007C5452" w:rsidRDefault="007C5452">
            <w:pPr>
              <w:rPr>
                <w:b/>
              </w:rPr>
            </w:pPr>
          </w:p>
        </w:tc>
      </w:tr>
      <w:tr w:rsidR="007C5452" w14:paraId="67A1CD3E" w14:textId="77777777" w:rsidTr="00561D33">
        <w:tc>
          <w:tcPr>
            <w:tcW w:w="4103" w:type="dxa"/>
            <w:tcBorders>
              <w:top w:val="single" w:sz="4" w:space="0" w:color="auto"/>
              <w:left w:val="single" w:sz="6" w:space="0" w:color="auto"/>
              <w:bottom w:val="single" w:sz="4" w:space="0" w:color="auto"/>
              <w:right w:val="single" w:sz="4" w:space="0" w:color="auto"/>
            </w:tcBorders>
            <w:shd w:val="clear" w:color="auto" w:fill="D9D9D9"/>
            <w:hideMark/>
          </w:tcPr>
          <w:p w14:paraId="5F29C222" w14:textId="3AECE7E9" w:rsidR="007C5452" w:rsidRDefault="007C5452">
            <w:pPr>
              <w:rPr>
                <w:b/>
              </w:rPr>
            </w:pPr>
            <w:bookmarkStart w:id="2" w:name="_Toc139685284"/>
            <w:r>
              <w:rPr>
                <w:b/>
              </w:rPr>
              <w:t>Naam contactpersoon:</w:t>
            </w:r>
            <w:bookmarkEnd w:id="2"/>
          </w:p>
        </w:tc>
        <w:tc>
          <w:tcPr>
            <w:tcW w:w="5107" w:type="dxa"/>
            <w:tcBorders>
              <w:top w:val="single" w:sz="4" w:space="0" w:color="auto"/>
              <w:left w:val="single" w:sz="4" w:space="0" w:color="auto"/>
              <w:bottom w:val="single" w:sz="4" w:space="0" w:color="auto"/>
              <w:right w:val="single" w:sz="6" w:space="0" w:color="auto"/>
            </w:tcBorders>
            <w:shd w:val="clear" w:color="auto" w:fill="FFFFFF"/>
          </w:tcPr>
          <w:p w14:paraId="600980DF" w14:textId="77777777" w:rsidR="007C5452" w:rsidRDefault="007C5452">
            <w:pPr>
              <w:rPr>
                <w:b/>
              </w:rPr>
            </w:pPr>
          </w:p>
        </w:tc>
      </w:tr>
      <w:tr w:rsidR="007C5452" w14:paraId="27317A92" w14:textId="77777777" w:rsidTr="00561D33">
        <w:tc>
          <w:tcPr>
            <w:tcW w:w="4103" w:type="dxa"/>
            <w:tcBorders>
              <w:top w:val="single" w:sz="4" w:space="0" w:color="auto"/>
              <w:left w:val="single" w:sz="6" w:space="0" w:color="auto"/>
              <w:bottom w:val="single" w:sz="4" w:space="0" w:color="auto"/>
              <w:right w:val="single" w:sz="4" w:space="0" w:color="auto"/>
            </w:tcBorders>
            <w:shd w:val="clear" w:color="auto" w:fill="D9D9D9"/>
            <w:hideMark/>
          </w:tcPr>
          <w:p w14:paraId="454BA262" w14:textId="77777777" w:rsidR="007C5452" w:rsidRDefault="007C5452">
            <w:pPr>
              <w:rPr>
                <w:b/>
              </w:rPr>
            </w:pPr>
            <w:r>
              <w:rPr>
                <w:b/>
              </w:rPr>
              <w:t xml:space="preserve">Functie contactpersoon: </w:t>
            </w:r>
          </w:p>
        </w:tc>
        <w:tc>
          <w:tcPr>
            <w:tcW w:w="5107" w:type="dxa"/>
            <w:tcBorders>
              <w:top w:val="single" w:sz="4" w:space="0" w:color="auto"/>
              <w:left w:val="single" w:sz="4" w:space="0" w:color="auto"/>
              <w:bottom w:val="single" w:sz="4" w:space="0" w:color="auto"/>
              <w:right w:val="single" w:sz="6" w:space="0" w:color="auto"/>
            </w:tcBorders>
            <w:shd w:val="clear" w:color="auto" w:fill="FFFFFF"/>
          </w:tcPr>
          <w:p w14:paraId="01A161CC" w14:textId="77777777" w:rsidR="007C5452" w:rsidRDefault="007C5452">
            <w:pPr>
              <w:rPr>
                <w:b/>
              </w:rPr>
            </w:pPr>
          </w:p>
        </w:tc>
      </w:tr>
      <w:tr w:rsidR="007C5452" w14:paraId="129FAEFC" w14:textId="77777777" w:rsidTr="00561D33">
        <w:tc>
          <w:tcPr>
            <w:tcW w:w="4103" w:type="dxa"/>
            <w:tcBorders>
              <w:top w:val="single" w:sz="4" w:space="0" w:color="auto"/>
              <w:left w:val="single" w:sz="6" w:space="0" w:color="auto"/>
              <w:bottom w:val="single" w:sz="4" w:space="0" w:color="auto"/>
              <w:right w:val="single" w:sz="4" w:space="0" w:color="auto"/>
            </w:tcBorders>
            <w:shd w:val="clear" w:color="auto" w:fill="D9D9D9"/>
            <w:hideMark/>
          </w:tcPr>
          <w:p w14:paraId="3037F401" w14:textId="713A1D34" w:rsidR="007C5452" w:rsidRDefault="007C5452">
            <w:pPr>
              <w:rPr>
                <w:b/>
              </w:rPr>
            </w:pPr>
            <w:bookmarkStart w:id="3" w:name="_Toc139685286"/>
            <w:r>
              <w:rPr>
                <w:b/>
              </w:rPr>
              <w:t>Telefoonnummer contactpersoon:</w:t>
            </w:r>
            <w:bookmarkEnd w:id="3"/>
          </w:p>
        </w:tc>
        <w:tc>
          <w:tcPr>
            <w:tcW w:w="5107" w:type="dxa"/>
            <w:tcBorders>
              <w:top w:val="single" w:sz="4" w:space="0" w:color="auto"/>
              <w:left w:val="single" w:sz="4" w:space="0" w:color="auto"/>
              <w:bottom w:val="single" w:sz="4" w:space="0" w:color="auto"/>
              <w:right w:val="single" w:sz="6" w:space="0" w:color="auto"/>
            </w:tcBorders>
            <w:shd w:val="clear" w:color="auto" w:fill="FFFFFF"/>
          </w:tcPr>
          <w:p w14:paraId="6D989BD8" w14:textId="77777777" w:rsidR="007C5452" w:rsidRDefault="007C5452">
            <w:pPr>
              <w:rPr>
                <w:b/>
              </w:rPr>
            </w:pPr>
          </w:p>
        </w:tc>
      </w:tr>
    </w:tbl>
    <w:p w14:paraId="250CD70A" w14:textId="4EA63381" w:rsidR="007C5452" w:rsidRDefault="007C5452" w:rsidP="007C5452">
      <w:pPr>
        <w:tabs>
          <w:tab w:val="left" w:pos="2552"/>
        </w:tabs>
        <w:suppressAutoHyphens/>
        <w:jc w:val="both"/>
        <w:rPr>
          <w:rFonts w:eastAsia="Times New Roman" w:cs="Arial"/>
          <w:szCs w:val="20"/>
          <w:lang w:eastAsia="nl-N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03"/>
        <w:gridCol w:w="5107"/>
      </w:tblGrid>
      <w:tr w:rsidR="00561D33" w14:paraId="0F3E9C59" w14:textId="77777777" w:rsidTr="00561D33">
        <w:trPr>
          <w:cantSplit/>
        </w:trPr>
        <w:tc>
          <w:tcPr>
            <w:tcW w:w="9210" w:type="dxa"/>
            <w:gridSpan w:val="2"/>
            <w:tcBorders>
              <w:top w:val="single" w:sz="12" w:space="0" w:color="auto"/>
              <w:left w:val="single" w:sz="6" w:space="0" w:color="auto"/>
              <w:bottom w:val="single" w:sz="12" w:space="0" w:color="auto"/>
              <w:right w:val="single" w:sz="6" w:space="0" w:color="auto"/>
            </w:tcBorders>
            <w:shd w:val="clear" w:color="auto" w:fill="808080"/>
            <w:hideMark/>
          </w:tcPr>
          <w:p w14:paraId="3EBA6196" w14:textId="14485530" w:rsidR="00561D33" w:rsidRDefault="00561D33" w:rsidP="00A84CC9">
            <w:pPr>
              <w:rPr>
                <w:b/>
              </w:rPr>
            </w:pPr>
            <w:r>
              <w:rPr>
                <w:b/>
              </w:rPr>
              <w:t xml:space="preserve">Gegevens opdrachtnemer referentieproject                                           (invullen)                               </w:t>
            </w:r>
          </w:p>
        </w:tc>
      </w:tr>
      <w:tr w:rsidR="00561D33" w14:paraId="2DD18812" w14:textId="77777777" w:rsidTr="00561D33">
        <w:tc>
          <w:tcPr>
            <w:tcW w:w="4103" w:type="dxa"/>
            <w:tcBorders>
              <w:top w:val="single" w:sz="12" w:space="0" w:color="auto"/>
              <w:left w:val="single" w:sz="6" w:space="0" w:color="auto"/>
              <w:bottom w:val="single" w:sz="4" w:space="0" w:color="auto"/>
              <w:right w:val="single" w:sz="4" w:space="0" w:color="auto"/>
            </w:tcBorders>
            <w:shd w:val="clear" w:color="auto" w:fill="D9D9D9"/>
            <w:hideMark/>
          </w:tcPr>
          <w:p w14:paraId="7000C88A" w14:textId="77777777" w:rsidR="00561D33" w:rsidRDefault="00561D33" w:rsidP="00A84CC9">
            <w:pPr>
              <w:rPr>
                <w:b/>
              </w:rPr>
            </w:pPr>
            <w:r>
              <w:rPr>
                <w:b/>
              </w:rPr>
              <w:t>Naam opdrachtnemer:</w:t>
            </w:r>
          </w:p>
        </w:tc>
        <w:tc>
          <w:tcPr>
            <w:tcW w:w="5107" w:type="dxa"/>
            <w:tcBorders>
              <w:top w:val="single" w:sz="12" w:space="0" w:color="auto"/>
              <w:left w:val="single" w:sz="4" w:space="0" w:color="auto"/>
              <w:bottom w:val="single" w:sz="4" w:space="0" w:color="auto"/>
              <w:right w:val="single" w:sz="6" w:space="0" w:color="auto"/>
            </w:tcBorders>
            <w:shd w:val="clear" w:color="auto" w:fill="FFFFFF"/>
          </w:tcPr>
          <w:p w14:paraId="691A378A" w14:textId="77777777" w:rsidR="00561D33" w:rsidRDefault="00561D33" w:rsidP="00A84CC9">
            <w:pPr>
              <w:rPr>
                <w:b/>
              </w:rPr>
            </w:pPr>
          </w:p>
        </w:tc>
      </w:tr>
      <w:tr w:rsidR="00561D33" w14:paraId="6917A040" w14:textId="77777777" w:rsidTr="00561D33">
        <w:tc>
          <w:tcPr>
            <w:tcW w:w="4103" w:type="dxa"/>
            <w:tcBorders>
              <w:top w:val="single" w:sz="4" w:space="0" w:color="auto"/>
              <w:left w:val="single" w:sz="6" w:space="0" w:color="auto"/>
              <w:bottom w:val="single" w:sz="4" w:space="0" w:color="auto"/>
              <w:right w:val="single" w:sz="4" w:space="0" w:color="auto"/>
            </w:tcBorders>
            <w:shd w:val="clear" w:color="auto" w:fill="D9D9D9"/>
            <w:hideMark/>
          </w:tcPr>
          <w:p w14:paraId="5A5DD355" w14:textId="77777777" w:rsidR="00561D33" w:rsidRDefault="00561D33" w:rsidP="00A84CC9">
            <w:pPr>
              <w:rPr>
                <w:b/>
              </w:rPr>
            </w:pPr>
            <w:r>
              <w:rPr>
                <w:b/>
              </w:rPr>
              <w:t>Plaatsnaam:</w:t>
            </w:r>
          </w:p>
        </w:tc>
        <w:tc>
          <w:tcPr>
            <w:tcW w:w="5107" w:type="dxa"/>
            <w:tcBorders>
              <w:top w:val="single" w:sz="4" w:space="0" w:color="auto"/>
              <w:left w:val="single" w:sz="4" w:space="0" w:color="auto"/>
              <w:bottom w:val="single" w:sz="4" w:space="0" w:color="auto"/>
              <w:right w:val="single" w:sz="6" w:space="0" w:color="auto"/>
            </w:tcBorders>
            <w:shd w:val="clear" w:color="auto" w:fill="FFFFFF"/>
          </w:tcPr>
          <w:p w14:paraId="5C8157F1" w14:textId="77777777" w:rsidR="00561D33" w:rsidRDefault="00561D33" w:rsidP="00A84CC9">
            <w:pPr>
              <w:rPr>
                <w:b/>
              </w:rPr>
            </w:pPr>
          </w:p>
        </w:tc>
      </w:tr>
      <w:tr w:rsidR="00561D33" w14:paraId="08932D12" w14:textId="77777777" w:rsidTr="00561D33">
        <w:tc>
          <w:tcPr>
            <w:tcW w:w="4103" w:type="dxa"/>
            <w:tcBorders>
              <w:top w:val="single" w:sz="4" w:space="0" w:color="auto"/>
              <w:left w:val="single" w:sz="6" w:space="0" w:color="auto"/>
              <w:bottom w:val="single" w:sz="4" w:space="0" w:color="auto"/>
              <w:right w:val="single" w:sz="4" w:space="0" w:color="auto"/>
            </w:tcBorders>
            <w:shd w:val="clear" w:color="auto" w:fill="D9D9D9"/>
            <w:hideMark/>
          </w:tcPr>
          <w:p w14:paraId="4A6BA013" w14:textId="0F24430D" w:rsidR="00561D33" w:rsidRDefault="00561D33" w:rsidP="00A84CC9">
            <w:pPr>
              <w:rPr>
                <w:b/>
              </w:rPr>
            </w:pPr>
            <w:r>
              <w:rPr>
                <w:b/>
              </w:rPr>
              <w:lastRenderedPageBreak/>
              <w:t xml:space="preserve">Rol? (hoofdaannemer, </w:t>
            </w:r>
            <w:proofErr w:type="spellStart"/>
            <w:r>
              <w:rPr>
                <w:b/>
              </w:rPr>
              <w:t>combinant</w:t>
            </w:r>
            <w:proofErr w:type="spellEnd"/>
            <w:r w:rsidR="009D7CF2">
              <w:rPr>
                <w:b/>
              </w:rPr>
              <w:t>, architect, ect</w:t>
            </w:r>
            <w:r>
              <w:rPr>
                <w:b/>
              </w:rPr>
              <w:t>.)</w:t>
            </w:r>
          </w:p>
        </w:tc>
        <w:tc>
          <w:tcPr>
            <w:tcW w:w="5107" w:type="dxa"/>
            <w:tcBorders>
              <w:top w:val="single" w:sz="4" w:space="0" w:color="auto"/>
              <w:left w:val="single" w:sz="4" w:space="0" w:color="auto"/>
              <w:bottom w:val="single" w:sz="4" w:space="0" w:color="auto"/>
              <w:right w:val="single" w:sz="6" w:space="0" w:color="auto"/>
            </w:tcBorders>
            <w:shd w:val="clear" w:color="auto" w:fill="FFFFFF"/>
          </w:tcPr>
          <w:p w14:paraId="1DE8D72A" w14:textId="77777777" w:rsidR="00561D33" w:rsidRDefault="00561D33" w:rsidP="00A84CC9">
            <w:pPr>
              <w:rPr>
                <w:b/>
              </w:rPr>
            </w:pPr>
          </w:p>
        </w:tc>
      </w:tr>
      <w:tr w:rsidR="00561D33" w14:paraId="6188FE64" w14:textId="77777777" w:rsidTr="00561D33">
        <w:tc>
          <w:tcPr>
            <w:tcW w:w="4103" w:type="dxa"/>
            <w:tcBorders>
              <w:top w:val="single" w:sz="4" w:space="0" w:color="auto"/>
              <w:left w:val="single" w:sz="6" w:space="0" w:color="auto"/>
              <w:bottom w:val="single" w:sz="4" w:space="0" w:color="auto"/>
              <w:right w:val="single" w:sz="4" w:space="0" w:color="auto"/>
            </w:tcBorders>
            <w:shd w:val="clear" w:color="auto" w:fill="D9D9D9"/>
            <w:hideMark/>
          </w:tcPr>
          <w:p w14:paraId="41AA91CF" w14:textId="77777777" w:rsidR="00561D33" w:rsidRDefault="00561D33" w:rsidP="00A84CC9">
            <w:pPr>
              <w:numPr>
                <w:ilvl w:val="0"/>
                <w:numId w:val="1"/>
              </w:numPr>
              <w:ind w:left="426"/>
              <w:rPr>
                <w:b/>
              </w:rPr>
            </w:pPr>
            <w:r w:rsidRPr="00561D33">
              <w:rPr>
                <w:b/>
              </w:rPr>
              <w:t>Indien het werk is uitgevoerd door Gegadigde als onderdeel van een combinatie/samenwerkingsvorm, dient Gegadigde hier duidelijk te vermelden</w:t>
            </w:r>
            <w:r w:rsidR="00EE39B4">
              <w:rPr>
                <w:b/>
              </w:rPr>
              <w:t>:</w:t>
            </w:r>
          </w:p>
          <w:p w14:paraId="1DEE4195" w14:textId="77777777" w:rsidR="00EE39B4" w:rsidRDefault="00EE39B4" w:rsidP="00EE39B4">
            <w:pPr>
              <w:pStyle w:val="Lijstalinea"/>
              <w:numPr>
                <w:ilvl w:val="0"/>
                <w:numId w:val="2"/>
              </w:numPr>
              <w:rPr>
                <w:b/>
              </w:rPr>
            </w:pPr>
            <w:r>
              <w:rPr>
                <w:b/>
              </w:rPr>
              <w:t xml:space="preserve">De namen van de overige </w:t>
            </w:r>
            <w:proofErr w:type="spellStart"/>
            <w:r>
              <w:rPr>
                <w:b/>
              </w:rPr>
              <w:t>combinanten</w:t>
            </w:r>
            <w:proofErr w:type="spellEnd"/>
          </w:p>
          <w:p w14:paraId="47614BDB" w14:textId="77777777" w:rsidR="00EE39B4" w:rsidRDefault="00EE39B4" w:rsidP="00EE39B4">
            <w:pPr>
              <w:pStyle w:val="Lijstalinea"/>
              <w:numPr>
                <w:ilvl w:val="0"/>
                <w:numId w:val="2"/>
              </w:numPr>
              <w:rPr>
                <w:b/>
              </w:rPr>
            </w:pPr>
            <w:r>
              <w:rPr>
                <w:b/>
              </w:rPr>
              <w:t>wat het aandeel van Gegadigde in de combinatie was</w:t>
            </w:r>
          </w:p>
          <w:p w14:paraId="68E46DD2" w14:textId="7B4F9971" w:rsidR="00EE39B4" w:rsidRPr="00EE39B4" w:rsidRDefault="00EE39B4" w:rsidP="00EE39B4">
            <w:pPr>
              <w:pStyle w:val="Lijstalinea"/>
              <w:numPr>
                <w:ilvl w:val="0"/>
                <w:numId w:val="2"/>
              </w:numPr>
              <w:rPr>
                <w:b/>
              </w:rPr>
            </w:pPr>
            <w:r>
              <w:rPr>
                <w:b/>
              </w:rPr>
              <w:t>welke onderdelen van het werk daadwerkelijk door Gegadigde is uitgevoerd.</w:t>
            </w:r>
          </w:p>
        </w:tc>
        <w:tc>
          <w:tcPr>
            <w:tcW w:w="5107" w:type="dxa"/>
            <w:tcBorders>
              <w:top w:val="single" w:sz="4" w:space="0" w:color="auto"/>
              <w:left w:val="single" w:sz="4" w:space="0" w:color="auto"/>
              <w:bottom w:val="single" w:sz="4" w:space="0" w:color="auto"/>
              <w:right w:val="single" w:sz="6" w:space="0" w:color="auto"/>
            </w:tcBorders>
            <w:shd w:val="clear" w:color="auto" w:fill="FFFFFF"/>
          </w:tcPr>
          <w:p w14:paraId="1E55ED9A" w14:textId="77777777" w:rsidR="00561D33" w:rsidRPr="00561D33" w:rsidRDefault="00561D33" w:rsidP="00A84CC9">
            <w:pPr>
              <w:rPr>
                <w:b/>
              </w:rPr>
            </w:pPr>
          </w:p>
        </w:tc>
      </w:tr>
    </w:tbl>
    <w:p w14:paraId="5912BBC5" w14:textId="77777777" w:rsidR="00561D33" w:rsidRDefault="00561D33" w:rsidP="007C5452">
      <w:pPr>
        <w:tabs>
          <w:tab w:val="left" w:pos="2552"/>
        </w:tabs>
        <w:suppressAutoHyphens/>
        <w:jc w:val="both"/>
        <w:rPr>
          <w:rFonts w:eastAsia="Times New Roman" w:cs="Arial"/>
          <w:szCs w:val="20"/>
          <w:lang w:eastAsia="nl-NL"/>
        </w:rPr>
      </w:pPr>
    </w:p>
    <w:p w14:paraId="0910B204" w14:textId="77777777" w:rsidR="007C5452" w:rsidRDefault="007C5452" w:rsidP="007C5452">
      <w:pPr>
        <w:tabs>
          <w:tab w:val="left" w:pos="2552"/>
        </w:tabs>
        <w:suppressAutoHyphens/>
        <w:jc w:val="both"/>
        <w:rPr>
          <w:rFonts w:eastAsia="Times New Roman" w:cs="Arial"/>
          <w:szCs w:val="20"/>
          <w:lang w:eastAsia="nl-N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30"/>
        <w:gridCol w:w="9"/>
        <w:gridCol w:w="5171"/>
      </w:tblGrid>
      <w:tr w:rsidR="007C5452" w14:paraId="3492370F" w14:textId="77777777" w:rsidTr="00561D33">
        <w:trPr>
          <w:cantSplit/>
        </w:trPr>
        <w:tc>
          <w:tcPr>
            <w:tcW w:w="9210" w:type="dxa"/>
            <w:gridSpan w:val="3"/>
            <w:tcBorders>
              <w:top w:val="single" w:sz="12" w:space="0" w:color="auto"/>
              <w:left w:val="single" w:sz="6" w:space="0" w:color="auto"/>
              <w:bottom w:val="single" w:sz="12" w:space="0" w:color="auto"/>
              <w:right w:val="single" w:sz="6" w:space="0" w:color="auto"/>
            </w:tcBorders>
            <w:shd w:val="clear" w:color="auto" w:fill="808080"/>
            <w:hideMark/>
          </w:tcPr>
          <w:p w14:paraId="4FE58E55" w14:textId="77777777" w:rsidR="007C5452" w:rsidRDefault="007C5452">
            <w:pPr>
              <w:rPr>
                <w:b/>
              </w:rPr>
            </w:pPr>
            <w:r>
              <w:rPr>
                <w:b/>
              </w:rPr>
              <w:t xml:space="preserve">Beschrijving Opdracht                                  (invullen en/of doorhalen wat niet van toepassing is)                               </w:t>
            </w:r>
          </w:p>
        </w:tc>
      </w:tr>
      <w:tr w:rsidR="007C5452" w14:paraId="52C3172D" w14:textId="77777777" w:rsidTr="00561D33">
        <w:tc>
          <w:tcPr>
            <w:tcW w:w="4039" w:type="dxa"/>
            <w:gridSpan w:val="2"/>
            <w:tcBorders>
              <w:top w:val="single" w:sz="4" w:space="0" w:color="auto"/>
              <w:left w:val="single" w:sz="6" w:space="0" w:color="auto"/>
              <w:bottom w:val="single" w:sz="4" w:space="0" w:color="auto"/>
              <w:right w:val="single" w:sz="4" w:space="0" w:color="auto"/>
            </w:tcBorders>
            <w:shd w:val="clear" w:color="auto" w:fill="D9D9D9"/>
            <w:hideMark/>
          </w:tcPr>
          <w:p w14:paraId="68570EAB" w14:textId="16737C0A" w:rsidR="007C5452" w:rsidRDefault="007C5452">
            <w:pPr>
              <w:rPr>
                <w:b/>
              </w:rPr>
            </w:pPr>
            <w:bookmarkStart w:id="4" w:name="_Toc139685288"/>
            <w:r>
              <w:rPr>
                <w:b/>
              </w:rPr>
              <w:t xml:space="preserve">Naam project  </w:t>
            </w:r>
            <w:r>
              <w:rPr>
                <w:b/>
                <w:sz w:val="16"/>
                <w:szCs w:val="16"/>
              </w:rPr>
              <w:t>(</w:t>
            </w:r>
            <w:proofErr w:type="spellStart"/>
            <w:r>
              <w:rPr>
                <w:b/>
                <w:sz w:val="16"/>
                <w:szCs w:val="16"/>
              </w:rPr>
              <w:t>nb</w:t>
            </w:r>
            <w:proofErr w:type="spellEnd"/>
            <w:r>
              <w:rPr>
                <w:b/>
                <w:sz w:val="16"/>
                <w:szCs w:val="16"/>
              </w:rPr>
              <w:t>. Uitgebreide omschrijving aan slot van deze tabel)</w:t>
            </w:r>
            <w:r>
              <w:rPr>
                <w:b/>
              </w:rPr>
              <w:t>:</w:t>
            </w:r>
            <w:bookmarkEnd w:id="4"/>
          </w:p>
        </w:tc>
        <w:tc>
          <w:tcPr>
            <w:tcW w:w="5171" w:type="dxa"/>
            <w:tcBorders>
              <w:top w:val="single" w:sz="4" w:space="0" w:color="auto"/>
              <w:left w:val="single" w:sz="4" w:space="0" w:color="auto"/>
              <w:bottom w:val="single" w:sz="4" w:space="0" w:color="auto"/>
              <w:right w:val="single" w:sz="6" w:space="0" w:color="auto"/>
            </w:tcBorders>
            <w:shd w:val="clear" w:color="auto" w:fill="FFFFFF"/>
          </w:tcPr>
          <w:p w14:paraId="6EDA9640" w14:textId="77777777" w:rsidR="007C5452" w:rsidRDefault="007C5452">
            <w:pPr>
              <w:rPr>
                <w:b/>
              </w:rPr>
            </w:pPr>
          </w:p>
        </w:tc>
      </w:tr>
      <w:tr w:rsidR="00662A0A" w14:paraId="7022C808" w14:textId="77777777" w:rsidTr="00561D33">
        <w:tc>
          <w:tcPr>
            <w:tcW w:w="4039" w:type="dxa"/>
            <w:gridSpan w:val="2"/>
            <w:tcBorders>
              <w:top w:val="single" w:sz="4" w:space="0" w:color="auto"/>
              <w:left w:val="single" w:sz="6" w:space="0" w:color="auto"/>
              <w:bottom w:val="single" w:sz="4" w:space="0" w:color="auto"/>
              <w:right w:val="single" w:sz="4" w:space="0" w:color="auto"/>
            </w:tcBorders>
            <w:shd w:val="clear" w:color="auto" w:fill="D9D9D9"/>
          </w:tcPr>
          <w:p w14:paraId="0DF49208" w14:textId="569D3009" w:rsidR="00662A0A" w:rsidRDefault="00662A0A">
            <w:pPr>
              <w:rPr>
                <w:b/>
              </w:rPr>
            </w:pPr>
            <w:r>
              <w:rPr>
                <w:b/>
              </w:rPr>
              <w:t>Werkzaamheden Gegadigde project (</w:t>
            </w:r>
            <w:r w:rsidR="00A25235">
              <w:rPr>
                <w:b/>
              </w:rPr>
              <w:t>ontwerp, realisatie etc.</w:t>
            </w:r>
            <w:r>
              <w:rPr>
                <w:b/>
              </w:rPr>
              <w:t>)</w:t>
            </w:r>
          </w:p>
        </w:tc>
        <w:tc>
          <w:tcPr>
            <w:tcW w:w="5171" w:type="dxa"/>
            <w:tcBorders>
              <w:top w:val="single" w:sz="4" w:space="0" w:color="auto"/>
              <w:left w:val="single" w:sz="4" w:space="0" w:color="auto"/>
              <w:bottom w:val="single" w:sz="4" w:space="0" w:color="auto"/>
              <w:right w:val="single" w:sz="6" w:space="0" w:color="auto"/>
            </w:tcBorders>
            <w:shd w:val="clear" w:color="auto" w:fill="FFFFFF"/>
          </w:tcPr>
          <w:p w14:paraId="7A92E331" w14:textId="77777777" w:rsidR="00662A0A" w:rsidRDefault="00662A0A">
            <w:pPr>
              <w:rPr>
                <w:b/>
              </w:rPr>
            </w:pPr>
          </w:p>
        </w:tc>
      </w:tr>
      <w:tr w:rsidR="00662A0A" w14:paraId="0D36F3B1" w14:textId="77777777" w:rsidTr="00561D33">
        <w:tc>
          <w:tcPr>
            <w:tcW w:w="4039" w:type="dxa"/>
            <w:gridSpan w:val="2"/>
            <w:tcBorders>
              <w:top w:val="single" w:sz="4" w:space="0" w:color="auto"/>
              <w:left w:val="single" w:sz="6" w:space="0" w:color="auto"/>
              <w:bottom w:val="single" w:sz="4" w:space="0" w:color="auto"/>
              <w:right w:val="single" w:sz="4" w:space="0" w:color="auto"/>
            </w:tcBorders>
            <w:shd w:val="clear" w:color="auto" w:fill="D9D9D9"/>
          </w:tcPr>
          <w:p w14:paraId="063F5DD0" w14:textId="567F2984" w:rsidR="00662A0A" w:rsidRDefault="00662A0A" w:rsidP="00662A0A">
            <w:pPr>
              <w:rPr>
                <w:b/>
              </w:rPr>
            </w:pPr>
            <w:r>
              <w:rPr>
                <w:b/>
              </w:rPr>
              <w:t>Type werk (</w:t>
            </w:r>
            <w:r w:rsidR="00A25235">
              <w:rPr>
                <w:b/>
              </w:rPr>
              <w:t>U</w:t>
            </w:r>
            <w:r>
              <w:rPr>
                <w:b/>
              </w:rPr>
              <w:t>tiliteitsbou</w:t>
            </w:r>
            <w:r w:rsidR="00A25235">
              <w:rPr>
                <w:b/>
              </w:rPr>
              <w:t>w + specificatie</w:t>
            </w:r>
            <w:r>
              <w:rPr>
                <w:b/>
              </w:rPr>
              <w:t>)</w:t>
            </w:r>
          </w:p>
        </w:tc>
        <w:tc>
          <w:tcPr>
            <w:tcW w:w="5171" w:type="dxa"/>
            <w:tcBorders>
              <w:top w:val="single" w:sz="4" w:space="0" w:color="auto"/>
              <w:left w:val="single" w:sz="4" w:space="0" w:color="auto"/>
              <w:bottom w:val="single" w:sz="4" w:space="0" w:color="auto"/>
              <w:right w:val="single" w:sz="6" w:space="0" w:color="auto"/>
            </w:tcBorders>
            <w:shd w:val="clear" w:color="auto" w:fill="FFFFFF"/>
          </w:tcPr>
          <w:p w14:paraId="47FE98C1" w14:textId="72B9177D" w:rsidR="00662A0A" w:rsidRDefault="00662A0A" w:rsidP="00662A0A">
            <w:pPr>
              <w:rPr>
                <w:b/>
              </w:rPr>
            </w:pPr>
          </w:p>
        </w:tc>
      </w:tr>
      <w:tr w:rsidR="00A25235" w14:paraId="624D338F" w14:textId="77777777" w:rsidTr="00561D33">
        <w:tc>
          <w:tcPr>
            <w:tcW w:w="4039" w:type="dxa"/>
            <w:gridSpan w:val="2"/>
            <w:tcBorders>
              <w:top w:val="single" w:sz="4" w:space="0" w:color="auto"/>
              <w:left w:val="single" w:sz="6" w:space="0" w:color="auto"/>
              <w:bottom w:val="single" w:sz="4" w:space="0" w:color="auto"/>
              <w:right w:val="single" w:sz="4" w:space="0" w:color="auto"/>
            </w:tcBorders>
            <w:shd w:val="clear" w:color="auto" w:fill="D9D9D9"/>
          </w:tcPr>
          <w:p w14:paraId="05F511D5" w14:textId="79527CB6" w:rsidR="00A25235" w:rsidRDefault="00A25235" w:rsidP="00A25235">
            <w:pPr>
              <w:rPr>
                <w:b/>
              </w:rPr>
            </w:pPr>
            <w:r>
              <w:rPr>
                <w:b/>
              </w:rPr>
              <w:t>Aantal m2 BVO</w:t>
            </w:r>
          </w:p>
        </w:tc>
        <w:tc>
          <w:tcPr>
            <w:tcW w:w="5171" w:type="dxa"/>
            <w:tcBorders>
              <w:top w:val="single" w:sz="4" w:space="0" w:color="auto"/>
              <w:left w:val="single" w:sz="4" w:space="0" w:color="auto"/>
              <w:bottom w:val="single" w:sz="4" w:space="0" w:color="auto"/>
              <w:right w:val="single" w:sz="6" w:space="0" w:color="auto"/>
            </w:tcBorders>
            <w:shd w:val="clear" w:color="auto" w:fill="FFFFFF"/>
          </w:tcPr>
          <w:p w14:paraId="25B9C1D1" w14:textId="77777777" w:rsidR="00A25235" w:rsidRDefault="00A25235" w:rsidP="00A25235">
            <w:pPr>
              <w:rPr>
                <w:b/>
              </w:rPr>
            </w:pPr>
          </w:p>
        </w:tc>
      </w:tr>
      <w:tr w:rsidR="007C5452" w14:paraId="45077B94" w14:textId="77777777" w:rsidTr="00561D33">
        <w:tc>
          <w:tcPr>
            <w:tcW w:w="4039" w:type="dxa"/>
            <w:gridSpan w:val="2"/>
            <w:tcBorders>
              <w:top w:val="single" w:sz="4" w:space="0" w:color="auto"/>
              <w:left w:val="single" w:sz="6" w:space="0" w:color="auto"/>
              <w:bottom w:val="single" w:sz="4" w:space="0" w:color="auto"/>
              <w:right w:val="single" w:sz="4" w:space="0" w:color="auto"/>
            </w:tcBorders>
            <w:shd w:val="clear" w:color="auto" w:fill="D9D9D9"/>
          </w:tcPr>
          <w:p w14:paraId="7893EC2A" w14:textId="7AAE4943" w:rsidR="007C5452" w:rsidRDefault="00561D33">
            <w:pPr>
              <w:rPr>
                <w:b/>
              </w:rPr>
            </w:pPr>
            <w:r>
              <w:rPr>
                <w:b/>
              </w:rPr>
              <w:t>Aannemingssom in € (excl. BTW)</w:t>
            </w:r>
          </w:p>
        </w:tc>
        <w:tc>
          <w:tcPr>
            <w:tcW w:w="5171" w:type="dxa"/>
            <w:tcBorders>
              <w:top w:val="single" w:sz="4" w:space="0" w:color="auto"/>
              <w:left w:val="single" w:sz="4" w:space="0" w:color="auto"/>
              <w:bottom w:val="single" w:sz="4" w:space="0" w:color="auto"/>
              <w:right w:val="single" w:sz="6" w:space="0" w:color="auto"/>
            </w:tcBorders>
            <w:shd w:val="clear" w:color="auto" w:fill="FFFFFF"/>
          </w:tcPr>
          <w:p w14:paraId="5DD810C0" w14:textId="77777777" w:rsidR="007C5452" w:rsidRDefault="007C5452">
            <w:pPr>
              <w:rPr>
                <w:b/>
              </w:rPr>
            </w:pPr>
          </w:p>
        </w:tc>
      </w:tr>
      <w:tr w:rsidR="00561D33" w14:paraId="304939DA" w14:textId="77777777" w:rsidTr="00561D33">
        <w:tc>
          <w:tcPr>
            <w:tcW w:w="4039" w:type="dxa"/>
            <w:gridSpan w:val="2"/>
            <w:tcBorders>
              <w:top w:val="single" w:sz="4" w:space="0" w:color="auto"/>
              <w:left w:val="single" w:sz="6" w:space="0" w:color="auto"/>
              <w:bottom w:val="single" w:sz="4" w:space="0" w:color="auto"/>
              <w:right w:val="single" w:sz="4" w:space="0" w:color="auto"/>
            </w:tcBorders>
            <w:shd w:val="clear" w:color="auto" w:fill="D9D9D9"/>
          </w:tcPr>
          <w:p w14:paraId="02BF0308" w14:textId="77777777" w:rsidR="00561D33" w:rsidRPr="00561D33" w:rsidRDefault="00561D33" w:rsidP="00561D33">
            <w:pPr>
              <w:rPr>
                <w:b/>
              </w:rPr>
            </w:pPr>
            <w:r w:rsidRPr="00561D33">
              <w:rPr>
                <w:b/>
              </w:rPr>
              <w:t>Gefactureerd bedrag</w:t>
            </w:r>
          </w:p>
          <w:p w14:paraId="6DAB56E2" w14:textId="74E3F164" w:rsidR="00561D33" w:rsidRDefault="00561D33" w:rsidP="00561D33">
            <w:pPr>
              <w:rPr>
                <w:b/>
              </w:rPr>
            </w:pPr>
            <w:r w:rsidRPr="00561D33">
              <w:rPr>
                <w:b/>
              </w:rPr>
              <w:t xml:space="preserve"> (=eindafrekening) in € (excl. BTW):</w:t>
            </w:r>
          </w:p>
        </w:tc>
        <w:tc>
          <w:tcPr>
            <w:tcW w:w="5171" w:type="dxa"/>
            <w:tcBorders>
              <w:top w:val="single" w:sz="4" w:space="0" w:color="auto"/>
              <w:left w:val="single" w:sz="4" w:space="0" w:color="auto"/>
              <w:bottom w:val="single" w:sz="4" w:space="0" w:color="auto"/>
              <w:right w:val="single" w:sz="6" w:space="0" w:color="auto"/>
            </w:tcBorders>
            <w:shd w:val="clear" w:color="auto" w:fill="FFFFFF"/>
          </w:tcPr>
          <w:p w14:paraId="613102E7" w14:textId="77777777" w:rsidR="00561D33" w:rsidRDefault="00561D33">
            <w:pPr>
              <w:rPr>
                <w:b/>
              </w:rPr>
            </w:pPr>
          </w:p>
        </w:tc>
      </w:tr>
      <w:tr w:rsidR="007C5452" w14:paraId="27D87FBA" w14:textId="77777777" w:rsidTr="00561D33">
        <w:tc>
          <w:tcPr>
            <w:tcW w:w="4039" w:type="dxa"/>
            <w:gridSpan w:val="2"/>
            <w:tcBorders>
              <w:top w:val="single" w:sz="4" w:space="0" w:color="auto"/>
              <w:left w:val="single" w:sz="6" w:space="0" w:color="auto"/>
              <w:bottom w:val="single" w:sz="4" w:space="0" w:color="auto"/>
              <w:right w:val="single" w:sz="4" w:space="0" w:color="auto"/>
            </w:tcBorders>
            <w:shd w:val="clear" w:color="auto" w:fill="D9D9D9"/>
            <w:hideMark/>
          </w:tcPr>
          <w:p w14:paraId="0E70CDD4" w14:textId="77777777" w:rsidR="007C5452" w:rsidRDefault="007C5452">
            <w:pPr>
              <w:rPr>
                <w:b/>
              </w:rPr>
            </w:pPr>
            <w:bookmarkStart w:id="5" w:name="_Toc139685290"/>
            <w:r>
              <w:rPr>
                <w:b/>
              </w:rPr>
              <w:t>Periode uitvoering:</w:t>
            </w:r>
            <w:bookmarkEnd w:id="5"/>
          </w:p>
        </w:tc>
        <w:tc>
          <w:tcPr>
            <w:tcW w:w="5171" w:type="dxa"/>
            <w:tcBorders>
              <w:top w:val="single" w:sz="4" w:space="0" w:color="auto"/>
              <w:left w:val="single" w:sz="4" w:space="0" w:color="auto"/>
              <w:bottom w:val="single" w:sz="4" w:space="0" w:color="auto"/>
              <w:right w:val="single" w:sz="6" w:space="0" w:color="auto"/>
            </w:tcBorders>
            <w:shd w:val="clear" w:color="auto" w:fill="FFFFFF"/>
            <w:hideMark/>
          </w:tcPr>
          <w:p w14:paraId="18950473" w14:textId="77777777" w:rsidR="007C5452" w:rsidRDefault="007C5452">
            <w:pPr>
              <w:rPr>
                <w:b/>
              </w:rPr>
            </w:pPr>
            <w:r>
              <w:rPr>
                <w:b/>
              </w:rPr>
              <w:t>Van                   t/m.</w:t>
            </w:r>
          </w:p>
        </w:tc>
      </w:tr>
      <w:tr w:rsidR="007C5452" w14:paraId="6ACC00EB" w14:textId="77777777" w:rsidTr="00561D33">
        <w:tc>
          <w:tcPr>
            <w:tcW w:w="4039" w:type="dxa"/>
            <w:gridSpan w:val="2"/>
            <w:tcBorders>
              <w:top w:val="single" w:sz="4" w:space="0" w:color="auto"/>
              <w:left w:val="single" w:sz="6" w:space="0" w:color="auto"/>
              <w:bottom w:val="single" w:sz="4" w:space="0" w:color="auto"/>
              <w:right w:val="single" w:sz="4" w:space="0" w:color="auto"/>
            </w:tcBorders>
            <w:shd w:val="clear" w:color="auto" w:fill="D9D9D9"/>
            <w:hideMark/>
          </w:tcPr>
          <w:p w14:paraId="37A8D524" w14:textId="3E88D394" w:rsidR="007C5452" w:rsidRDefault="007C5452">
            <w:pPr>
              <w:rPr>
                <w:b/>
              </w:rPr>
            </w:pPr>
            <w:r>
              <w:rPr>
                <w:b/>
              </w:rPr>
              <w:t>Reden beëindiging</w:t>
            </w:r>
            <w:r w:rsidR="00027C11">
              <w:rPr>
                <w:b/>
              </w:rPr>
              <w:t xml:space="preserve"> opdracht</w:t>
            </w:r>
            <w:r>
              <w:rPr>
                <w:b/>
              </w:rPr>
              <w:t xml:space="preserve"> (oplevering of anderszins): </w:t>
            </w:r>
          </w:p>
        </w:tc>
        <w:tc>
          <w:tcPr>
            <w:tcW w:w="5171" w:type="dxa"/>
            <w:tcBorders>
              <w:top w:val="single" w:sz="4" w:space="0" w:color="auto"/>
              <w:left w:val="single" w:sz="4" w:space="0" w:color="auto"/>
              <w:bottom w:val="single" w:sz="4" w:space="0" w:color="auto"/>
              <w:right w:val="single" w:sz="6" w:space="0" w:color="auto"/>
            </w:tcBorders>
            <w:shd w:val="clear" w:color="auto" w:fill="FFFFFF"/>
          </w:tcPr>
          <w:p w14:paraId="6305A65C" w14:textId="77777777" w:rsidR="007C5452" w:rsidRDefault="007C5452">
            <w:pPr>
              <w:rPr>
                <w:b/>
              </w:rPr>
            </w:pPr>
          </w:p>
        </w:tc>
      </w:tr>
      <w:tr w:rsidR="007C5452" w14:paraId="702EA428" w14:textId="77777777" w:rsidTr="00561D33">
        <w:tc>
          <w:tcPr>
            <w:tcW w:w="4039" w:type="dxa"/>
            <w:gridSpan w:val="2"/>
            <w:tcBorders>
              <w:top w:val="single" w:sz="4" w:space="0" w:color="auto"/>
              <w:left w:val="single" w:sz="6" w:space="0" w:color="auto"/>
              <w:bottom w:val="single" w:sz="4" w:space="0" w:color="auto"/>
              <w:right w:val="single" w:sz="4" w:space="0" w:color="auto"/>
            </w:tcBorders>
            <w:shd w:val="clear" w:color="auto" w:fill="D9D9D9"/>
            <w:hideMark/>
          </w:tcPr>
          <w:p w14:paraId="2F4C2DFC" w14:textId="5297653D" w:rsidR="00027C11" w:rsidRPr="009F289D" w:rsidRDefault="007C5452" w:rsidP="009F289D">
            <w:pPr>
              <w:rPr>
                <w:b/>
              </w:rPr>
            </w:pPr>
            <w:r>
              <w:rPr>
                <w:b/>
              </w:rPr>
              <w:t>Opleverdatum</w:t>
            </w:r>
            <w:r w:rsidR="009F289D">
              <w:rPr>
                <w:b/>
              </w:rPr>
              <w:t xml:space="preserve"> Werk</w:t>
            </w:r>
            <w:r>
              <w:rPr>
                <w:b/>
              </w:rPr>
              <w:t>:</w:t>
            </w:r>
          </w:p>
        </w:tc>
        <w:tc>
          <w:tcPr>
            <w:tcW w:w="5171" w:type="dxa"/>
            <w:tcBorders>
              <w:top w:val="single" w:sz="4" w:space="0" w:color="auto"/>
              <w:left w:val="single" w:sz="4" w:space="0" w:color="auto"/>
              <w:bottom w:val="single" w:sz="4" w:space="0" w:color="auto"/>
              <w:right w:val="single" w:sz="6" w:space="0" w:color="auto"/>
            </w:tcBorders>
            <w:shd w:val="clear" w:color="auto" w:fill="FFFFFF"/>
          </w:tcPr>
          <w:p w14:paraId="188CE4B5" w14:textId="723FE261" w:rsidR="007C5452" w:rsidRDefault="007C5452">
            <w:pPr>
              <w:rPr>
                <w:b/>
              </w:rPr>
            </w:pPr>
          </w:p>
        </w:tc>
      </w:tr>
      <w:tr w:rsidR="009F289D" w14:paraId="41B5C8BE" w14:textId="77777777" w:rsidTr="00561D33">
        <w:tc>
          <w:tcPr>
            <w:tcW w:w="4039" w:type="dxa"/>
            <w:gridSpan w:val="2"/>
            <w:tcBorders>
              <w:top w:val="single" w:sz="4" w:space="0" w:color="auto"/>
              <w:left w:val="single" w:sz="6" w:space="0" w:color="auto"/>
              <w:bottom w:val="single" w:sz="4" w:space="0" w:color="auto"/>
              <w:right w:val="single" w:sz="4" w:space="0" w:color="auto"/>
            </w:tcBorders>
            <w:shd w:val="clear" w:color="auto" w:fill="D9D9D9"/>
          </w:tcPr>
          <w:p w14:paraId="2A3F9A12" w14:textId="523664D5" w:rsidR="009F289D" w:rsidRDefault="009F289D">
            <w:pPr>
              <w:rPr>
                <w:b/>
              </w:rPr>
            </w:pPr>
            <w:r>
              <w:rPr>
                <w:b/>
              </w:rPr>
              <w:t>Datum goedkeuring TO door opdrachtgever:</w:t>
            </w:r>
          </w:p>
        </w:tc>
        <w:tc>
          <w:tcPr>
            <w:tcW w:w="5171" w:type="dxa"/>
            <w:tcBorders>
              <w:top w:val="single" w:sz="4" w:space="0" w:color="auto"/>
              <w:left w:val="single" w:sz="4" w:space="0" w:color="auto"/>
              <w:bottom w:val="single" w:sz="4" w:space="0" w:color="auto"/>
              <w:right w:val="single" w:sz="6" w:space="0" w:color="auto"/>
            </w:tcBorders>
            <w:shd w:val="clear" w:color="auto" w:fill="FFFFFF"/>
          </w:tcPr>
          <w:p w14:paraId="6506674C" w14:textId="77777777" w:rsidR="009F289D" w:rsidRDefault="009F289D">
            <w:pPr>
              <w:rPr>
                <w:b/>
              </w:rPr>
            </w:pPr>
          </w:p>
        </w:tc>
      </w:tr>
      <w:tr w:rsidR="007C5452" w14:paraId="38324EE6" w14:textId="77777777" w:rsidTr="00561D33">
        <w:trPr>
          <w:cantSplit/>
        </w:trPr>
        <w:tc>
          <w:tcPr>
            <w:tcW w:w="4030" w:type="dxa"/>
            <w:tcBorders>
              <w:top w:val="single" w:sz="4" w:space="0" w:color="auto"/>
              <w:left w:val="single" w:sz="6" w:space="0" w:color="auto"/>
              <w:bottom w:val="single" w:sz="4" w:space="0" w:color="auto"/>
              <w:right w:val="single" w:sz="6" w:space="0" w:color="auto"/>
            </w:tcBorders>
            <w:shd w:val="clear" w:color="auto" w:fill="D9D9D9"/>
            <w:hideMark/>
          </w:tcPr>
          <w:p w14:paraId="72F52F2E" w14:textId="77777777" w:rsidR="007C5452" w:rsidRDefault="007C5452">
            <w:pPr>
              <w:rPr>
                <w:b/>
              </w:rPr>
            </w:pPr>
            <w:r>
              <w:rPr>
                <w:b/>
              </w:rPr>
              <w:t xml:space="preserve">Het werk is op een vakkundige en regelmatige wijze uitgevoerd en opgeleverd. </w:t>
            </w:r>
          </w:p>
        </w:tc>
        <w:tc>
          <w:tcPr>
            <w:tcW w:w="5180" w:type="dxa"/>
            <w:gridSpan w:val="2"/>
            <w:tcBorders>
              <w:top w:val="single" w:sz="4" w:space="0" w:color="auto"/>
              <w:left w:val="single" w:sz="6" w:space="0" w:color="auto"/>
              <w:bottom w:val="single" w:sz="4" w:space="0" w:color="auto"/>
              <w:right w:val="single" w:sz="6" w:space="0" w:color="auto"/>
            </w:tcBorders>
            <w:hideMark/>
          </w:tcPr>
          <w:p w14:paraId="431FDB71" w14:textId="77777777" w:rsidR="007C5452" w:rsidRDefault="007C5452">
            <w:pPr>
              <w:rPr>
                <w:b/>
              </w:rPr>
            </w:pPr>
            <w:r>
              <w:rPr>
                <w:b/>
              </w:rPr>
              <w:t>Ja / Nee, toelichting:</w:t>
            </w:r>
          </w:p>
        </w:tc>
      </w:tr>
      <w:tr w:rsidR="007C5452" w14:paraId="7BD4B011" w14:textId="77777777" w:rsidTr="00561D33">
        <w:trPr>
          <w:cantSplit/>
        </w:trPr>
        <w:tc>
          <w:tcPr>
            <w:tcW w:w="9210" w:type="dxa"/>
            <w:gridSpan w:val="3"/>
            <w:tcBorders>
              <w:top w:val="single" w:sz="4" w:space="0" w:color="auto"/>
              <w:left w:val="single" w:sz="6" w:space="0" w:color="auto"/>
              <w:bottom w:val="single" w:sz="12" w:space="0" w:color="auto"/>
              <w:right w:val="single" w:sz="6" w:space="0" w:color="auto"/>
            </w:tcBorders>
            <w:shd w:val="clear" w:color="auto" w:fill="D9D9D9"/>
            <w:hideMark/>
          </w:tcPr>
          <w:p w14:paraId="75E8B780" w14:textId="57C5F680" w:rsidR="007C5452" w:rsidRDefault="007C5452">
            <w:pPr>
              <w:rPr>
                <w:b/>
              </w:rPr>
            </w:pPr>
            <w:bookmarkStart w:id="6" w:name="_Toc139685291"/>
            <w:r>
              <w:rPr>
                <w:b/>
              </w:rPr>
              <w:t>Omschrijving van de aard en de omvang van de Opdracht</w:t>
            </w:r>
            <w:bookmarkEnd w:id="6"/>
            <w:r>
              <w:rPr>
                <w:b/>
              </w:rPr>
              <w:t xml:space="preserve"> waaruit blijkt dat Gegadigde aan de kerncompetentie</w:t>
            </w:r>
            <w:r w:rsidR="00662A0A">
              <w:rPr>
                <w:b/>
              </w:rPr>
              <w:t>(s)</w:t>
            </w:r>
            <w:r>
              <w:rPr>
                <w:b/>
              </w:rPr>
              <w:t xml:space="preserve"> voldoet</w:t>
            </w:r>
          </w:p>
        </w:tc>
      </w:tr>
      <w:tr w:rsidR="007C5452" w14:paraId="055B528C" w14:textId="77777777" w:rsidTr="00561D33">
        <w:trPr>
          <w:cantSplit/>
        </w:trPr>
        <w:tc>
          <w:tcPr>
            <w:tcW w:w="9210" w:type="dxa"/>
            <w:gridSpan w:val="3"/>
            <w:tcBorders>
              <w:top w:val="single" w:sz="12" w:space="0" w:color="auto"/>
              <w:left w:val="single" w:sz="6" w:space="0" w:color="auto"/>
              <w:bottom w:val="single" w:sz="4" w:space="0" w:color="auto"/>
              <w:right w:val="single" w:sz="6" w:space="0" w:color="auto"/>
            </w:tcBorders>
          </w:tcPr>
          <w:p w14:paraId="29738512" w14:textId="77777777" w:rsidR="007C5452" w:rsidRDefault="007C5452">
            <w:pPr>
              <w:rPr>
                <w:b/>
              </w:rPr>
            </w:pPr>
          </w:p>
          <w:p w14:paraId="4FC4D7FC" w14:textId="77777777" w:rsidR="007C5452" w:rsidRDefault="007C5452">
            <w:pPr>
              <w:rPr>
                <w:b/>
              </w:rPr>
            </w:pPr>
          </w:p>
          <w:p w14:paraId="4D9EAD39" w14:textId="77777777" w:rsidR="007C5452" w:rsidRDefault="007C5452">
            <w:pPr>
              <w:rPr>
                <w:b/>
              </w:rPr>
            </w:pPr>
          </w:p>
          <w:p w14:paraId="5B6832E8" w14:textId="77777777" w:rsidR="007C5452" w:rsidRDefault="007C5452">
            <w:pPr>
              <w:rPr>
                <w:b/>
              </w:rPr>
            </w:pPr>
          </w:p>
          <w:p w14:paraId="4775C7E5" w14:textId="77777777" w:rsidR="007C5452" w:rsidRDefault="007C5452">
            <w:pPr>
              <w:rPr>
                <w:b/>
              </w:rPr>
            </w:pPr>
          </w:p>
          <w:p w14:paraId="0C827F53" w14:textId="77777777" w:rsidR="007C5452" w:rsidRDefault="007C5452">
            <w:pPr>
              <w:rPr>
                <w:b/>
              </w:rPr>
            </w:pPr>
          </w:p>
        </w:tc>
      </w:tr>
    </w:tbl>
    <w:p w14:paraId="01E89F96" w14:textId="40AB5AE7" w:rsidR="007C5452" w:rsidRDefault="007C5452" w:rsidP="007C5452">
      <w:pPr>
        <w:tabs>
          <w:tab w:val="left" w:pos="2552"/>
        </w:tabs>
        <w:suppressAutoHyphens/>
        <w:jc w:val="both"/>
        <w:rPr>
          <w:rFonts w:eastAsia="Times New Roman" w:cs="Arial"/>
          <w:szCs w:val="20"/>
          <w:lang w:eastAsia="nl-NL"/>
        </w:rPr>
      </w:pPr>
    </w:p>
    <w:p w14:paraId="3D9D4800" w14:textId="77777777" w:rsidR="00561D33" w:rsidRPr="00625D04" w:rsidRDefault="00561D33" w:rsidP="00561D33">
      <w:pPr>
        <w:rPr>
          <w:sz w:val="24"/>
          <w:szCs w:val="28"/>
        </w:rPr>
      </w:pPr>
      <w:r w:rsidRPr="00625D04">
        <w:rPr>
          <w:sz w:val="24"/>
          <w:szCs w:val="28"/>
        </w:rPr>
        <w:t>Ondergetekende verklaart bovenstaande tabellen naar waarheid te hebben ingevuld.</w:t>
      </w:r>
    </w:p>
    <w:p w14:paraId="55E00D27" w14:textId="77777777" w:rsidR="00561D33" w:rsidRDefault="00561D33" w:rsidP="00561D33">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7"/>
        <w:gridCol w:w="6775"/>
      </w:tblGrid>
      <w:tr w:rsidR="00561D33" w14:paraId="42032F2C" w14:textId="77777777" w:rsidTr="00561D33">
        <w:tc>
          <w:tcPr>
            <w:tcW w:w="9212" w:type="dxa"/>
            <w:gridSpan w:val="2"/>
            <w:tcBorders>
              <w:top w:val="single" w:sz="4" w:space="0" w:color="auto"/>
              <w:left w:val="single" w:sz="4" w:space="0" w:color="auto"/>
              <w:bottom w:val="single" w:sz="4" w:space="0" w:color="auto"/>
              <w:right w:val="single" w:sz="4" w:space="0" w:color="auto"/>
            </w:tcBorders>
            <w:shd w:val="clear" w:color="auto" w:fill="808080"/>
            <w:hideMark/>
          </w:tcPr>
          <w:p w14:paraId="0F657341" w14:textId="77777777" w:rsidR="00561D33" w:rsidRDefault="00561D33">
            <w:r>
              <w:rPr>
                <w:b/>
              </w:rPr>
              <w:t>Gegadigde</w:t>
            </w:r>
          </w:p>
        </w:tc>
      </w:tr>
      <w:tr w:rsidR="00561D33" w14:paraId="72223D90" w14:textId="77777777" w:rsidTr="00561D33">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0F358B6C" w14:textId="77777777" w:rsidR="00561D33" w:rsidRDefault="00561D33">
            <w:pPr>
              <w:rPr>
                <w:b/>
              </w:rPr>
            </w:pPr>
            <w:r>
              <w:rPr>
                <w:b/>
              </w:rPr>
              <w:t xml:space="preserve">Naam tekenbevoegde functionaris </w:t>
            </w:r>
          </w:p>
        </w:tc>
        <w:tc>
          <w:tcPr>
            <w:tcW w:w="6909" w:type="dxa"/>
            <w:tcBorders>
              <w:top w:val="single" w:sz="4" w:space="0" w:color="auto"/>
              <w:left w:val="single" w:sz="4" w:space="0" w:color="auto"/>
              <w:bottom w:val="single" w:sz="4" w:space="0" w:color="auto"/>
              <w:right w:val="single" w:sz="4" w:space="0" w:color="auto"/>
            </w:tcBorders>
          </w:tcPr>
          <w:p w14:paraId="143258F2" w14:textId="77777777" w:rsidR="00561D33" w:rsidRDefault="00561D33"/>
          <w:p w14:paraId="6A8B03EB" w14:textId="77777777" w:rsidR="00561D33" w:rsidRDefault="00561D33"/>
        </w:tc>
      </w:tr>
      <w:tr w:rsidR="00561D33" w14:paraId="18BC5E51" w14:textId="77777777" w:rsidTr="00561D33">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26A0AC6F" w14:textId="77777777" w:rsidR="00561D33" w:rsidRDefault="00561D33">
            <w:pPr>
              <w:rPr>
                <w:b/>
              </w:rPr>
            </w:pPr>
            <w:r>
              <w:rPr>
                <w:b/>
              </w:rPr>
              <w:t xml:space="preserve">Functie </w:t>
            </w:r>
          </w:p>
        </w:tc>
        <w:tc>
          <w:tcPr>
            <w:tcW w:w="6909" w:type="dxa"/>
            <w:tcBorders>
              <w:top w:val="single" w:sz="4" w:space="0" w:color="auto"/>
              <w:left w:val="single" w:sz="4" w:space="0" w:color="auto"/>
              <w:bottom w:val="single" w:sz="4" w:space="0" w:color="auto"/>
              <w:right w:val="single" w:sz="4" w:space="0" w:color="auto"/>
            </w:tcBorders>
          </w:tcPr>
          <w:p w14:paraId="7D03E02F" w14:textId="77777777" w:rsidR="00561D33" w:rsidRDefault="00561D33"/>
        </w:tc>
      </w:tr>
      <w:tr w:rsidR="00561D33" w14:paraId="672A6CB0" w14:textId="77777777" w:rsidTr="00561D33">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0D7B0AFE" w14:textId="77777777" w:rsidR="00561D33" w:rsidRDefault="00561D33">
            <w:pPr>
              <w:rPr>
                <w:b/>
              </w:rPr>
            </w:pPr>
            <w:r>
              <w:rPr>
                <w:b/>
              </w:rPr>
              <w:t>Bedrijf</w:t>
            </w:r>
          </w:p>
        </w:tc>
        <w:tc>
          <w:tcPr>
            <w:tcW w:w="6909" w:type="dxa"/>
            <w:tcBorders>
              <w:top w:val="single" w:sz="4" w:space="0" w:color="auto"/>
              <w:left w:val="single" w:sz="4" w:space="0" w:color="auto"/>
              <w:bottom w:val="single" w:sz="4" w:space="0" w:color="auto"/>
              <w:right w:val="single" w:sz="4" w:space="0" w:color="auto"/>
            </w:tcBorders>
          </w:tcPr>
          <w:p w14:paraId="44616347" w14:textId="77777777" w:rsidR="00561D33" w:rsidRDefault="00561D33"/>
        </w:tc>
      </w:tr>
      <w:tr w:rsidR="00561D33" w14:paraId="774E7BB1" w14:textId="77777777" w:rsidTr="00561D33">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61988A3B" w14:textId="77777777" w:rsidR="00561D33" w:rsidRDefault="00561D33">
            <w:pPr>
              <w:rPr>
                <w:b/>
              </w:rPr>
            </w:pPr>
            <w:r>
              <w:rPr>
                <w:b/>
              </w:rPr>
              <w:t>Handtekening</w:t>
            </w:r>
          </w:p>
        </w:tc>
        <w:tc>
          <w:tcPr>
            <w:tcW w:w="6909" w:type="dxa"/>
            <w:tcBorders>
              <w:top w:val="single" w:sz="4" w:space="0" w:color="auto"/>
              <w:left w:val="single" w:sz="4" w:space="0" w:color="auto"/>
              <w:bottom w:val="single" w:sz="4" w:space="0" w:color="auto"/>
              <w:right w:val="single" w:sz="4" w:space="0" w:color="auto"/>
            </w:tcBorders>
          </w:tcPr>
          <w:p w14:paraId="33FBE1A9" w14:textId="77777777" w:rsidR="00561D33" w:rsidRDefault="00561D33"/>
          <w:p w14:paraId="610CDD45" w14:textId="77777777" w:rsidR="00561D33" w:rsidRDefault="00561D33"/>
          <w:p w14:paraId="459187D8" w14:textId="77777777" w:rsidR="00561D33" w:rsidRDefault="00561D33"/>
          <w:p w14:paraId="7B1532E5" w14:textId="77777777" w:rsidR="00561D33" w:rsidRDefault="00561D33"/>
        </w:tc>
      </w:tr>
      <w:tr w:rsidR="00561D33" w14:paraId="66D61725" w14:textId="77777777" w:rsidTr="00561D33">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18EC22EC" w14:textId="77777777" w:rsidR="00561D33" w:rsidRDefault="00561D33">
            <w:pPr>
              <w:rPr>
                <w:b/>
              </w:rPr>
            </w:pPr>
            <w:r>
              <w:rPr>
                <w:b/>
              </w:rPr>
              <w:t xml:space="preserve">Plaats en datum </w:t>
            </w:r>
          </w:p>
        </w:tc>
        <w:tc>
          <w:tcPr>
            <w:tcW w:w="6909" w:type="dxa"/>
            <w:tcBorders>
              <w:top w:val="single" w:sz="4" w:space="0" w:color="auto"/>
              <w:left w:val="single" w:sz="4" w:space="0" w:color="auto"/>
              <w:bottom w:val="single" w:sz="4" w:space="0" w:color="auto"/>
              <w:right w:val="single" w:sz="4" w:space="0" w:color="auto"/>
            </w:tcBorders>
          </w:tcPr>
          <w:p w14:paraId="360487AF" w14:textId="77777777" w:rsidR="00561D33" w:rsidRDefault="00561D33"/>
        </w:tc>
      </w:tr>
    </w:tbl>
    <w:p w14:paraId="3E42C6BA" w14:textId="77777777" w:rsidR="00561D33" w:rsidRDefault="00561D33" w:rsidP="00561D33">
      <w:pPr>
        <w:spacing w:line="240" w:lineRule="auto"/>
        <w:rPr>
          <w:rFonts w:ascii="Arial" w:hAnsi="Arial" w:cs="Arial"/>
          <w:szCs w:val="20"/>
        </w:rPr>
      </w:pPr>
    </w:p>
    <w:p w14:paraId="08CB22A4" w14:textId="433D7135" w:rsidR="00561D33" w:rsidRPr="00561D33" w:rsidRDefault="00217DEE" w:rsidP="00217DEE">
      <w:pPr>
        <w:tabs>
          <w:tab w:val="left" w:pos="2552"/>
        </w:tabs>
        <w:suppressAutoHyphens/>
        <w:rPr>
          <w:rFonts w:eastAsia="Times New Roman" w:cs="Arial"/>
          <w:szCs w:val="20"/>
          <w:lang w:eastAsia="nl-NL"/>
        </w:rPr>
      </w:pPr>
      <w:r>
        <w:rPr>
          <w:b/>
          <w:bCs/>
          <w:sz w:val="24"/>
          <w:szCs w:val="24"/>
        </w:rPr>
        <w:t>L</w:t>
      </w:r>
      <w:r w:rsidR="00561D33" w:rsidRPr="00561D33">
        <w:rPr>
          <w:b/>
          <w:bCs/>
          <w:sz w:val="24"/>
          <w:szCs w:val="24"/>
        </w:rPr>
        <w:t>et op!</w:t>
      </w:r>
      <w:r w:rsidR="00561D33" w:rsidRPr="00561D33">
        <w:rPr>
          <w:sz w:val="24"/>
          <w:szCs w:val="24"/>
        </w:rPr>
        <w:t xml:space="preserve"> U dient ook een tevredenheidsverklaring van uw opdrachtgever in te dienen</w:t>
      </w:r>
      <w:r w:rsidR="00625D04">
        <w:rPr>
          <w:sz w:val="24"/>
          <w:szCs w:val="24"/>
        </w:rPr>
        <w:t>!</w:t>
      </w:r>
    </w:p>
    <w:sectPr w:rsidR="00561D33" w:rsidRPr="00561D3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BF934C" w14:textId="77777777" w:rsidR="00D25349" w:rsidRDefault="00D25349" w:rsidP="00F91A8A">
      <w:pPr>
        <w:spacing w:line="240" w:lineRule="auto"/>
      </w:pPr>
      <w:r>
        <w:separator/>
      </w:r>
    </w:p>
  </w:endnote>
  <w:endnote w:type="continuationSeparator" w:id="0">
    <w:p w14:paraId="0FF92755" w14:textId="77777777" w:rsidR="00D25349" w:rsidRDefault="00D25349"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366C" w14:textId="77777777" w:rsidR="00B228F3" w:rsidRDefault="00B228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EA29F" w14:textId="74CF339D" w:rsidR="00F91A8A" w:rsidRDefault="00662A0A">
    <w:pPr>
      <w:pStyle w:val="Voettekst"/>
    </w:pPr>
    <w:r>
      <w:t xml:space="preserve">Aanbesteding </w:t>
    </w:r>
    <w:r w:rsidR="00B228F3">
      <w:t xml:space="preserve">Turnhal </w:t>
    </w:r>
    <w:proofErr w:type="spellStart"/>
    <w:r w:rsidR="00B228F3">
      <w:t>Stappegoor</w:t>
    </w:r>
    <w:proofErr w:type="spellEnd"/>
    <w:r>
      <w:t xml:space="preserve"> – Selectiefase </w:t>
    </w:r>
    <w:r w:rsidR="00B228F3">
      <w:t>–</w:t>
    </w:r>
    <w:r>
      <w:t xml:space="preserve"> </w:t>
    </w:r>
    <w:r w:rsidR="00B228F3">
      <w:t xml:space="preserve">opgave referentieprojecten </w:t>
    </w:r>
    <w:r w:rsidR="005A12C3">
      <w:t xml:space="preserve">kerncompetenties </w:t>
    </w:r>
    <w:r w:rsidR="00E77298">
      <w:t xml:space="preserve">a tot en met c </w:t>
    </w:r>
  </w:p>
  <w:p w14:paraId="1C0396A4" w14:textId="77777777" w:rsidR="00E77298" w:rsidRDefault="00E772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85BA7" w14:textId="77777777" w:rsidR="00B228F3" w:rsidRDefault="00B228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020C8E" w14:textId="77777777" w:rsidR="00D25349" w:rsidRDefault="00D25349" w:rsidP="00F91A8A">
      <w:pPr>
        <w:spacing w:line="240" w:lineRule="auto"/>
      </w:pPr>
      <w:r>
        <w:separator/>
      </w:r>
    </w:p>
  </w:footnote>
  <w:footnote w:type="continuationSeparator" w:id="0">
    <w:p w14:paraId="3D3EE979" w14:textId="77777777" w:rsidR="00D25349" w:rsidRDefault="00D25349"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99FC7" w14:textId="77777777" w:rsidR="00B228F3" w:rsidRDefault="00B228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991FA" w14:textId="77777777" w:rsidR="00B228F3" w:rsidRDefault="00B228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C78A3" w14:textId="77777777" w:rsidR="00B228F3" w:rsidRDefault="00B228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66603D"/>
    <w:multiLevelType w:val="hybridMultilevel"/>
    <w:tmpl w:val="59988768"/>
    <w:lvl w:ilvl="0" w:tplc="9504338E">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7FFB1C0C"/>
    <w:multiLevelType w:val="hybridMultilevel"/>
    <w:tmpl w:val="1B5AAE28"/>
    <w:lvl w:ilvl="0" w:tplc="0D54B87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6877575">
    <w:abstractNumId w:val="1"/>
  </w:num>
  <w:num w:numId="2" w16cid:durableId="803814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BB5"/>
    <w:rsid w:val="00027C11"/>
    <w:rsid w:val="000D6E4F"/>
    <w:rsid w:val="000E27D1"/>
    <w:rsid w:val="0017068F"/>
    <w:rsid w:val="00175BB5"/>
    <w:rsid w:val="00183BFF"/>
    <w:rsid w:val="00186254"/>
    <w:rsid w:val="001E020E"/>
    <w:rsid w:val="00217DEE"/>
    <w:rsid w:val="002C4465"/>
    <w:rsid w:val="003178C7"/>
    <w:rsid w:val="004018D8"/>
    <w:rsid w:val="00401998"/>
    <w:rsid w:val="005355A5"/>
    <w:rsid w:val="005525A3"/>
    <w:rsid w:val="00561D33"/>
    <w:rsid w:val="005A12C3"/>
    <w:rsid w:val="006220AE"/>
    <w:rsid w:val="00625D04"/>
    <w:rsid w:val="0063599E"/>
    <w:rsid w:val="00662A0A"/>
    <w:rsid w:val="00675C17"/>
    <w:rsid w:val="00747D8B"/>
    <w:rsid w:val="007C5452"/>
    <w:rsid w:val="007C6BB1"/>
    <w:rsid w:val="007D034A"/>
    <w:rsid w:val="007E0AF5"/>
    <w:rsid w:val="008407F0"/>
    <w:rsid w:val="008F4080"/>
    <w:rsid w:val="009D7CF2"/>
    <w:rsid w:val="009F289D"/>
    <w:rsid w:val="00A176F1"/>
    <w:rsid w:val="00A25235"/>
    <w:rsid w:val="00A9425F"/>
    <w:rsid w:val="00B228F3"/>
    <w:rsid w:val="00BA1B56"/>
    <w:rsid w:val="00BC0380"/>
    <w:rsid w:val="00C25B40"/>
    <w:rsid w:val="00C4694D"/>
    <w:rsid w:val="00D25349"/>
    <w:rsid w:val="00DB4A08"/>
    <w:rsid w:val="00E77298"/>
    <w:rsid w:val="00E90A5A"/>
    <w:rsid w:val="00ED747A"/>
    <w:rsid w:val="00EE39B4"/>
    <w:rsid w:val="00F7663E"/>
    <w:rsid w:val="00F91A8A"/>
    <w:rsid w:val="00FC40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61CF"/>
  <w15:chartTrackingRefBased/>
  <w15:docId w15:val="{3E0291C0-6926-4263-9BCD-C269637A8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paragraph" w:styleId="Voetnoottekst">
    <w:name w:val="footnote text"/>
    <w:basedOn w:val="Standaard"/>
    <w:link w:val="VoetnoottekstChar"/>
    <w:uiPriority w:val="99"/>
    <w:semiHidden/>
    <w:unhideWhenUsed/>
    <w:rsid w:val="00175BB5"/>
    <w:pPr>
      <w:spacing w:line="240" w:lineRule="auto"/>
    </w:pPr>
    <w:rPr>
      <w:szCs w:val="20"/>
    </w:rPr>
  </w:style>
  <w:style w:type="character" w:customStyle="1" w:styleId="VoetnoottekstChar">
    <w:name w:val="Voetnoottekst Char"/>
    <w:basedOn w:val="Standaardalinea-lettertype"/>
    <w:link w:val="Voetnoottekst"/>
    <w:uiPriority w:val="99"/>
    <w:semiHidden/>
    <w:rsid w:val="00175BB5"/>
    <w:rPr>
      <w:sz w:val="20"/>
      <w:szCs w:val="20"/>
    </w:rPr>
  </w:style>
  <w:style w:type="character" w:styleId="Voetnootmarkering">
    <w:name w:val="footnote reference"/>
    <w:semiHidden/>
    <w:rsid w:val="00175BB5"/>
    <w:rPr>
      <w:vertAlign w:val="superscript"/>
    </w:rPr>
  </w:style>
  <w:style w:type="paragraph" w:styleId="Lijstalinea">
    <w:name w:val="List Paragraph"/>
    <w:basedOn w:val="Standaard"/>
    <w:uiPriority w:val="34"/>
    <w:qFormat/>
    <w:rsid w:val="00EE39B4"/>
    <w:pPr>
      <w:ind w:left="720"/>
      <w:contextualSpacing/>
    </w:pPr>
  </w:style>
  <w:style w:type="paragraph" w:styleId="Tekstopmerking">
    <w:name w:val="annotation text"/>
    <w:basedOn w:val="Standaard"/>
    <w:link w:val="TekstopmerkingChar"/>
    <w:uiPriority w:val="99"/>
    <w:rsid w:val="00217DEE"/>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uiPriority w:val="99"/>
    <w:rsid w:val="00217DEE"/>
    <w:rPr>
      <w:rFonts w:ascii="Arial" w:eastAsia="Times New Roman" w:hAnsi="Arial" w:cs="Times New Roman"/>
      <w:sz w:val="20"/>
      <w:szCs w:val="20"/>
      <w:lang w:eastAsia="nl-NL"/>
    </w:rPr>
  </w:style>
  <w:style w:type="character" w:styleId="Verwijzingopmerking">
    <w:name w:val="annotation reference"/>
    <w:uiPriority w:val="99"/>
    <w:rsid w:val="00217DEE"/>
    <w:rPr>
      <w:sz w:val="16"/>
      <w:szCs w:val="16"/>
    </w:rPr>
  </w:style>
  <w:style w:type="character" w:customStyle="1" w:styleId="normaltextrun">
    <w:name w:val="normaltextrun"/>
    <w:basedOn w:val="Standaardalinea-lettertype"/>
    <w:rsid w:val="00217DEE"/>
  </w:style>
  <w:style w:type="paragraph" w:customStyle="1" w:styleId="paragraph">
    <w:name w:val="paragraph"/>
    <w:basedOn w:val="Standaard"/>
    <w:rsid w:val="00217D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A25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7576978">
      <w:bodyDiv w:val="1"/>
      <w:marLeft w:val="0"/>
      <w:marRight w:val="0"/>
      <w:marTop w:val="0"/>
      <w:marBottom w:val="0"/>
      <w:divBdr>
        <w:top w:val="none" w:sz="0" w:space="0" w:color="auto"/>
        <w:left w:val="none" w:sz="0" w:space="0" w:color="auto"/>
        <w:bottom w:val="none" w:sz="0" w:space="0" w:color="auto"/>
        <w:right w:val="none" w:sz="0" w:space="0" w:color="auto"/>
      </w:divBdr>
    </w:div>
    <w:div w:id="1017123104">
      <w:bodyDiv w:val="1"/>
      <w:marLeft w:val="0"/>
      <w:marRight w:val="0"/>
      <w:marTop w:val="0"/>
      <w:marBottom w:val="0"/>
      <w:divBdr>
        <w:top w:val="none" w:sz="0" w:space="0" w:color="auto"/>
        <w:left w:val="none" w:sz="0" w:space="0" w:color="auto"/>
        <w:bottom w:val="none" w:sz="0" w:space="0" w:color="auto"/>
        <w:right w:val="none" w:sz="0" w:space="0" w:color="auto"/>
      </w:divBdr>
    </w:div>
    <w:div w:id="1406875066">
      <w:bodyDiv w:val="1"/>
      <w:marLeft w:val="0"/>
      <w:marRight w:val="0"/>
      <w:marTop w:val="0"/>
      <w:marBottom w:val="0"/>
      <w:divBdr>
        <w:top w:val="none" w:sz="0" w:space="0" w:color="auto"/>
        <w:left w:val="none" w:sz="0" w:space="0" w:color="auto"/>
        <w:bottom w:val="none" w:sz="0" w:space="0" w:color="auto"/>
        <w:right w:val="none" w:sz="0" w:space="0" w:color="auto"/>
      </w:divBdr>
    </w:div>
    <w:div w:id="210063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19" ma:contentTypeDescription="Een nieuw document maken." ma:contentTypeScope="" ma:versionID="2480cba5bcfa93e42dc7048fcad517e0">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4f9f65376833bd44a00002cc3b69ce3f"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a0df825399604963aac3cebdc647a116" minOccurs="0"/>
                <xsd:element ref="ns4:MediaServiceMetadata" minOccurs="0"/>
                <xsd:element ref="ns4:MediaServiceFastMetadata"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637dd32-25ea-40d5-98fd-2b53c1c00bcd}"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a0df825399604963aac3cebdc647a116" ma:index="12" nillable="true" ma:taxonomy="true" ma:internalName="a0df825399604963aac3cebdc647a116" ma:taxonomyFieldName="Afdeling" ma:displayName="Afdeling" ma:default="2;#JUR|c13dae60-aece-4cd4-a722-d80de7d0f43c" ma:fieldId="{a0df8253-9960-4963-aac3-cebdc647a116}"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2</Value>
    </TaxCatchAll>
    <lcf76f155ced4ddcb4097134ff3c332f xmlns="f7f8b349-3925-43c0-afb0-a9f218744f17">
      <Terms xmlns="http://schemas.microsoft.com/office/infopath/2007/PartnerControls"/>
    </lcf76f155ced4ddcb4097134ff3c332f>
    <a0df825399604963aac3cebdc647a116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a0df825399604963aac3cebdc647a116>
    <SharedWithUsers xmlns="a0cf0202-a5c5-484a-8f56-a5c31f00845a">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7E68B3-84FD-4387-BB74-434164D1B338}"/>
</file>

<file path=customXml/itemProps2.xml><?xml version="1.0" encoding="utf-8"?>
<ds:datastoreItem xmlns:ds="http://schemas.openxmlformats.org/officeDocument/2006/customXml" ds:itemID="{181DB34F-2CBD-4234-9CC3-F5D99298FE45}">
  <ds:schemaRefs>
    <ds:schemaRef ds:uri="http://schemas.microsoft.com/office/2006/metadata/properties"/>
    <ds:schemaRef ds:uri="http://schemas.microsoft.com/office/infopath/2007/PartnerControls"/>
    <ds:schemaRef ds:uri="55776dfe-9868-4c54-91ad-2a87bc11792d"/>
    <ds:schemaRef ds:uri="76111e61-e857-4949-b5ed-4515289658ba"/>
    <ds:schemaRef ds:uri="f4fb1112-05f1-4594-b173-bcb5ac9b9fe6"/>
    <ds:schemaRef ds:uri="a0cf0202-a5c5-484a-8f56-a5c31f00845a"/>
  </ds:schemaRefs>
</ds:datastoreItem>
</file>

<file path=customXml/itemProps3.xml><?xml version="1.0" encoding="utf-8"?>
<ds:datastoreItem xmlns:ds="http://schemas.openxmlformats.org/officeDocument/2006/customXml" ds:itemID="{7747D3A4-7A98-4DE0-A980-F2E378FB9986}">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666</Words>
  <Characters>3667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dc:creator>
  <cp:keywords/>
  <dc:description/>
  <cp:lastModifiedBy>Sande, Adriaan van de</cp:lastModifiedBy>
  <cp:revision>4</cp:revision>
  <dcterms:created xsi:type="dcterms:W3CDTF">2024-12-11T11:20:00Z</dcterms:created>
  <dcterms:modified xsi:type="dcterms:W3CDTF">2024-12-11T11:28:00Z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naam">
    <vt:lpwstr>1;#PPI|5380aa0e-a8ab-4a3d-bf73-9d74f369ec86</vt:lpwstr>
  </property>
  <property fmtid="{D5CDD505-2E9C-101B-9397-08002B2CF9AE}" pid="4" name="Order">
    <vt:r8>158100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d6a0f0c0c0124d58878f9601e6ca6271">
    <vt:lpwstr>PPI|5380aa0e-a8ab-4a3d-bf73-9d74f369ec86</vt:lpwstr>
  </property>
  <property fmtid="{D5CDD505-2E9C-101B-9397-08002B2CF9AE}" pid="12" name="_ExtendedDescription">
    <vt:lpwstr/>
  </property>
  <property fmtid="{D5CDD505-2E9C-101B-9397-08002B2CF9AE}" pid="13" name="TriggerFlowInfo">
    <vt:lpwstr/>
  </property>
  <property fmtid="{D5CDD505-2E9C-101B-9397-08002B2CF9AE}" pid="14" name="Afdeling">
    <vt:lpwstr>2;#JUR|c13dae60-aece-4cd4-a722-d80de7d0f43c</vt:lpwstr>
  </property>
</Properties>
</file>