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4192E" w14:textId="4D830C45" w:rsidR="00F91A8A" w:rsidRPr="00F446DD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DC4C99">
        <w:rPr>
          <w:rFonts w:cstheme="minorHAnsi"/>
          <w:b/>
          <w:bCs/>
          <w:sz w:val="32"/>
          <w:szCs w:val="32"/>
        </w:rPr>
        <w:t>1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  <w:r w:rsidR="00976A13"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Inschrijver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DC4C99">
        <w:rPr>
          <w:rFonts w:cstheme="minorHAnsi"/>
          <w:b/>
          <w:bCs/>
          <w:sz w:val="32"/>
          <w:szCs w:val="32"/>
        </w:rPr>
        <w:t xml:space="preserve">Design &amp; </w:t>
      </w:r>
      <w:proofErr w:type="spellStart"/>
      <w:r w:rsidR="00DC4C99">
        <w:rPr>
          <w:rFonts w:cstheme="minorHAnsi"/>
          <w:b/>
          <w:bCs/>
          <w:sz w:val="32"/>
          <w:szCs w:val="32"/>
        </w:rPr>
        <w:t>Build</w:t>
      </w:r>
      <w:proofErr w:type="spellEnd"/>
      <w:r w:rsidR="00DC4C99">
        <w:rPr>
          <w:rFonts w:cstheme="minorHAnsi"/>
          <w:b/>
          <w:bCs/>
          <w:sz w:val="32"/>
          <w:szCs w:val="32"/>
        </w:rPr>
        <w:t xml:space="preserve"> t</w:t>
      </w:r>
      <w:r w:rsidR="009D6CB2">
        <w:rPr>
          <w:rFonts w:cstheme="minorHAnsi"/>
          <w:b/>
          <w:bCs/>
          <w:sz w:val="32"/>
          <w:szCs w:val="32"/>
        </w:rPr>
        <w:t>u</w:t>
      </w:r>
      <w:r w:rsidR="00DC4C99">
        <w:rPr>
          <w:rFonts w:cstheme="minorHAnsi"/>
          <w:b/>
          <w:bCs/>
          <w:sz w:val="32"/>
          <w:szCs w:val="32"/>
        </w:rPr>
        <w:t xml:space="preserve">rnhal </w:t>
      </w:r>
      <w:proofErr w:type="spellStart"/>
      <w:r w:rsidR="00DC4C99">
        <w:rPr>
          <w:rFonts w:cstheme="minorHAnsi"/>
          <w:b/>
          <w:bCs/>
          <w:sz w:val="32"/>
          <w:szCs w:val="32"/>
        </w:rPr>
        <w:t>Stappegoor</w:t>
      </w:r>
      <w:proofErr w:type="spellEnd"/>
    </w:p>
    <w:p w14:paraId="13E6CEAF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893C24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7791DCA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1CC282D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002E10E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024B3D7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B82E0DF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06F9818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2CEBBACE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6A6A31F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070C7B2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4DC9CC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E770E1B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5864E1CC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1372D98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2CDCFBE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4B9BFE4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5034CEB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AAAAAF6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06D862C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04C1018E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B656792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7C434035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B032F0F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04312B65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6D5A661B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00BFE4A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272726B0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20F42" w14:textId="77777777" w:rsidR="00DC4C99" w:rsidRDefault="00DC4C99" w:rsidP="00F91A8A">
      <w:pPr>
        <w:spacing w:line="240" w:lineRule="auto"/>
      </w:pPr>
      <w:r>
        <w:separator/>
      </w:r>
    </w:p>
  </w:endnote>
  <w:endnote w:type="continuationSeparator" w:id="0">
    <w:p w14:paraId="33892E0A" w14:textId="77777777" w:rsidR="00DC4C99" w:rsidRDefault="00DC4C9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56B93F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89B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7215C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F9487" w14:textId="77777777" w:rsidR="00DC4C99" w:rsidRDefault="00DC4C99" w:rsidP="00F91A8A">
      <w:pPr>
        <w:spacing w:line="240" w:lineRule="auto"/>
      </w:pPr>
      <w:r>
        <w:separator/>
      </w:r>
    </w:p>
  </w:footnote>
  <w:footnote w:type="continuationSeparator" w:id="0">
    <w:p w14:paraId="5F8861C4" w14:textId="77777777" w:rsidR="00DC4C99" w:rsidRDefault="00DC4C9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F067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DDF7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DBD3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99"/>
    <w:rsid w:val="000E089A"/>
    <w:rsid w:val="000E27D1"/>
    <w:rsid w:val="0016436D"/>
    <w:rsid w:val="00183BFF"/>
    <w:rsid w:val="00186254"/>
    <w:rsid w:val="002143A2"/>
    <w:rsid w:val="003747B2"/>
    <w:rsid w:val="00396DD0"/>
    <w:rsid w:val="004018D8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D6CB2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DB4A08"/>
    <w:rsid w:val="00DC4C99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B78C"/>
  <w15:chartTrackingRefBased/>
  <w15:docId w15:val="{4B828141-8521-483D-B2EB-9F8CA9A5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elvanderHeijden\AppData\Local\Microsoft\Windows\INetCache\Content.Outlook\N03BE140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  <SharedWithUsers xmlns="a0cf0202-a5c5-484a-8f56-a5c31f00845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2480cba5bcfa93e42dc7048fcad517e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4f9f65376833bd44a00002cc3b69ce3f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2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76111e61-e857-4949-b5ed-4515289658ba"/>
    <ds:schemaRef ds:uri="55776dfe-9868-4c54-91ad-2a87bc11792d"/>
  </ds:schemaRefs>
</ds:datastoreItem>
</file>

<file path=customXml/itemProps3.xml><?xml version="1.0" encoding="utf-8"?>
<ds:datastoreItem xmlns:ds="http://schemas.openxmlformats.org/officeDocument/2006/customXml" ds:itemID="{F8407ED0-0AC5-465D-A44C-5889F7AD0704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Verklaring van geen-Russische betrokkenheid (sjabloon)(sept 2022)</Template>
  <TotalTime>0</TotalTime>
  <Pages>1</Pages>
  <Words>318</Words>
  <Characters>1751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Emiel van der Heijden</dc:creator>
  <cp:keywords/>
  <dc:description/>
  <cp:lastModifiedBy>Sande, Adriaan van de</cp:lastModifiedBy>
  <cp:revision>2</cp:revision>
  <dcterms:created xsi:type="dcterms:W3CDTF">2024-12-11T11:30:00Z</dcterms:created>
  <dcterms:modified xsi:type="dcterms:W3CDTF">2024-12-11T11:30:00Z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  <property fmtid="{D5CDD505-2E9C-101B-9397-08002B2CF9AE}" pid="6" name="Order">
    <vt:r8>158300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d6a0f0c0c0124d58878f9601e6ca6271">
    <vt:lpwstr>PPI|5380aa0e-a8ab-4a3d-bf73-9d74f369ec86</vt:lpwstr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