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75C53" w14:textId="4DEC3A13" w:rsidR="00A023F4" w:rsidRPr="00E40B9C" w:rsidRDefault="00846FC7" w:rsidP="00846FC7">
      <w:pPr>
        <w:pStyle w:val="BijlageGenummerdKop2"/>
        <w:numPr>
          <w:ilvl w:val="0"/>
          <w:numId w:val="0"/>
        </w:numPr>
      </w:pPr>
      <w:bookmarkStart w:id="0" w:name="_Toc496111710"/>
      <w:bookmarkStart w:id="1" w:name="_Toc142400728"/>
      <w:bookmarkStart w:id="2" w:name="bwKopBijlage_M"/>
      <w:r>
        <w:t>Bijlage I</w:t>
      </w:r>
      <w:r>
        <w:tab/>
      </w:r>
      <w:r w:rsidR="00A023F4" w:rsidRPr="00E40B9C">
        <w:t>Format Concept staat van ontleding van de inschrijvingssom</w:t>
      </w:r>
      <w:bookmarkEnd w:id="0"/>
      <w:bookmarkEnd w:id="1"/>
    </w:p>
    <w:bookmarkEnd w:id="2"/>
    <w:p w14:paraId="691DD649" w14:textId="77777777" w:rsidR="00A023F4" w:rsidRPr="00E40B9C" w:rsidRDefault="00A023F4" w:rsidP="00A023F4">
      <w:pPr>
        <w:pStyle w:val="Broodtekst"/>
        <w:ind w:left="1134"/>
        <w:rPr>
          <w:rFonts w:cs="Verdana"/>
          <w:b/>
          <w:i/>
          <w:vanish/>
          <w:color w:val="3366FF"/>
          <w:sz w:val="16"/>
          <w:szCs w:val="16"/>
          <w:lang w:val="nl-NL"/>
        </w:rPr>
      </w:pPr>
      <w:r w:rsidRPr="00E40B9C">
        <w:rPr>
          <w:rFonts w:cs="Verdana"/>
          <w:b/>
          <w:i/>
          <w:vanish/>
          <w:color w:val="3366FF"/>
          <w:sz w:val="16"/>
          <w:szCs w:val="16"/>
          <w:lang w:val="nl-NL"/>
        </w:rPr>
        <w:t>Format moet opgesteld worden door de kostendeskundige van het project en dient ter vergelijking met de raming.</w:t>
      </w:r>
    </w:p>
    <w:tbl>
      <w:tblPr>
        <w:tblStyle w:val="Tabelraster"/>
        <w:tblW w:w="0" w:type="auto"/>
        <w:tblInd w:w="1242" w:type="dxa"/>
        <w:tblLook w:val="04A0" w:firstRow="1" w:lastRow="0" w:firstColumn="1" w:lastColumn="0" w:noHBand="0" w:noVBand="1"/>
      </w:tblPr>
      <w:tblGrid>
        <w:gridCol w:w="5245"/>
        <w:gridCol w:w="2268"/>
      </w:tblGrid>
      <w:tr w:rsidR="00A023F4" w:rsidRPr="00C928DA" w14:paraId="0FC540F5" w14:textId="77777777" w:rsidTr="00F238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245" w:type="dxa"/>
          </w:tcPr>
          <w:p w14:paraId="38B28B35" w14:textId="77777777" w:rsidR="00A023F4" w:rsidRPr="00A023F4" w:rsidRDefault="00A023F4" w:rsidP="00F238D9">
            <w:pPr>
              <w:rPr>
                <w:color w:val="000000"/>
                <w:sz w:val="18"/>
                <w:lang w:val="nl-NL"/>
              </w:rPr>
            </w:pPr>
            <w:bookmarkStart w:id="3" w:name="bwbijl_M_SC_PRC_Uit_blok"/>
            <w:r w:rsidRPr="00A023F4">
              <w:rPr>
                <w:color w:val="000000"/>
                <w:sz w:val="18"/>
                <w:lang w:val="nl-NL"/>
              </w:rPr>
              <w:t xml:space="preserve">Directe kosten* </w:t>
            </w:r>
            <w:bookmarkStart w:id="4" w:name="bwbijl_M_SC_PRC_Uit_HT1"/>
            <w:r w:rsidRPr="00A023F4">
              <w:rPr>
                <w:rStyle w:val="Verborgentekst"/>
                <w:lang w:val="nl-NL"/>
              </w:rPr>
              <w:t>(posten benoemen op object- of systeemniveau en/of deelobject- of deelsysteemniveau)</w:t>
            </w:r>
            <w:bookmarkEnd w:id="4"/>
          </w:p>
        </w:tc>
        <w:tc>
          <w:tcPr>
            <w:tcW w:w="2268" w:type="dxa"/>
          </w:tcPr>
          <w:p w14:paraId="34933E2E" w14:textId="77777777" w:rsidR="00A023F4" w:rsidRPr="00A023F4" w:rsidRDefault="00A023F4" w:rsidP="00F238D9">
            <w:pPr>
              <w:rPr>
                <w:color w:val="000000"/>
                <w:sz w:val="18"/>
                <w:lang w:val="nl-NL"/>
              </w:rPr>
            </w:pPr>
          </w:p>
        </w:tc>
      </w:tr>
      <w:tr w:rsidR="00A023F4" w:rsidRPr="0046155A" w14:paraId="407DB09F" w14:textId="77777777" w:rsidTr="00F238D9">
        <w:tc>
          <w:tcPr>
            <w:tcW w:w="5245" w:type="dxa"/>
          </w:tcPr>
          <w:p w14:paraId="1D59AD1B" w14:textId="11E3C539" w:rsidR="00A023F4" w:rsidRPr="0046155A" w:rsidRDefault="00C928DA" w:rsidP="00F238D9">
            <w:pPr>
              <w:rPr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Engineerings</w:t>
            </w:r>
            <w:r w:rsidR="00A023F4" w:rsidRPr="0046155A">
              <w:rPr>
                <w:iCs/>
                <w:color w:val="000000"/>
                <w:sz w:val="18"/>
              </w:rPr>
              <w:t xml:space="preserve">kosten* </w:t>
            </w:r>
            <w:r w:rsidR="00A023F4" w:rsidRPr="0046155A">
              <w:rPr>
                <w:color w:val="000000"/>
                <w:sz w:val="18"/>
              </w:rPr>
              <w:t>(</w:t>
            </w:r>
            <w:proofErr w:type="spellStart"/>
            <w:r>
              <w:rPr>
                <w:color w:val="000000"/>
                <w:sz w:val="18"/>
              </w:rPr>
              <w:t>Ontwerp</w:t>
            </w:r>
            <w:r w:rsidR="00A023F4" w:rsidRPr="0046155A">
              <w:rPr>
                <w:color w:val="000000"/>
                <w:sz w:val="18"/>
              </w:rPr>
              <w:t>werkzaamheden</w:t>
            </w:r>
            <w:proofErr w:type="spellEnd"/>
            <w:r w:rsidR="00A023F4" w:rsidRPr="0046155A">
              <w:rPr>
                <w:color w:val="000000"/>
                <w:sz w:val="18"/>
              </w:rPr>
              <w:t>)</w:t>
            </w:r>
          </w:p>
        </w:tc>
        <w:tc>
          <w:tcPr>
            <w:tcW w:w="2268" w:type="dxa"/>
          </w:tcPr>
          <w:p w14:paraId="14529DD5" w14:textId="1711EC99" w:rsidR="00A023F4" w:rsidRPr="0046155A" w:rsidRDefault="00A023F4" w:rsidP="00F238D9">
            <w:pPr>
              <w:rPr>
                <w:color w:val="000000"/>
                <w:sz w:val="18"/>
              </w:rPr>
            </w:pPr>
          </w:p>
        </w:tc>
      </w:tr>
      <w:tr w:rsidR="00A023F4" w:rsidRPr="0046155A" w14:paraId="0840C63C" w14:textId="77777777" w:rsidTr="00F238D9">
        <w:tc>
          <w:tcPr>
            <w:tcW w:w="5245" w:type="dxa"/>
          </w:tcPr>
          <w:p w14:paraId="39B58F60" w14:textId="54DA811D" w:rsidR="00A023F4" w:rsidRPr="0046155A" w:rsidRDefault="00C928DA" w:rsidP="00F238D9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Engineeringskosten</w:t>
            </w:r>
          </w:p>
        </w:tc>
        <w:tc>
          <w:tcPr>
            <w:tcW w:w="2268" w:type="dxa"/>
          </w:tcPr>
          <w:p w14:paraId="054A2381" w14:textId="77777777" w:rsidR="00A023F4" w:rsidRPr="0046155A" w:rsidRDefault="00A023F4" w:rsidP="00F238D9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A023F4" w:rsidRPr="0046155A" w14:paraId="0D0EC2F5" w14:textId="77777777" w:rsidTr="00F238D9">
        <w:tc>
          <w:tcPr>
            <w:tcW w:w="5245" w:type="dxa"/>
          </w:tcPr>
          <w:p w14:paraId="3801B261" w14:textId="77777777" w:rsidR="00A023F4" w:rsidRPr="0046155A" w:rsidRDefault="00A023F4" w:rsidP="00F238D9">
            <w:pPr>
              <w:jc w:val="right"/>
              <w:rPr>
                <w:color w:val="000000"/>
                <w:sz w:val="18"/>
              </w:rPr>
            </w:pPr>
            <w:r w:rsidRPr="0046155A">
              <w:rPr>
                <w:color w:val="000000"/>
                <w:sz w:val="18"/>
              </w:rPr>
              <w:t>Subtotaal A (</w:t>
            </w:r>
            <w:proofErr w:type="spellStart"/>
            <w:r w:rsidRPr="0046155A">
              <w:rPr>
                <w:color w:val="000000"/>
                <w:sz w:val="18"/>
              </w:rPr>
              <w:t>directe</w:t>
            </w:r>
            <w:proofErr w:type="spellEnd"/>
            <w:r w:rsidRPr="0046155A">
              <w:rPr>
                <w:color w:val="000000"/>
                <w:sz w:val="18"/>
              </w:rPr>
              <w:t xml:space="preserve"> bouwkosten):</w:t>
            </w:r>
          </w:p>
        </w:tc>
        <w:tc>
          <w:tcPr>
            <w:tcW w:w="2268" w:type="dxa"/>
          </w:tcPr>
          <w:p w14:paraId="34251120" w14:textId="77777777" w:rsidR="00A023F4" w:rsidRPr="0046155A" w:rsidRDefault="00A023F4" w:rsidP="00F238D9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A023F4" w:rsidRPr="0046155A" w14:paraId="0D4475F5" w14:textId="77777777" w:rsidTr="00F238D9">
        <w:tc>
          <w:tcPr>
            <w:tcW w:w="5245" w:type="dxa"/>
          </w:tcPr>
          <w:p w14:paraId="0A59EBAD" w14:textId="66E1B3A2" w:rsidR="00A023F4" w:rsidRPr="0046155A" w:rsidRDefault="00C928DA" w:rsidP="00F238D9">
            <w:pPr>
              <w:jc w:val="both"/>
              <w:rPr>
                <w:color w:val="000000"/>
                <w:sz w:val="18"/>
              </w:rPr>
            </w:pPr>
            <w:r>
              <w:rPr>
                <w:rFonts w:cs="Verdana"/>
                <w:color w:val="000000"/>
                <w:sz w:val="18"/>
              </w:rPr>
              <w:t>Bouw</w:t>
            </w:r>
            <w:r w:rsidR="00A023F4" w:rsidRPr="0046155A">
              <w:rPr>
                <w:rFonts w:cs="Verdana"/>
                <w:color w:val="000000"/>
                <w:sz w:val="18"/>
              </w:rPr>
              <w:t>kosten* (</w:t>
            </w:r>
            <w:r>
              <w:rPr>
                <w:rFonts w:cs="Verdana"/>
                <w:color w:val="000000"/>
                <w:sz w:val="18"/>
              </w:rPr>
              <w:t>Uitvoerings</w:t>
            </w:r>
            <w:r w:rsidR="00A023F4" w:rsidRPr="0046155A">
              <w:rPr>
                <w:rFonts w:cs="Verdana"/>
                <w:color w:val="000000"/>
                <w:sz w:val="18"/>
              </w:rPr>
              <w:t>werkzaamheden)</w:t>
            </w:r>
          </w:p>
        </w:tc>
        <w:tc>
          <w:tcPr>
            <w:tcW w:w="2268" w:type="dxa"/>
          </w:tcPr>
          <w:p w14:paraId="36B307F1" w14:textId="77777777" w:rsidR="00A023F4" w:rsidRPr="0046155A" w:rsidRDefault="00A023F4" w:rsidP="00F238D9">
            <w:pPr>
              <w:rPr>
                <w:rFonts w:cs="Verdana"/>
                <w:color w:val="000000"/>
              </w:rPr>
            </w:pPr>
          </w:p>
        </w:tc>
      </w:tr>
      <w:tr w:rsidR="00C928DA" w:rsidRPr="0046155A" w14:paraId="2351E5E5" w14:textId="77777777" w:rsidTr="00F238D9">
        <w:tc>
          <w:tcPr>
            <w:tcW w:w="5245" w:type="dxa"/>
          </w:tcPr>
          <w:p w14:paraId="166DDD79" w14:textId="1F96F3AE" w:rsidR="00C928DA" w:rsidRPr="0046155A" w:rsidRDefault="00C928DA" w:rsidP="00C928DA">
            <w:pPr>
              <w:rPr>
                <w:color w:val="000000"/>
                <w:sz w:val="18"/>
              </w:rPr>
            </w:pPr>
            <w:r w:rsidRPr="006839FF">
              <w:rPr>
                <w:rFonts w:cs="Verdana"/>
                <w:noProof/>
                <w:color w:val="000000"/>
                <w:sz w:val="18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0F121B" wp14:editId="463682FB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-20764</wp:posOffset>
                      </wp:positionV>
                      <wp:extent cx="6097" cy="6096"/>
                      <wp:effectExtent l="0" t="0" r="0" b="0"/>
                      <wp:wrapNone/>
                      <wp:docPr id="118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B2B9D7" id="Freeform 118" o:spid="_x0000_s1026" style="position:absolute;margin-left:-.5pt;margin-top:-1.65pt;width:.5pt;height: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yCR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Verdana"/>
                <w:color w:val="000000"/>
                <w:sz w:val="18"/>
                <w:lang w:val="nl-NL"/>
              </w:rPr>
              <w:t>Inrichten werkterrein</w:t>
            </w:r>
          </w:p>
        </w:tc>
        <w:tc>
          <w:tcPr>
            <w:tcW w:w="2268" w:type="dxa"/>
          </w:tcPr>
          <w:p w14:paraId="0FD6178B" w14:textId="77777777" w:rsidR="00C928DA" w:rsidRPr="0046155A" w:rsidRDefault="00C928DA" w:rsidP="00C928DA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C928DA" w:rsidRPr="0046155A" w14:paraId="3FF46A5F" w14:textId="77777777" w:rsidTr="00F238D9">
        <w:tc>
          <w:tcPr>
            <w:tcW w:w="5245" w:type="dxa"/>
          </w:tcPr>
          <w:p w14:paraId="17ED5717" w14:textId="344BA3B0" w:rsidR="00C928DA" w:rsidRPr="0046155A" w:rsidRDefault="00C928DA" w:rsidP="00C928DA">
            <w:pPr>
              <w:rPr>
                <w:color w:val="000000"/>
                <w:sz w:val="18"/>
              </w:rPr>
            </w:pPr>
            <w:r>
              <w:rPr>
                <w:rFonts w:cs="Verdana"/>
                <w:color w:val="000000"/>
                <w:sz w:val="18"/>
                <w:lang w:val="nl-NL"/>
              </w:rPr>
              <w:t>Leveren staal</w:t>
            </w:r>
          </w:p>
        </w:tc>
        <w:tc>
          <w:tcPr>
            <w:tcW w:w="2268" w:type="dxa"/>
          </w:tcPr>
          <w:p w14:paraId="0732B91E" w14:textId="77777777" w:rsidR="00C928DA" w:rsidRPr="0046155A" w:rsidRDefault="00C928DA" w:rsidP="00C928DA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C928DA" w:rsidRPr="0046155A" w14:paraId="3EC2C896" w14:textId="77777777" w:rsidTr="00F238D9">
        <w:tc>
          <w:tcPr>
            <w:tcW w:w="5245" w:type="dxa"/>
          </w:tcPr>
          <w:p w14:paraId="1EA19A60" w14:textId="54D35BDF" w:rsidR="00C928DA" w:rsidRPr="0046155A" w:rsidRDefault="00C928DA" w:rsidP="00C928DA">
            <w:pPr>
              <w:rPr>
                <w:color w:val="000000"/>
                <w:sz w:val="18"/>
              </w:rPr>
            </w:pPr>
            <w:r w:rsidRPr="006839FF">
              <w:rPr>
                <w:rFonts w:cs="Verdana"/>
                <w:noProof/>
                <w:color w:val="000000"/>
                <w:sz w:val="18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78580C" wp14:editId="62D69CA0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-21145</wp:posOffset>
                      </wp:positionV>
                      <wp:extent cx="6097" cy="6096"/>
                      <wp:effectExtent l="0" t="0" r="0" b="0"/>
                      <wp:wrapNone/>
                      <wp:docPr id="127" name="Freeform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87CF62" id="Freeform 127" o:spid="_x0000_s1026" style="position:absolute;margin-left:-.5pt;margin-top:-1.65pt;width:.5pt;height: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yCR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6839FF">
              <w:rPr>
                <w:rFonts w:cs="Verdana"/>
                <w:color w:val="000000"/>
                <w:sz w:val="18"/>
                <w:lang w:val="nl-NL"/>
              </w:rPr>
              <w:t>Conserveren staal</w:t>
            </w:r>
          </w:p>
        </w:tc>
        <w:tc>
          <w:tcPr>
            <w:tcW w:w="2268" w:type="dxa"/>
          </w:tcPr>
          <w:p w14:paraId="38AC22E0" w14:textId="77777777" w:rsidR="00C928DA" w:rsidRPr="0046155A" w:rsidRDefault="00C928DA" w:rsidP="00C928DA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C928DA" w:rsidRPr="0046155A" w14:paraId="42207B3F" w14:textId="77777777" w:rsidTr="00F238D9">
        <w:tc>
          <w:tcPr>
            <w:tcW w:w="5245" w:type="dxa"/>
          </w:tcPr>
          <w:p w14:paraId="56026191" w14:textId="5E437EEA" w:rsidR="00C928DA" w:rsidRPr="0046155A" w:rsidRDefault="00C928DA" w:rsidP="00C928DA">
            <w:pPr>
              <w:rPr>
                <w:color w:val="000000"/>
              </w:rPr>
            </w:pPr>
            <w:r w:rsidRPr="006839FF">
              <w:rPr>
                <w:rFonts w:cs="Verdana"/>
                <w:noProof/>
                <w:color w:val="000000"/>
                <w:sz w:val="18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68BA36" wp14:editId="72BC9656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-20764</wp:posOffset>
                      </wp:positionV>
                      <wp:extent cx="6097" cy="6096"/>
                      <wp:effectExtent l="0" t="0" r="0" b="0"/>
                      <wp:wrapNone/>
                      <wp:docPr id="130" name="Freeform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338361" id="Freeform 130" o:spid="_x0000_s1026" style="position:absolute;margin-left:-.5pt;margin-top:-1.65pt;width:.5pt;height: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yCR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cs="Verdana"/>
                <w:color w:val="000000"/>
                <w:sz w:val="18"/>
                <w:lang w:val="nl-NL"/>
              </w:rPr>
              <w:t>Sloopwerken</w:t>
            </w:r>
          </w:p>
        </w:tc>
        <w:tc>
          <w:tcPr>
            <w:tcW w:w="2268" w:type="dxa"/>
          </w:tcPr>
          <w:p w14:paraId="3465D81C" w14:textId="7C88772F" w:rsidR="00C928DA" w:rsidRPr="0046155A" w:rsidRDefault="00C928DA" w:rsidP="00C928DA">
            <w:pPr>
              <w:rPr>
                <w:rFonts w:cs="Verdana"/>
                <w:color w:val="000000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C928DA" w:rsidRPr="0046155A" w14:paraId="788A7FEF" w14:textId="77777777" w:rsidTr="00F238D9">
        <w:tc>
          <w:tcPr>
            <w:tcW w:w="5245" w:type="dxa"/>
          </w:tcPr>
          <w:p w14:paraId="7324E7E4" w14:textId="47E05096" w:rsidR="00C928DA" w:rsidRPr="0046155A" w:rsidRDefault="00C928DA" w:rsidP="00C928DA">
            <w:pPr>
              <w:rPr>
                <w:color w:val="000000"/>
              </w:rPr>
            </w:pPr>
            <w:r w:rsidRPr="006839FF">
              <w:rPr>
                <w:rFonts w:cs="Verdana"/>
                <w:color w:val="000000"/>
                <w:sz w:val="18"/>
                <w:lang w:val="nl-NL"/>
              </w:rPr>
              <w:t>Opbouw scherm(en)</w:t>
            </w:r>
            <w:r w:rsidRPr="006839FF">
              <w:rPr>
                <w:rFonts w:cs="Verdana"/>
                <w:noProof/>
                <w:color w:val="000000"/>
                <w:sz w:val="18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806157" wp14:editId="6F22E7B9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-20765</wp:posOffset>
                      </wp:positionV>
                      <wp:extent cx="6097" cy="6096"/>
                      <wp:effectExtent l="0" t="0" r="0" b="0"/>
                      <wp:wrapNone/>
                      <wp:docPr id="136" name="Freeform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553950" id="Freeform 136" o:spid="_x0000_s1026" style="position:absolute;margin-left:-.5pt;margin-top:-1.65pt;width:.5pt;height: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yCR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14:paraId="69E10505" w14:textId="1A514F45" w:rsidR="00C928DA" w:rsidRPr="0046155A" w:rsidRDefault="00C928DA" w:rsidP="00C928DA">
            <w:pPr>
              <w:rPr>
                <w:rFonts w:cs="Verdana"/>
                <w:color w:val="000000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C928DA" w:rsidRPr="0046155A" w14:paraId="096DEA7D" w14:textId="77777777" w:rsidTr="00F238D9">
        <w:tc>
          <w:tcPr>
            <w:tcW w:w="5245" w:type="dxa"/>
          </w:tcPr>
          <w:p w14:paraId="0D4B19BA" w14:textId="292088FD" w:rsidR="00C928DA" w:rsidRPr="0046155A" w:rsidRDefault="00C928DA" w:rsidP="00C928DA">
            <w:pPr>
              <w:rPr>
                <w:color w:val="000000"/>
              </w:rPr>
            </w:pPr>
            <w:r>
              <w:rPr>
                <w:rFonts w:cs="Verdana"/>
                <w:color w:val="000000"/>
                <w:sz w:val="18"/>
                <w:lang w:val="nl-NL"/>
              </w:rPr>
              <w:t>Aanbrengen</w:t>
            </w:r>
            <w:r w:rsidRPr="006839FF">
              <w:rPr>
                <w:rFonts w:cs="Verdana"/>
                <w:color w:val="000000"/>
                <w:sz w:val="18"/>
                <w:lang w:val="nl-NL"/>
              </w:rPr>
              <w:t xml:space="preserve"> </w:t>
            </w:r>
            <w:r>
              <w:rPr>
                <w:rFonts w:cs="Verdana"/>
                <w:color w:val="000000"/>
                <w:sz w:val="18"/>
                <w:lang w:val="nl-NL"/>
              </w:rPr>
              <w:t>c</w:t>
            </w:r>
            <w:r w:rsidRPr="006839FF">
              <w:rPr>
                <w:rFonts w:cs="Verdana"/>
                <w:color w:val="000000"/>
                <w:sz w:val="18"/>
                <w:lang w:val="nl-NL"/>
              </w:rPr>
              <w:t>olloïdaal beto</w:t>
            </w:r>
            <w:r>
              <w:rPr>
                <w:rFonts w:cs="Verdana"/>
                <w:color w:val="000000"/>
                <w:sz w:val="18"/>
                <w:lang w:val="nl-NL"/>
              </w:rPr>
              <w:t xml:space="preserve">n </w:t>
            </w:r>
          </w:p>
        </w:tc>
        <w:tc>
          <w:tcPr>
            <w:tcW w:w="2268" w:type="dxa"/>
          </w:tcPr>
          <w:p w14:paraId="1526B802" w14:textId="3C5AD405" w:rsidR="00C928DA" w:rsidRPr="0046155A" w:rsidRDefault="00C928DA" w:rsidP="00C928DA">
            <w:pPr>
              <w:rPr>
                <w:rFonts w:cs="Verdana"/>
                <w:color w:val="000000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C928DA" w:rsidRPr="0046155A" w14:paraId="1DD38618" w14:textId="77777777" w:rsidTr="00F238D9">
        <w:tc>
          <w:tcPr>
            <w:tcW w:w="5245" w:type="dxa"/>
          </w:tcPr>
          <w:p w14:paraId="58C97501" w14:textId="60341139" w:rsidR="00C928DA" w:rsidRPr="0046155A" w:rsidRDefault="00C928DA" w:rsidP="00C928DA">
            <w:pPr>
              <w:rPr>
                <w:color w:val="000000"/>
              </w:rPr>
            </w:pPr>
            <w:r w:rsidRPr="006839FF">
              <w:rPr>
                <w:rFonts w:cs="Verdana"/>
                <w:color w:val="000000"/>
                <w:sz w:val="18"/>
                <w:lang w:val="nl-NL"/>
              </w:rPr>
              <w:t>Verplaatsen schelpen</w:t>
            </w:r>
          </w:p>
        </w:tc>
        <w:tc>
          <w:tcPr>
            <w:tcW w:w="2268" w:type="dxa"/>
          </w:tcPr>
          <w:p w14:paraId="439A9F06" w14:textId="0384A860" w:rsidR="00C928DA" w:rsidRPr="0046155A" w:rsidRDefault="00C928DA" w:rsidP="00C928DA">
            <w:pPr>
              <w:rPr>
                <w:rFonts w:cs="Verdana"/>
                <w:color w:val="000000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C928DA" w:rsidRPr="0046155A" w14:paraId="6A028B02" w14:textId="77777777" w:rsidTr="00F238D9">
        <w:tc>
          <w:tcPr>
            <w:tcW w:w="5245" w:type="dxa"/>
          </w:tcPr>
          <w:p w14:paraId="56CC032F" w14:textId="4885A434" w:rsidR="00C928DA" w:rsidRPr="0046155A" w:rsidRDefault="00C928DA" w:rsidP="00C928DA">
            <w:pPr>
              <w:rPr>
                <w:color w:val="000000"/>
              </w:rPr>
            </w:pPr>
            <w:r>
              <w:rPr>
                <w:rFonts w:cs="Verdana"/>
                <w:color w:val="000000"/>
                <w:sz w:val="18"/>
                <w:lang w:val="nl-NL"/>
              </w:rPr>
              <w:t>Bestorten f</w:t>
            </w:r>
            <w:r w:rsidRPr="006839FF">
              <w:rPr>
                <w:rFonts w:cs="Verdana"/>
                <w:color w:val="000000"/>
                <w:sz w:val="18"/>
                <w:lang w:val="nl-NL"/>
              </w:rPr>
              <w:t>lank ontgrondingskuil</w:t>
            </w:r>
          </w:p>
        </w:tc>
        <w:tc>
          <w:tcPr>
            <w:tcW w:w="2268" w:type="dxa"/>
          </w:tcPr>
          <w:p w14:paraId="6BA31251" w14:textId="133C1536" w:rsidR="00C928DA" w:rsidRPr="0046155A" w:rsidRDefault="00C928DA" w:rsidP="00C928DA">
            <w:pPr>
              <w:rPr>
                <w:rFonts w:cs="Verdana"/>
                <w:color w:val="000000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C928DA" w:rsidRPr="0046155A" w14:paraId="222113F6" w14:textId="77777777" w:rsidTr="00F238D9">
        <w:tc>
          <w:tcPr>
            <w:tcW w:w="5245" w:type="dxa"/>
          </w:tcPr>
          <w:p w14:paraId="7E9BC6FB" w14:textId="49F93954" w:rsidR="00C928DA" w:rsidRPr="0046155A" w:rsidRDefault="00C928DA" w:rsidP="00C928DA">
            <w:pPr>
              <w:rPr>
                <w:color w:val="000000"/>
              </w:rPr>
            </w:pPr>
            <w:r w:rsidRPr="006839FF">
              <w:rPr>
                <w:rFonts w:cs="Verdana"/>
                <w:color w:val="000000"/>
                <w:sz w:val="18"/>
                <w:lang w:val="nl-NL"/>
              </w:rPr>
              <w:t>Restwaarden</w:t>
            </w:r>
          </w:p>
        </w:tc>
        <w:tc>
          <w:tcPr>
            <w:tcW w:w="2268" w:type="dxa"/>
          </w:tcPr>
          <w:p w14:paraId="392D83AB" w14:textId="03068426" w:rsidR="00C928DA" w:rsidRPr="0046155A" w:rsidRDefault="00C928DA" w:rsidP="00C928DA">
            <w:pPr>
              <w:rPr>
                <w:rFonts w:cs="Verdana"/>
                <w:color w:val="000000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C928DA" w:rsidRPr="0046155A" w14:paraId="5CC14884" w14:textId="77777777" w:rsidTr="00F238D9">
        <w:tc>
          <w:tcPr>
            <w:tcW w:w="5245" w:type="dxa"/>
          </w:tcPr>
          <w:p w14:paraId="6A0779DD" w14:textId="79192E91" w:rsidR="00C928DA" w:rsidRPr="0046155A" w:rsidRDefault="00C928DA" w:rsidP="00C928DA">
            <w:pPr>
              <w:rPr>
                <w:color w:val="000000"/>
              </w:rPr>
            </w:pPr>
            <w:r w:rsidRPr="006839FF">
              <w:rPr>
                <w:rFonts w:cs="Verdana"/>
                <w:color w:val="000000"/>
                <w:sz w:val="18"/>
                <w:lang w:val="nl-NL"/>
              </w:rPr>
              <w:t>Repar</w:t>
            </w:r>
            <w:r>
              <w:rPr>
                <w:rFonts w:cs="Verdana"/>
                <w:color w:val="000000"/>
                <w:sz w:val="18"/>
                <w:lang w:val="nl-NL"/>
              </w:rPr>
              <w:t>eren</w:t>
            </w:r>
            <w:r w:rsidRPr="006839FF">
              <w:rPr>
                <w:rFonts w:cs="Verdana"/>
                <w:color w:val="000000"/>
                <w:sz w:val="18"/>
                <w:lang w:val="nl-NL"/>
              </w:rPr>
              <w:t xml:space="preserve"> stortebed</w:t>
            </w:r>
          </w:p>
        </w:tc>
        <w:tc>
          <w:tcPr>
            <w:tcW w:w="2268" w:type="dxa"/>
          </w:tcPr>
          <w:p w14:paraId="3BDB07A6" w14:textId="2C085CE1" w:rsidR="00C928DA" w:rsidRPr="0046155A" w:rsidRDefault="00C928DA" w:rsidP="00C928DA">
            <w:pPr>
              <w:rPr>
                <w:rFonts w:cs="Verdana"/>
                <w:color w:val="000000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C928DA" w:rsidRPr="00C928DA" w14:paraId="455B4A49" w14:textId="77777777" w:rsidTr="00F238D9">
        <w:tc>
          <w:tcPr>
            <w:tcW w:w="5245" w:type="dxa"/>
          </w:tcPr>
          <w:p w14:paraId="745ADBF9" w14:textId="561C75D3" w:rsidR="00C928DA" w:rsidRPr="00C928DA" w:rsidRDefault="00C928DA" w:rsidP="00C928DA">
            <w:pPr>
              <w:rPr>
                <w:color w:val="000000"/>
                <w:lang w:val="nl-NL"/>
              </w:rPr>
            </w:pPr>
            <w:r w:rsidRPr="006839FF">
              <w:rPr>
                <w:rFonts w:cs="Verdana"/>
                <w:color w:val="000000"/>
                <w:sz w:val="18"/>
                <w:lang w:val="nl-NL"/>
              </w:rPr>
              <w:t>Overige onderdelen (peilschalen, ballenlijnen etc.)</w:t>
            </w:r>
          </w:p>
        </w:tc>
        <w:tc>
          <w:tcPr>
            <w:tcW w:w="2268" w:type="dxa"/>
          </w:tcPr>
          <w:p w14:paraId="5CB5CBE0" w14:textId="57DFEA9F" w:rsidR="00C928DA" w:rsidRPr="00C928DA" w:rsidRDefault="00C928DA" w:rsidP="00C928DA">
            <w:pPr>
              <w:rPr>
                <w:rFonts w:cs="Verdana"/>
                <w:color w:val="000000"/>
                <w:lang w:val="nl-NL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C928DA" w:rsidRPr="0046155A" w14:paraId="6ECD26CC" w14:textId="77777777" w:rsidTr="00F238D9">
        <w:tc>
          <w:tcPr>
            <w:tcW w:w="5245" w:type="dxa"/>
          </w:tcPr>
          <w:p w14:paraId="5195FAD5" w14:textId="2323B5B3" w:rsidR="00C928DA" w:rsidRPr="0046155A" w:rsidRDefault="00C928DA" w:rsidP="00C928DA">
            <w:pPr>
              <w:jc w:val="right"/>
              <w:rPr>
                <w:rFonts w:cs="Verdana"/>
                <w:i/>
                <w:color w:val="000000"/>
              </w:rPr>
            </w:pPr>
            <w:r w:rsidRPr="0046155A">
              <w:rPr>
                <w:color w:val="000000"/>
                <w:sz w:val="18"/>
              </w:rPr>
              <w:t>Subtotaal B (</w:t>
            </w:r>
            <w:r w:rsidR="00846FC7" w:rsidRPr="0046155A">
              <w:rPr>
                <w:color w:val="000000"/>
                <w:sz w:val="18"/>
              </w:rPr>
              <w:t>direct</w:t>
            </w:r>
            <w:r w:rsidRPr="0046155A">
              <w:rPr>
                <w:color w:val="000000"/>
                <w:sz w:val="18"/>
              </w:rPr>
              <w:t xml:space="preserve"> bouwkosten):</w:t>
            </w:r>
          </w:p>
        </w:tc>
        <w:tc>
          <w:tcPr>
            <w:tcW w:w="2268" w:type="dxa"/>
          </w:tcPr>
          <w:p w14:paraId="01C49D24" w14:textId="77777777" w:rsidR="00C928DA" w:rsidRPr="0046155A" w:rsidRDefault="00C928DA" w:rsidP="00C928DA">
            <w:pPr>
              <w:rPr>
                <w:rFonts w:cs="Verdana"/>
                <w:color w:val="000000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C928DA" w:rsidRPr="00C928DA" w14:paraId="7CC319BB" w14:textId="77777777" w:rsidTr="00F238D9">
        <w:tc>
          <w:tcPr>
            <w:tcW w:w="5245" w:type="dxa"/>
          </w:tcPr>
          <w:p w14:paraId="4F564D35" w14:textId="77777777" w:rsidR="00C928DA" w:rsidRPr="00A023F4" w:rsidRDefault="00C928DA" w:rsidP="00C928DA">
            <w:pPr>
              <w:rPr>
                <w:color w:val="000000"/>
                <w:sz w:val="18"/>
                <w:lang w:val="nl-NL"/>
              </w:rPr>
            </w:pPr>
            <w:r w:rsidRPr="00A023F4">
              <w:rPr>
                <w:b/>
                <w:color w:val="000000"/>
                <w:sz w:val="18"/>
                <w:lang w:val="nl-NL"/>
              </w:rPr>
              <w:t>Indirecte kosten*</w:t>
            </w:r>
            <w:r w:rsidRPr="00A023F4">
              <w:rPr>
                <w:color w:val="000000"/>
                <w:sz w:val="18"/>
                <w:lang w:val="nl-NL"/>
              </w:rPr>
              <w:t xml:space="preserve"> </w:t>
            </w:r>
            <w:bookmarkStart w:id="5" w:name="bwbijl_M_SC_PRC_Uit_HT2"/>
            <w:r w:rsidRPr="00A023F4">
              <w:rPr>
                <w:rStyle w:val="Verborgentekst"/>
                <w:lang w:val="nl-NL"/>
              </w:rPr>
              <w:t>(geen verdere uitsplitsing)</w:t>
            </w:r>
            <w:bookmarkEnd w:id="5"/>
          </w:p>
        </w:tc>
        <w:tc>
          <w:tcPr>
            <w:tcW w:w="2268" w:type="dxa"/>
          </w:tcPr>
          <w:p w14:paraId="3CDCC6CA" w14:textId="77777777" w:rsidR="00C928DA" w:rsidRPr="00A023F4" w:rsidRDefault="00C928DA" w:rsidP="00C928DA">
            <w:pPr>
              <w:rPr>
                <w:color w:val="000000"/>
                <w:sz w:val="18"/>
                <w:lang w:val="nl-NL"/>
              </w:rPr>
            </w:pPr>
          </w:p>
        </w:tc>
      </w:tr>
      <w:tr w:rsidR="00C928DA" w:rsidRPr="0046155A" w14:paraId="61173772" w14:textId="77777777" w:rsidTr="00F238D9">
        <w:tc>
          <w:tcPr>
            <w:tcW w:w="5245" w:type="dxa"/>
          </w:tcPr>
          <w:p w14:paraId="63BF1FC8" w14:textId="77777777" w:rsidR="00C928DA" w:rsidRPr="0046155A" w:rsidRDefault="00C928DA" w:rsidP="00C928DA">
            <w:pPr>
              <w:rPr>
                <w:color w:val="000000"/>
                <w:sz w:val="18"/>
              </w:rPr>
            </w:pPr>
            <w:proofErr w:type="spellStart"/>
            <w:r w:rsidRPr="0046155A">
              <w:rPr>
                <w:color w:val="000000"/>
                <w:sz w:val="18"/>
              </w:rPr>
              <w:t>Eenmalige</w:t>
            </w:r>
            <w:proofErr w:type="spellEnd"/>
            <w:r w:rsidRPr="0046155A">
              <w:rPr>
                <w:color w:val="000000"/>
                <w:sz w:val="18"/>
              </w:rPr>
              <w:t xml:space="preserve"> </w:t>
            </w:r>
            <w:proofErr w:type="spellStart"/>
            <w:r w:rsidRPr="0046155A">
              <w:rPr>
                <w:color w:val="000000"/>
                <w:sz w:val="18"/>
              </w:rPr>
              <w:t>kosten</w:t>
            </w:r>
            <w:proofErr w:type="spellEnd"/>
          </w:p>
        </w:tc>
        <w:tc>
          <w:tcPr>
            <w:tcW w:w="2268" w:type="dxa"/>
          </w:tcPr>
          <w:p w14:paraId="36331772" w14:textId="77777777" w:rsidR="00C928DA" w:rsidRPr="0046155A" w:rsidRDefault="00C928DA" w:rsidP="00C928DA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C928DA" w:rsidRPr="0046155A" w14:paraId="7164D3F9" w14:textId="77777777" w:rsidTr="00F238D9">
        <w:tc>
          <w:tcPr>
            <w:tcW w:w="5245" w:type="dxa"/>
          </w:tcPr>
          <w:p w14:paraId="52B6F1BF" w14:textId="77777777" w:rsidR="00C928DA" w:rsidRPr="0046155A" w:rsidRDefault="00C928DA" w:rsidP="00C928DA">
            <w:pPr>
              <w:rPr>
                <w:color w:val="000000"/>
                <w:sz w:val="18"/>
              </w:rPr>
            </w:pPr>
            <w:proofErr w:type="spellStart"/>
            <w:r w:rsidRPr="0046155A">
              <w:rPr>
                <w:rFonts w:cs="Verdana"/>
                <w:color w:val="000000"/>
                <w:sz w:val="18"/>
              </w:rPr>
              <w:t>Algemene</w:t>
            </w:r>
            <w:proofErr w:type="spellEnd"/>
            <w:r w:rsidRPr="0046155A">
              <w:rPr>
                <w:rFonts w:cs="Verdana"/>
                <w:color w:val="000000"/>
                <w:sz w:val="18"/>
              </w:rPr>
              <w:t xml:space="preserve"> </w:t>
            </w:r>
            <w:proofErr w:type="spellStart"/>
            <w:r w:rsidRPr="0046155A">
              <w:rPr>
                <w:rFonts w:cs="Verdana"/>
                <w:color w:val="000000"/>
                <w:sz w:val="18"/>
              </w:rPr>
              <w:t>bouwplaatskosten</w:t>
            </w:r>
            <w:proofErr w:type="spellEnd"/>
          </w:p>
        </w:tc>
        <w:tc>
          <w:tcPr>
            <w:tcW w:w="2268" w:type="dxa"/>
          </w:tcPr>
          <w:p w14:paraId="4F65045A" w14:textId="77777777" w:rsidR="00C928DA" w:rsidRPr="0046155A" w:rsidRDefault="00C928DA" w:rsidP="00C928DA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C928DA" w:rsidRPr="0046155A" w14:paraId="45DAB1D3" w14:textId="77777777" w:rsidTr="00F238D9">
        <w:tc>
          <w:tcPr>
            <w:tcW w:w="5245" w:type="dxa"/>
          </w:tcPr>
          <w:p w14:paraId="4424EB25" w14:textId="77777777" w:rsidR="00C928DA" w:rsidRPr="0046155A" w:rsidRDefault="00C928DA" w:rsidP="00C928DA">
            <w:pPr>
              <w:rPr>
                <w:color w:val="000000"/>
                <w:sz w:val="18"/>
              </w:rPr>
            </w:pPr>
            <w:proofErr w:type="spellStart"/>
            <w:r w:rsidRPr="0046155A">
              <w:rPr>
                <w:color w:val="000000"/>
                <w:sz w:val="18"/>
              </w:rPr>
              <w:t>Uitvoeringskosten</w:t>
            </w:r>
            <w:proofErr w:type="spellEnd"/>
          </w:p>
        </w:tc>
        <w:tc>
          <w:tcPr>
            <w:tcW w:w="2268" w:type="dxa"/>
          </w:tcPr>
          <w:p w14:paraId="575DD5AA" w14:textId="77777777" w:rsidR="00C928DA" w:rsidRPr="0046155A" w:rsidRDefault="00C928DA" w:rsidP="00C928DA">
            <w:pPr>
              <w:rPr>
                <w:rFonts w:cs="Verdana"/>
                <w:color w:val="000000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C928DA" w:rsidRPr="0046155A" w14:paraId="1C9DB317" w14:textId="77777777" w:rsidTr="00F238D9">
        <w:tc>
          <w:tcPr>
            <w:tcW w:w="5245" w:type="dxa"/>
          </w:tcPr>
          <w:p w14:paraId="71E4C809" w14:textId="77777777" w:rsidR="00C928DA" w:rsidRPr="0046155A" w:rsidRDefault="00C928DA" w:rsidP="00C928DA">
            <w:pPr>
              <w:rPr>
                <w:color w:val="000000"/>
                <w:sz w:val="18"/>
              </w:rPr>
            </w:pPr>
            <w:proofErr w:type="spellStart"/>
            <w:r w:rsidRPr="0046155A">
              <w:rPr>
                <w:rFonts w:cs="Verdana"/>
                <w:color w:val="000000"/>
                <w:sz w:val="18"/>
              </w:rPr>
              <w:t>Projectmanagementkosten</w:t>
            </w:r>
            <w:proofErr w:type="spellEnd"/>
            <w:r w:rsidRPr="0046155A">
              <w:rPr>
                <w:rFonts w:cs="Verdana"/>
                <w:color w:val="000000"/>
                <w:sz w:val="18"/>
              </w:rPr>
              <w:t xml:space="preserve"> (incl. </w:t>
            </w:r>
            <w:proofErr w:type="spellStart"/>
            <w:r w:rsidRPr="0046155A">
              <w:rPr>
                <w:rFonts w:cs="Verdana"/>
                <w:color w:val="000000"/>
                <w:sz w:val="18"/>
              </w:rPr>
              <w:t>staf</w:t>
            </w:r>
            <w:proofErr w:type="spellEnd"/>
            <w:r w:rsidRPr="0046155A">
              <w:rPr>
                <w:rFonts w:cs="Verdana"/>
                <w:color w:val="000000"/>
                <w:sz w:val="18"/>
              </w:rPr>
              <w:t>/</w:t>
            </w:r>
            <w:proofErr w:type="spellStart"/>
            <w:r w:rsidRPr="0046155A">
              <w:rPr>
                <w:rFonts w:cs="Verdana"/>
                <w:color w:val="000000"/>
                <w:sz w:val="18"/>
              </w:rPr>
              <w:t>koepel</w:t>
            </w:r>
            <w:proofErr w:type="spellEnd"/>
            <w:r w:rsidRPr="0046155A">
              <w:rPr>
                <w:rFonts w:cs="Verdana"/>
                <w:color w:val="000000"/>
                <w:sz w:val="18"/>
              </w:rPr>
              <w:t>)</w:t>
            </w:r>
          </w:p>
        </w:tc>
        <w:tc>
          <w:tcPr>
            <w:tcW w:w="2268" w:type="dxa"/>
          </w:tcPr>
          <w:p w14:paraId="70DB000C" w14:textId="77777777" w:rsidR="00C928DA" w:rsidRPr="0046155A" w:rsidRDefault="00C928DA" w:rsidP="00C928DA">
            <w:pPr>
              <w:rPr>
                <w:rFonts w:cs="Verdana"/>
                <w:color w:val="000000"/>
              </w:rPr>
            </w:pPr>
          </w:p>
        </w:tc>
      </w:tr>
      <w:tr w:rsidR="00C928DA" w:rsidRPr="0046155A" w14:paraId="14AE9F5E" w14:textId="77777777" w:rsidTr="00F238D9">
        <w:tc>
          <w:tcPr>
            <w:tcW w:w="5245" w:type="dxa"/>
          </w:tcPr>
          <w:p w14:paraId="68EC2E07" w14:textId="77777777" w:rsidR="00C928DA" w:rsidRPr="0046155A" w:rsidRDefault="00C928DA" w:rsidP="00C928DA">
            <w:pPr>
              <w:rPr>
                <w:color w:val="000000"/>
                <w:sz w:val="18"/>
              </w:rPr>
            </w:pPr>
            <w:proofErr w:type="spellStart"/>
            <w:r w:rsidRPr="0046155A">
              <w:rPr>
                <w:color w:val="000000"/>
                <w:sz w:val="18"/>
              </w:rPr>
              <w:t>Algemene</w:t>
            </w:r>
            <w:proofErr w:type="spellEnd"/>
            <w:r w:rsidRPr="0046155A">
              <w:rPr>
                <w:color w:val="000000"/>
                <w:sz w:val="18"/>
              </w:rPr>
              <w:t xml:space="preserve"> </w:t>
            </w:r>
            <w:proofErr w:type="spellStart"/>
            <w:r w:rsidRPr="0046155A">
              <w:rPr>
                <w:color w:val="000000"/>
                <w:sz w:val="18"/>
              </w:rPr>
              <w:t>kosten</w:t>
            </w:r>
            <w:proofErr w:type="spellEnd"/>
          </w:p>
        </w:tc>
        <w:tc>
          <w:tcPr>
            <w:tcW w:w="2268" w:type="dxa"/>
          </w:tcPr>
          <w:p w14:paraId="47AEB6FB" w14:textId="77777777" w:rsidR="00C928DA" w:rsidRPr="0046155A" w:rsidRDefault="00C928DA" w:rsidP="00C928DA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C928DA" w:rsidRPr="0046155A" w14:paraId="051810B4" w14:textId="77777777" w:rsidTr="00F238D9">
        <w:tc>
          <w:tcPr>
            <w:tcW w:w="5245" w:type="dxa"/>
          </w:tcPr>
          <w:p w14:paraId="0A248702" w14:textId="77777777" w:rsidR="00C928DA" w:rsidRPr="0046155A" w:rsidRDefault="00C928DA" w:rsidP="00C928DA">
            <w:pPr>
              <w:rPr>
                <w:color w:val="000000"/>
                <w:sz w:val="18"/>
              </w:rPr>
            </w:pPr>
            <w:r w:rsidRPr="0046155A">
              <w:rPr>
                <w:color w:val="000000"/>
                <w:sz w:val="18"/>
              </w:rPr>
              <w:t>Winst</w:t>
            </w:r>
          </w:p>
        </w:tc>
        <w:tc>
          <w:tcPr>
            <w:tcW w:w="2268" w:type="dxa"/>
          </w:tcPr>
          <w:p w14:paraId="365C117F" w14:textId="77777777" w:rsidR="00C928DA" w:rsidRPr="0046155A" w:rsidRDefault="00C928DA" w:rsidP="00C928DA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C928DA" w:rsidRPr="0046155A" w14:paraId="17420B26" w14:textId="77777777" w:rsidTr="00F238D9">
        <w:tc>
          <w:tcPr>
            <w:tcW w:w="5245" w:type="dxa"/>
          </w:tcPr>
          <w:p w14:paraId="07457B85" w14:textId="77777777" w:rsidR="00C928DA" w:rsidRPr="0046155A" w:rsidRDefault="00C928DA" w:rsidP="00C928DA">
            <w:pPr>
              <w:rPr>
                <w:color w:val="000000"/>
                <w:sz w:val="18"/>
              </w:rPr>
            </w:pPr>
            <w:r w:rsidRPr="0046155A">
              <w:rPr>
                <w:color w:val="000000"/>
                <w:sz w:val="18"/>
              </w:rPr>
              <w:t>Risico</w:t>
            </w:r>
          </w:p>
        </w:tc>
        <w:tc>
          <w:tcPr>
            <w:tcW w:w="2268" w:type="dxa"/>
          </w:tcPr>
          <w:p w14:paraId="0FA064A7" w14:textId="77777777" w:rsidR="00C928DA" w:rsidRPr="0046155A" w:rsidRDefault="00C928DA" w:rsidP="00C928DA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C928DA" w:rsidRPr="0046155A" w14:paraId="4616E236" w14:textId="77777777" w:rsidTr="00F238D9">
        <w:tc>
          <w:tcPr>
            <w:tcW w:w="5245" w:type="dxa"/>
          </w:tcPr>
          <w:p w14:paraId="5BB27849" w14:textId="77777777" w:rsidR="00C928DA" w:rsidRPr="0046155A" w:rsidRDefault="00C928DA" w:rsidP="00C928DA">
            <w:pPr>
              <w:jc w:val="right"/>
              <w:rPr>
                <w:color w:val="000000"/>
                <w:sz w:val="18"/>
              </w:rPr>
            </w:pPr>
            <w:r w:rsidRPr="0046155A">
              <w:rPr>
                <w:color w:val="000000"/>
                <w:sz w:val="18"/>
              </w:rPr>
              <w:t>Subtotaal C (</w:t>
            </w:r>
            <w:proofErr w:type="spellStart"/>
            <w:r w:rsidRPr="0046155A">
              <w:rPr>
                <w:color w:val="000000"/>
                <w:sz w:val="18"/>
              </w:rPr>
              <w:t>indirecte</w:t>
            </w:r>
            <w:proofErr w:type="spellEnd"/>
            <w:r w:rsidRPr="0046155A">
              <w:rPr>
                <w:color w:val="000000"/>
                <w:sz w:val="18"/>
              </w:rPr>
              <w:t xml:space="preserve"> </w:t>
            </w:r>
            <w:proofErr w:type="spellStart"/>
            <w:r w:rsidRPr="0046155A">
              <w:rPr>
                <w:color w:val="000000"/>
                <w:sz w:val="18"/>
              </w:rPr>
              <w:t>kosten</w:t>
            </w:r>
            <w:proofErr w:type="spellEnd"/>
            <w:r w:rsidRPr="0046155A">
              <w:rPr>
                <w:color w:val="000000"/>
                <w:sz w:val="18"/>
              </w:rPr>
              <w:t>):</w:t>
            </w:r>
          </w:p>
        </w:tc>
        <w:tc>
          <w:tcPr>
            <w:tcW w:w="2268" w:type="dxa"/>
          </w:tcPr>
          <w:p w14:paraId="68BD6D4C" w14:textId="77777777" w:rsidR="00C928DA" w:rsidRPr="0046155A" w:rsidRDefault="00C928DA" w:rsidP="00C928DA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  <w:tr w:rsidR="00C928DA" w:rsidRPr="0046155A" w14:paraId="36BF73D5" w14:textId="77777777" w:rsidTr="00F238D9">
        <w:tc>
          <w:tcPr>
            <w:tcW w:w="5245" w:type="dxa"/>
          </w:tcPr>
          <w:p w14:paraId="76F11724" w14:textId="31ABADFB" w:rsidR="00C928DA" w:rsidRPr="00A023F4" w:rsidRDefault="00C928DA" w:rsidP="00C928DA">
            <w:pPr>
              <w:rPr>
                <w:color w:val="000000"/>
                <w:sz w:val="18"/>
                <w:lang w:val="nl-NL"/>
              </w:rPr>
            </w:pPr>
          </w:p>
        </w:tc>
        <w:tc>
          <w:tcPr>
            <w:tcW w:w="2268" w:type="dxa"/>
          </w:tcPr>
          <w:p w14:paraId="1A11C501" w14:textId="5D9814EB" w:rsidR="00C928DA" w:rsidRPr="0046155A" w:rsidRDefault="00C928DA" w:rsidP="00C928DA">
            <w:pPr>
              <w:rPr>
                <w:rFonts w:cs="Verdana"/>
                <w:color w:val="000000"/>
              </w:rPr>
            </w:pPr>
          </w:p>
        </w:tc>
      </w:tr>
      <w:tr w:rsidR="00C928DA" w:rsidRPr="0046155A" w14:paraId="225CE222" w14:textId="77777777" w:rsidTr="00F238D9">
        <w:tc>
          <w:tcPr>
            <w:tcW w:w="5245" w:type="dxa"/>
          </w:tcPr>
          <w:p w14:paraId="69CB7C42" w14:textId="6F3C07F4" w:rsidR="00C928DA" w:rsidRPr="00A023F4" w:rsidRDefault="00C928DA" w:rsidP="00C928DA">
            <w:pPr>
              <w:jc w:val="right"/>
              <w:rPr>
                <w:color w:val="000000"/>
                <w:sz w:val="18"/>
                <w:lang w:val="nl-NL"/>
              </w:rPr>
            </w:pPr>
            <w:r w:rsidRPr="00A023F4">
              <w:rPr>
                <w:color w:val="000000"/>
                <w:sz w:val="18"/>
                <w:lang w:val="nl-NL"/>
              </w:rPr>
              <w:t>Inschrijvingssom (</w:t>
            </w:r>
            <w:r>
              <w:rPr>
                <w:color w:val="000000"/>
                <w:sz w:val="18"/>
                <w:lang w:val="nl-NL"/>
              </w:rPr>
              <w:t>T</w:t>
            </w:r>
            <w:r w:rsidRPr="00A023F4">
              <w:rPr>
                <w:color w:val="000000"/>
                <w:sz w:val="18"/>
                <w:lang w:val="nl-NL"/>
              </w:rPr>
              <w:t>otaal A+B+C</w:t>
            </w:r>
            <w:r>
              <w:rPr>
                <w:color w:val="000000"/>
                <w:sz w:val="18"/>
                <w:lang w:val="nl-NL"/>
              </w:rPr>
              <w:t>)</w:t>
            </w:r>
            <w:r w:rsidRPr="00A023F4">
              <w:rPr>
                <w:color w:val="000000"/>
                <w:sz w:val="18"/>
                <w:lang w:val="nl-NL"/>
              </w:rPr>
              <w:t>:</w:t>
            </w:r>
          </w:p>
        </w:tc>
        <w:tc>
          <w:tcPr>
            <w:tcW w:w="2268" w:type="dxa"/>
          </w:tcPr>
          <w:p w14:paraId="3E6ACD90" w14:textId="77777777" w:rsidR="00C928DA" w:rsidRPr="0046155A" w:rsidRDefault="00C928DA" w:rsidP="00C928DA">
            <w:pPr>
              <w:rPr>
                <w:color w:val="000000"/>
                <w:sz w:val="18"/>
              </w:rPr>
            </w:pPr>
            <w:r w:rsidRPr="0046155A">
              <w:rPr>
                <w:rFonts w:cs="Verdana"/>
                <w:color w:val="000000"/>
                <w:sz w:val="18"/>
              </w:rPr>
              <w:t>€</w:t>
            </w:r>
          </w:p>
        </w:tc>
      </w:tr>
    </w:tbl>
    <w:p w14:paraId="605BFD81" w14:textId="77777777" w:rsidR="00A023F4" w:rsidRPr="0046155A" w:rsidRDefault="00A023F4" w:rsidP="00A023F4">
      <w:pPr>
        <w:tabs>
          <w:tab w:val="left" w:pos="1440"/>
        </w:tabs>
        <w:ind w:left="1247"/>
        <w:rPr>
          <w:rFonts w:cs="Arial"/>
          <w:color w:val="000000"/>
          <w:lang w:val="nl-NL"/>
        </w:rPr>
      </w:pPr>
      <w:r w:rsidRPr="0046155A">
        <w:rPr>
          <w:rFonts w:cs="Arial"/>
          <w:color w:val="000000"/>
          <w:lang w:val="nl-NL"/>
        </w:rPr>
        <w:t xml:space="preserve">* Begrippen conform Standaardsystematiek voor kostenramingen (SSK2018) uitgegeven door CROW. Bij de indirecte kosten dienen - in afwijking van de SSK -  algemene </w:t>
      </w:r>
      <w:proofErr w:type="spellStart"/>
      <w:r w:rsidRPr="0046155A">
        <w:rPr>
          <w:rFonts w:cs="Arial"/>
          <w:color w:val="000000"/>
          <w:lang w:val="nl-NL"/>
        </w:rPr>
        <w:t>bouwplaatskosten</w:t>
      </w:r>
      <w:proofErr w:type="spellEnd"/>
      <w:r w:rsidRPr="0046155A">
        <w:rPr>
          <w:rFonts w:cs="Arial"/>
          <w:color w:val="000000"/>
          <w:lang w:val="nl-NL"/>
        </w:rPr>
        <w:t xml:space="preserve"> en Projectmanagementkosten separaat te worden opgenomen. </w:t>
      </w:r>
    </w:p>
    <w:p w14:paraId="44191ED2" w14:textId="77777777" w:rsidR="00A023F4" w:rsidRPr="0046155A" w:rsidRDefault="00A023F4" w:rsidP="00A023F4">
      <w:pPr>
        <w:tabs>
          <w:tab w:val="left" w:pos="1440"/>
        </w:tabs>
        <w:ind w:left="1247"/>
        <w:rPr>
          <w:rFonts w:cs="Arial"/>
          <w:color w:val="000000"/>
          <w:lang w:val="nl-NL"/>
        </w:rPr>
      </w:pPr>
      <w:r w:rsidRPr="0046155A">
        <w:rPr>
          <w:rFonts w:cs="Arial"/>
          <w:color w:val="000000"/>
          <w:lang w:val="nl-NL"/>
        </w:rPr>
        <w:t>Indien de inschrijver meent te moeten inschrijven met een projectkorting dan moet deze volledig in de post winst worden opgenomen.</w:t>
      </w:r>
    </w:p>
    <w:bookmarkEnd w:id="3"/>
    <w:p w14:paraId="7D429783" w14:textId="77777777" w:rsidR="003F5EB0" w:rsidRPr="00A023F4" w:rsidRDefault="003F5EB0" w:rsidP="003F5EB0">
      <w:pPr>
        <w:rPr>
          <w:lang w:val="nl-NL"/>
        </w:rPr>
      </w:pPr>
    </w:p>
    <w:sectPr w:rsidR="003F5EB0" w:rsidRPr="00A023F4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0714D" w14:textId="77777777" w:rsidR="00A023F4" w:rsidRDefault="00A023F4" w:rsidP="0088501B">
      <w:r>
        <w:separator/>
      </w:r>
    </w:p>
  </w:endnote>
  <w:endnote w:type="continuationSeparator" w:id="0">
    <w:p w14:paraId="739749AF" w14:textId="77777777" w:rsidR="00A023F4" w:rsidRDefault="00A023F4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42107" w14:textId="77777777" w:rsidR="00A023F4" w:rsidRDefault="00A023F4" w:rsidP="0088501B">
      <w:r>
        <w:separator/>
      </w:r>
    </w:p>
  </w:footnote>
  <w:footnote w:type="continuationSeparator" w:id="0">
    <w:p w14:paraId="3EAE8880" w14:textId="77777777" w:rsidR="00A023F4" w:rsidRDefault="00A023F4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259D0" w14:textId="77777777" w:rsidR="00C928DA" w:rsidRDefault="00C928DA" w:rsidP="00C928DA">
    <w:pPr>
      <w:spacing w:after="85"/>
      <w:rPr>
        <w:rFonts w:ascii="Times New Roman" w:hAnsi="Times New Roman"/>
        <w:color w:val="000000" w:themeColor="text1"/>
        <w:sz w:val="24"/>
        <w:szCs w:val="24"/>
        <w:lang w:val="nl-NL"/>
      </w:rPr>
    </w:pPr>
  </w:p>
  <w:p w14:paraId="371C5E60" w14:textId="77777777" w:rsidR="00C928DA" w:rsidRPr="006839FF" w:rsidRDefault="00C928DA" w:rsidP="00C928DA">
    <w:pPr>
      <w:spacing w:line="218" w:lineRule="exact"/>
      <w:ind w:left="2713"/>
      <w:rPr>
        <w:rFonts w:ascii="Times New Roman" w:hAnsi="Times New Roman" w:cs="Times New Roman"/>
        <w:color w:val="010302"/>
        <w:lang w:val="nl-N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0D125D" wp14:editId="0E862459">
              <wp:simplePos x="0" y="0"/>
              <wp:positionH relativeFrom="page">
                <wp:posOffset>2053717</wp:posOffset>
              </wp:positionH>
              <wp:positionV relativeFrom="line">
                <wp:posOffset>-55182</wp:posOffset>
              </wp:positionV>
              <wp:extent cx="4881245" cy="9525"/>
              <wp:effectExtent l="0" t="0" r="0" b="0"/>
              <wp:wrapNone/>
              <wp:docPr id="101" name="Freeform 1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8124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81245" h="9525">
                            <a:moveTo>
                              <a:pt x="0" y="9525"/>
                            </a:moveTo>
                            <a:lnTo>
                              <a:pt x="4881245" y="9525"/>
                            </a:lnTo>
                            <a:lnTo>
                              <a:pt x="4881245" y="0"/>
                            </a:lnTo>
                            <a:lnTo>
                              <a:pt x="0" y="0"/>
                            </a:lnTo>
                            <a:lnTo>
                              <a:pt x="0" y="9525"/>
                            </a:lnTo>
                            <a:close/>
                          </a:path>
                        </a:pathLst>
                      </a:custGeom>
                      <a:solidFill>
                        <a:srgbClr val="00000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E9A83A7" id="Freeform 101" o:spid="_x0000_s1026" style="position:absolute;margin-left:161.7pt;margin-top:-4.35pt;width:384.35pt;height: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8812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" path="m,9525r4881245,l4881245,,,,,9525xe" fillcolor="black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2D2467" wp14:editId="1DDA547E">
              <wp:simplePos x="0" y="0"/>
              <wp:positionH relativeFrom="page">
                <wp:posOffset>2053717</wp:posOffset>
              </wp:positionH>
              <wp:positionV relativeFrom="line">
                <wp:posOffset>-55181</wp:posOffset>
              </wp:positionV>
              <wp:extent cx="4857915" cy="9407"/>
              <wp:effectExtent l="0" t="0" r="0" b="0"/>
              <wp:wrapNone/>
              <wp:docPr id="102" name="Freeform 1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57915" cy="9407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0054" h="320827">
                            <a:moveTo>
                              <a:pt x="0" y="320827"/>
                            </a:moveTo>
                            <a:lnTo>
                              <a:pt x="640054" y="320827"/>
                            </a:lnTo>
                            <a:lnTo>
                              <a:pt x="640054" y="0"/>
                            </a:lnTo>
                            <a:lnTo>
                              <a:pt x="0" y="0"/>
                            </a:lnTo>
                            <a:lnTo>
                              <a:pt x="0" y="320827"/>
                            </a:lnTo>
                            <a:close/>
                          </a:path>
                        </a:pathLst>
                      </a:custGeom>
                      <a:solidFill>
                        <a:srgbClr val="FFFFFF">
                          <a:alpha val="100000"/>
                        </a:srgbClr>
                      </a:solidFill>
                      <a:ln w="52" cap="flat" cmpd="sng">
                        <a:solidFill>
                          <a:srgbClr val="000000">
                            <a:alpha val="100000"/>
                          </a:srgbClr>
                        </a:solidFill>
                        <a:round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972BA22" id="Freeform 102" o:spid="_x0000_s1026" style="position:absolute;margin-left:161.7pt;margin-top:-4.35pt;width:382.5pt;height:.7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40054,320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" path="m,320827r640054,l640054,,,,,320827xe" strokeweight=".00144mm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BE82DC7" wp14:editId="75311A7C">
              <wp:simplePos x="0" y="0"/>
              <wp:positionH relativeFrom="page">
                <wp:posOffset>2075703</wp:posOffset>
              </wp:positionH>
              <wp:positionV relativeFrom="line">
                <wp:posOffset>-55096</wp:posOffset>
              </wp:positionV>
              <wp:extent cx="4897238" cy="9578"/>
              <wp:effectExtent l="0" t="0" r="0" b="0"/>
              <wp:wrapNone/>
              <wp:docPr id="103" name="Freeform 1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97238" cy="9578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5235" h="326625">
                            <a:moveTo>
                              <a:pt x="0" y="326625"/>
                            </a:moveTo>
                            <a:lnTo>
                              <a:pt x="645235" y="0"/>
                            </a:lnTo>
                          </a:path>
                        </a:pathLst>
                      </a:custGeom>
                      <a:noFill/>
                      <a:ln w="52" cap="sq" cmpd="sng">
                        <a:solidFill>
                          <a:srgbClr val="000000">
                            <a:alpha val="100000"/>
                          </a:srgbClr>
                        </a:solidFill>
                        <a:round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7F60009" id="Freeform 103" o:spid="_x0000_s1026" style="position:absolute;margin-left:163.45pt;margin-top:-4.35pt;width:385.6pt;height:.7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45235,326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" path="m,326625l645235,e" filled="f" strokeweight=".00144mm">
              <v:stroke endcap="square"/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7D1F62A" wp14:editId="4CDD917C">
              <wp:simplePos x="0" y="0"/>
              <wp:positionH relativeFrom="page">
                <wp:posOffset>2075703</wp:posOffset>
              </wp:positionH>
              <wp:positionV relativeFrom="line">
                <wp:posOffset>-55096</wp:posOffset>
              </wp:positionV>
              <wp:extent cx="4897238" cy="9578"/>
              <wp:effectExtent l="0" t="0" r="0" b="0"/>
              <wp:wrapNone/>
              <wp:docPr id="104" name="Freeform 1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97238" cy="9578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5235" h="326625">
                            <a:moveTo>
                              <a:pt x="0" y="0"/>
                            </a:moveTo>
                            <a:lnTo>
                              <a:pt x="645235" y="326625"/>
                            </a:lnTo>
                          </a:path>
                        </a:pathLst>
                      </a:custGeom>
                      <a:noFill/>
                      <a:ln w="52" cap="sq" cmpd="sng">
                        <a:solidFill>
                          <a:srgbClr val="000000">
                            <a:alpha val="100000"/>
                          </a:srgbClr>
                        </a:solidFill>
                        <a:round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18DACC8" id="Freeform 104" o:spid="_x0000_s1026" style="position:absolute;margin-left:163.45pt;margin-top:-4.35pt;width:385.6pt;height:.7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45235,326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" path="m,l645235,326625e" filled="f" strokeweight=".00144mm">
              <v:stroke endcap="square"/>
              <v:path arrowok="t"/>
              <w10:wrap anchorx="page" anchory="line"/>
            </v:shape>
          </w:pict>
        </mc:Fallback>
      </mc:AlternateContent>
    </w:r>
    <w:r>
      <w:rPr>
        <w:rFonts w:cs="Verdana"/>
        <w:color w:val="000000"/>
        <w:spacing w:val="-1"/>
        <w:lang w:val="nl-NL"/>
      </w:rPr>
      <w:t>Behoort bij zaaknummer: 31200067</w:t>
    </w:r>
  </w:p>
  <w:p w14:paraId="565D4C3C" w14:textId="77777777" w:rsidR="00C928DA" w:rsidRDefault="00C928DA" w:rsidP="00C928DA">
    <w:pPr>
      <w:rPr>
        <w:rFonts w:ascii="Times New Roman" w:hAnsi="Times New Roman"/>
        <w:color w:val="000000" w:themeColor="text1"/>
        <w:sz w:val="24"/>
        <w:szCs w:val="24"/>
        <w:lang w:val="nl-N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B230EFF" wp14:editId="3B033B62">
              <wp:simplePos x="0" y="0"/>
              <wp:positionH relativeFrom="page">
                <wp:posOffset>2053717</wp:posOffset>
              </wp:positionH>
              <wp:positionV relativeFrom="paragraph">
                <wp:posOffset>110743</wp:posOffset>
              </wp:positionV>
              <wp:extent cx="4857915" cy="9408"/>
              <wp:effectExtent l="0" t="0" r="0" b="0"/>
              <wp:wrapNone/>
              <wp:docPr id="105" name="Freeform 1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57915" cy="9408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0054" h="320827">
                            <a:moveTo>
                              <a:pt x="0" y="320827"/>
                            </a:moveTo>
                            <a:lnTo>
                              <a:pt x="640054" y="320827"/>
                            </a:lnTo>
                            <a:lnTo>
                              <a:pt x="640054" y="0"/>
                            </a:lnTo>
                            <a:lnTo>
                              <a:pt x="0" y="0"/>
                            </a:lnTo>
                            <a:lnTo>
                              <a:pt x="0" y="320827"/>
                            </a:lnTo>
                            <a:close/>
                          </a:path>
                        </a:pathLst>
                      </a:custGeom>
                      <a:solidFill>
                        <a:srgbClr val="FFFFFF">
                          <a:alpha val="100000"/>
                        </a:srgbClr>
                      </a:solidFill>
                      <a:ln w="52" cap="flat" cmpd="sng">
                        <a:solidFill>
                          <a:srgbClr val="000000">
                            <a:alpha val="100000"/>
                          </a:srgbClr>
                        </a:solidFill>
                        <a:round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6FB2575" id="Freeform 105" o:spid="_x0000_s1026" style="position:absolute;margin-left:161.7pt;margin-top:8.7pt;width:382.5pt;height:.7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0054,320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" path="m,320827r640054,l640054,,,,,320827xe" strokeweight=".00144mm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609E410" wp14:editId="447EFBE6">
              <wp:simplePos x="0" y="0"/>
              <wp:positionH relativeFrom="page">
                <wp:posOffset>2053717</wp:posOffset>
              </wp:positionH>
              <wp:positionV relativeFrom="paragraph">
                <wp:posOffset>110743</wp:posOffset>
              </wp:positionV>
              <wp:extent cx="4881245" cy="9525"/>
              <wp:effectExtent l="0" t="0" r="0" b="0"/>
              <wp:wrapNone/>
              <wp:docPr id="106" name="Freeform 1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8124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81245" h="9525">
                            <a:moveTo>
                              <a:pt x="0" y="9525"/>
                            </a:moveTo>
                            <a:lnTo>
                              <a:pt x="4881245" y="9525"/>
                            </a:lnTo>
                            <a:lnTo>
                              <a:pt x="4881245" y="0"/>
                            </a:lnTo>
                            <a:lnTo>
                              <a:pt x="0" y="0"/>
                            </a:lnTo>
                            <a:lnTo>
                              <a:pt x="0" y="9525"/>
                            </a:lnTo>
                            <a:close/>
                          </a:path>
                        </a:pathLst>
                      </a:custGeom>
                      <a:solidFill>
                        <a:srgbClr val="00000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78972F9" id="Freeform 106" o:spid="_x0000_s1026" style="position:absolute;margin-left:161.7pt;margin-top:8.7pt;width:384.35pt;height:.7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8812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" path="m,9525r4881245,l4881245,,,,,9525xe" fillcolor="black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928856" wp14:editId="4E8526A7">
              <wp:simplePos x="0" y="0"/>
              <wp:positionH relativeFrom="page">
                <wp:posOffset>2052954</wp:posOffset>
              </wp:positionH>
              <wp:positionV relativeFrom="paragraph">
                <wp:posOffset>109981</wp:posOffset>
              </wp:positionV>
              <wp:extent cx="4881246" cy="9525"/>
              <wp:effectExtent l="0" t="0" r="0" b="0"/>
              <wp:wrapNone/>
              <wp:docPr id="107" name="Freeform 1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81246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81246" h="9525">
                            <a:moveTo>
                              <a:pt x="0" y="9525"/>
                            </a:moveTo>
                            <a:lnTo>
                              <a:pt x="4881246" y="9525"/>
                            </a:lnTo>
                            <a:lnTo>
                              <a:pt x="4881246" y="0"/>
                            </a:lnTo>
                            <a:lnTo>
                              <a:pt x="0" y="0"/>
                            </a:lnTo>
                            <a:lnTo>
                              <a:pt x="0" y="9525"/>
                            </a:lnTo>
                            <a:close/>
                          </a:path>
                        </a:pathLst>
                      </a:custGeom>
                      <a:solidFill>
                        <a:srgbClr val="00000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1CCFE3C8" id="Freeform 107" o:spid="_x0000_s1026" style="position:absolute;margin-left:161.65pt;margin-top:8.65pt;width:384.35pt;height:.7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881246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" path="m,9525r4881246,l4881246,,,,,9525xe" fillcolor="black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6528C595" wp14:editId="6830DB10">
              <wp:simplePos x="0" y="0"/>
              <wp:positionH relativeFrom="page">
                <wp:posOffset>2075703</wp:posOffset>
              </wp:positionH>
              <wp:positionV relativeFrom="paragraph">
                <wp:posOffset>110828</wp:posOffset>
              </wp:positionV>
              <wp:extent cx="4897238" cy="9578"/>
              <wp:effectExtent l="0" t="0" r="0" b="0"/>
              <wp:wrapNone/>
              <wp:docPr id="108" name="Freeform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97238" cy="9578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5235" h="326625">
                            <a:moveTo>
                              <a:pt x="0" y="326625"/>
                            </a:moveTo>
                            <a:lnTo>
                              <a:pt x="645235" y="0"/>
                            </a:lnTo>
                          </a:path>
                        </a:pathLst>
                      </a:custGeom>
                      <a:noFill/>
                      <a:ln w="52" cap="sq" cmpd="sng">
                        <a:solidFill>
                          <a:srgbClr val="000000">
                            <a:alpha val="100000"/>
                          </a:srgbClr>
                        </a:solidFill>
                        <a:round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DFE05DA" id="Freeform 108" o:spid="_x0000_s1026" style="position:absolute;margin-left:163.45pt;margin-top:8.75pt;width:385.6pt;height:.7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5235,326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" path="m,326625l645235,e" filled="f" strokeweight=".00144mm">
              <v:stroke endcap="square"/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550F145" wp14:editId="7D44B296">
              <wp:simplePos x="0" y="0"/>
              <wp:positionH relativeFrom="page">
                <wp:posOffset>2075703</wp:posOffset>
              </wp:positionH>
              <wp:positionV relativeFrom="paragraph">
                <wp:posOffset>110828</wp:posOffset>
              </wp:positionV>
              <wp:extent cx="4897238" cy="9578"/>
              <wp:effectExtent l="0" t="0" r="0" b="0"/>
              <wp:wrapNone/>
              <wp:docPr id="109" name="Freeform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97238" cy="9578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5235" h="326625">
                            <a:moveTo>
                              <a:pt x="0" y="0"/>
                            </a:moveTo>
                            <a:lnTo>
                              <a:pt x="645235" y="326625"/>
                            </a:lnTo>
                          </a:path>
                        </a:pathLst>
                      </a:custGeom>
                      <a:noFill/>
                      <a:ln w="52" cap="sq" cmpd="sng">
                        <a:solidFill>
                          <a:srgbClr val="000000">
                            <a:alpha val="100000"/>
                          </a:srgbClr>
                        </a:solidFill>
                        <a:round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E558DF5" id="Freeform 109" o:spid="_x0000_s1026" style="position:absolute;margin-left:163.45pt;margin-top:8.75pt;width:385.6pt;height:.75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5235,326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" path="m,l645235,326625e" filled="f" strokeweight=".00144mm">
              <v:stroke endcap="square"/>
              <v:path arrowok="t"/>
              <w10:wrap anchorx="page"/>
            </v:shape>
          </w:pict>
        </mc:Fallback>
      </mc:AlternateContent>
    </w:r>
  </w:p>
  <w:p w14:paraId="54427EF3" w14:textId="77777777" w:rsidR="00C928DA" w:rsidRDefault="00C928DA" w:rsidP="00C928DA">
    <w:pPr>
      <w:rPr>
        <w:rFonts w:ascii="Times New Roman" w:hAnsi="Times New Roman"/>
        <w:color w:val="000000" w:themeColor="text1"/>
        <w:sz w:val="24"/>
        <w:szCs w:val="24"/>
        <w:lang w:val="nl-NL"/>
      </w:rPr>
    </w:pPr>
  </w:p>
  <w:p w14:paraId="416D100B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 w16cid:durableId="846334891">
    <w:abstractNumId w:val="9"/>
  </w:num>
  <w:num w:numId="2" w16cid:durableId="1023752919">
    <w:abstractNumId w:val="11"/>
  </w:num>
  <w:num w:numId="3" w16cid:durableId="758671762">
    <w:abstractNumId w:val="29"/>
  </w:num>
  <w:num w:numId="4" w16cid:durableId="15665044">
    <w:abstractNumId w:val="10"/>
  </w:num>
  <w:num w:numId="5" w16cid:durableId="395907320">
    <w:abstractNumId w:val="17"/>
  </w:num>
  <w:num w:numId="6" w16cid:durableId="911088575">
    <w:abstractNumId w:val="20"/>
  </w:num>
  <w:num w:numId="7" w16cid:durableId="1016615506">
    <w:abstractNumId w:val="2"/>
  </w:num>
  <w:num w:numId="8" w16cid:durableId="4745058">
    <w:abstractNumId w:val="1"/>
  </w:num>
  <w:num w:numId="9" w16cid:durableId="633826824">
    <w:abstractNumId w:val="0"/>
  </w:num>
  <w:num w:numId="10" w16cid:durableId="15038610">
    <w:abstractNumId w:val="7"/>
  </w:num>
  <w:num w:numId="11" w16cid:durableId="1947469384">
    <w:abstractNumId w:val="5"/>
  </w:num>
  <w:num w:numId="12" w16cid:durableId="1175263805">
    <w:abstractNumId w:val="5"/>
  </w:num>
  <w:num w:numId="13" w16cid:durableId="252251185">
    <w:abstractNumId w:val="30"/>
  </w:num>
  <w:num w:numId="14" w16cid:durableId="1312833696">
    <w:abstractNumId w:val="3"/>
  </w:num>
  <w:num w:numId="15" w16cid:durableId="1730420216">
    <w:abstractNumId w:val="18"/>
  </w:num>
  <w:num w:numId="16" w16cid:durableId="176847909">
    <w:abstractNumId w:val="24"/>
  </w:num>
  <w:num w:numId="17" w16cid:durableId="2087680868">
    <w:abstractNumId w:val="8"/>
  </w:num>
  <w:num w:numId="18" w16cid:durableId="173879869">
    <w:abstractNumId w:val="21"/>
  </w:num>
  <w:num w:numId="19" w16cid:durableId="2112620789">
    <w:abstractNumId w:val="31"/>
  </w:num>
  <w:num w:numId="20" w16cid:durableId="3485038">
    <w:abstractNumId w:val="12"/>
  </w:num>
  <w:num w:numId="21" w16cid:durableId="1111513348">
    <w:abstractNumId w:val="23"/>
  </w:num>
  <w:num w:numId="22" w16cid:durableId="1287851746">
    <w:abstractNumId w:val="26"/>
  </w:num>
  <w:num w:numId="23" w16cid:durableId="671178503">
    <w:abstractNumId w:val="19"/>
  </w:num>
  <w:num w:numId="24" w16cid:durableId="1072393350">
    <w:abstractNumId w:val="28"/>
  </w:num>
  <w:num w:numId="25" w16cid:durableId="1243905049">
    <w:abstractNumId w:val="27"/>
  </w:num>
  <w:num w:numId="26" w16cid:durableId="1412039970">
    <w:abstractNumId w:val="6"/>
  </w:num>
  <w:num w:numId="27" w16cid:durableId="1365131423">
    <w:abstractNumId w:val="16"/>
  </w:num>
  <w:num w:numId="28" w16cid:durableId="1400246225">
    <w:abstractNumId w:val="22"/>
  </w:num>
  <w:num w:numId="29" w16cid:durableId="274362153">
    <w:abstractNumId w:val="4"/>
  </w:num>
  <w:num w:numId="30" w16cid:durableId="1157918868">
    <w:abstractNumId w:val="13"/>
  </w:num>
  <w:num w:numId="31" w16cid:durableId="725570131">
    <w:abstractNumId w:val="25"/>
  </w:num>
  <w:num w:numId="32" w16cid:durableId="1544370388">
    <w:abstractNumId w:val="15"/>
  </w:num>
  <w:num w:numId="33" w16cid:durableId="18046905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3F4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05A24"/>
    <w:rsid w:val="005A4FBE"/>
    <w:rsid w:val="005A7AAD"/>
    <w:rsid w:val="005D2CF1"/>
    <w:rsid w:val="005E046F"/>
    <w:rsid w:val="006006F5"/>
    <w:rsid w:val="00650A9B"/>
    <w:rsid w:val="006D2E66"/>
    <w:rsid w:val="006D6736"/>
    <w:rsid w:val="006F42D7"/>
    <w:rsid w:val="007435A7"/>
    <w:rsid w:val="007F4AEA"/>
    <w:rsid w:val="00846FC7"/>
    <w:rsid w:val="0088386A"/>
    <w:rsid w:val="0088501B"/>
    <w:rsid w:val="008D2753"/>
    <w:rsid w:val="008E3581"/>
    <w:rsid w:val="00905289"/>
    <w:rsid w:val="009C5CF5"/>
    <w:rsid w:val="00A023F4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928DA"/>
    <w:rsid w:val="00CA55CC"/>
    <w:rsid w:val="00CB3317"/>
    <w:rsid w:val="00DA3555"/>
    <w:rsid w:val="00E456EE"/>
    <w:rsid w:val="00ED7AB9"/>
    <w:rsid w:val="00EE5BBE"/>
    <w:rsid w:val="00F65492"/>
    <w:rsid w:val="00F66906"/>
    <w:rsid w:val="00FB0705"/>
    <w:rsid w:val="00FE65B6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E0A0E"/>
  <w15:chartTrackingRefBased/>
  <w15:docId w15:val="{8E865E80-6B8C-42B2-9EEA-E0D83B874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A023F4"/>
    <w:pPr>
      <w:spacing w:line="240" w:lineRule="atLeast"/>
    </w:pPr>
    <w:rPr>
      <w:rFonts w:ascii="Verdana" w:hAnsi="Verdana" w:cs="Lohit Hindi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A023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A023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A023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A023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A023F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023F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023F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023F4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A023F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A023F4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A023F4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A023F4"/>
    <w:pPr>
      <w:pageBreakBefore/>
      <w:numPr>
        <w:numId w:val="32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OpsommingenRWS">
    <w:name w:val="Opsommingen RWS"/>
    <w:basedOn w:val="Standaard"/>
    <w:qFormat/>
    <w:rsid w:val="00A023F4"/>
    <w:pPr>
      <w:widowControl w:val="0"/>
      <w:numPr>
        <w:numId w:val="33"/>
      </w:numPr>
      <w:suppressAutoHyphens/>
      <w:autoSpaceDN w:val="0"/>
      <w:spacing w:line="240" w:lineRule="exact"/>
      <w:textAlignment w:val="baseline"/>
    </w:pPr>
    <w:rPr>
      <w:lang w:eastAsia="zh-CN" w:bidi="hi-IN"/>
    </w:rPr>
  </w:style>
  <w:style w:type="character" w:customStyle="1" w:styleId="Verborgentekst">
    <w:name w:val="Verborgen tekst"/>
    <w:rsid w:val="00A023F4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BijlageGenummerdKop2">
    <w:name w:val="BijlageGenummerdKop2"/>
    <w:basedOn w:val="BijlageGenummerdKop"/>
    <w:uiPriority w:val="16"/>
    <w:rsid w:val="00A023F4"/>
    <w:pPr>
      <w:spacing w:line="240" w:lineRule="atLeast"/>
      <w:ind w:left="1134"/>
    </w:pPr>
  </w:style>
  <w:style w:type="character" w:customStyle="1" w:styleId="BroodtekstChar">
    <w:name w:val="Broodtekst Char"/>
    <w:basedOn w:val="Standaardalinea-lettertype"/>
    <w:link w:val="Broodtekst"/>
    <w:rsid w:val="00A023F4"/>
    <w:rPr>
      <w:rFonts w:ascii="Verdana" w:hAnsi="Verdana" w:cs="Lohit Hin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1183</Characters>
  <Application>Microsoft Office Word</Application>
  <DocSecurity>0</DocSecurity>
  <Lines>9</Lines>
  <Paragraphs>2</Paragraphs>
  <ScaleCrop>false</ScaleCrop>
  <Company>Rijkswaterstaat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Taute, Carike (RWS PPO)</dc:creator>
  <cp:keywords/>
  <dc:description/>
  <cp:lastModifiedBy>Visser, Steven (RWS PPO)</cp:lastModifiedBy>
  <cp:revision>3</cp:revision>
  <dcterms:created xsi:type="dcterms:W3CDTF">2025-05-09T08:35:00Z</dcterms:created>
  <dcterms:modified xsi:type="dcterms:W3CDTF">2025-05-09T11:22:00Z</dcterms:modified>
</cp:coreProperties>
</file>