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6F0BCE9E" w:rsidR="007866F0" w:rsidRPr="00D653A9" w:rsidRDefault="00B032EA" w:rsidP="00B032EA">
      <w:pPr>
        <w:pStyle w:val="Heading1titel"/>
        <w:pBdr>
          <w:bottom w:val="single" w:sz="6" w:space="1" w:color="auto"/>
        </w:pBdr>
        <w:rPr>
          <w:rFonts w:ascii="Verdana" w:hAnsi="Verdana"/>
        </w:rPr>
      </w:pPr>
      <w:r w:rsidRPr="00D653A9">
        <w:rPr>
          <w:rFonts w:ascii="Verdana" w:hAnsi="Verdana"/>
        </w:rPr>
        <w:t xml:space="preserve">Bijlage </w:t>
      </w:r>
      <w:sdt>
        <w:sdtPr>
          <w:rPr>
            <w:rFonts w:ascii="Verdana" w:hAnsi="Verdana"/>
          </w:rPr>
          <w:id w:val="966386016"/>
          <w:placeholder>
            <w:docPart w:val="DefaultPlaceholder_-1854013440"/>
          </w:placeholder>
          <w:text/>
        </w:sdtPr>
        <w:sdtEndPr/>
        <w:sdtContent>
          <w:r w:rsidR="0009111A" w:rsidRPr="00D653A9">
            <w:rPr>
              <w:rFonts w:ascii="Verdana" w:hAnsi="Verdana"/>
            </w:rPr>
            <w:t>3</w:t>
          </w:r>
        </w:sdtContent>
      </w:sdt>
      <w:r w:rsidRPr="00D653A9">
        <w:rPr>
          <w:rFonts w:ascii="Verdana" w:hAnsi="Verdana"/>
        </w:rPr>
        <w:t xml:space="preserve"> – Verklaring Kerncompetenties</w:t>
      </w:r>
    </w:p>
    <w:p w14:paraId="46BA0E9F" w14:textId="77777777" w:rsidR="00EF4603" w:rsidRPr="00D653A9" w:rsidRDefault="00EF4603" w:rsidP="00D653A9">
      <w:pPr>
        <w:spacing w:line="276" w:lineRule="auto"/>
        <w:rPr>
          <w:rFonts w:ascii="Verdana" w:hAnsi="Verdana"/>
        </w:rPr>
      </w:pPr>
    </w:p>
    <w:p w14:paraId="6C293B80" w14:textId="2CD551E2" w:rsidR="004E0145" w:rsidRPr="00D653A9" w:rsidRDefault="004E0145" w:rsidP="00D653A9">
      <w:pPr>
        <w:spacing w:line="276" w:lineRule="auto"/>
        <w:rPr>
          <w:rFonts w:ascii="Verdana" w:hAnsi="Verdana"/>
          <w:b/>
          <w:bCs/>
          <w:sz w:val="22"/>
          <w:szCs w:val="22"/>
        </w:rPr>
      </w:pPr>
      <w:r w:rsidRPr="00D653A9">
        <w:rPr>
          <w:rFonts w:ascii="Verdana" w:hAnsi="Verdana"/>
          <w:b/>
          <w:bCs/>
          <w:sz w:val="22"/>
          <w:szCs w:val="22"/>
        </w:rPr>
        <w:t xml:space="preserve">Betreft: Europese aanbestedingsprocedure </w:t>
      </w:r>
      <w:sdt>
        <w:sdtPr>
          <w:rPr>
            <w:rFonts w:ascii="Verdana" w:hAnsi="Verdana"/>
            <w:b/>
            <w:bCs/>
            <w:sz w:val="22"/>
            <w:szCs w:val="22"/>
          </w:rPr>
          <w:id w:val="-272861993"/>
          <w:placeholder>
            <w:docPart w:val="70FD3E2341B84B91BFF98D106E19B8A4"/>
          </w:placeholder>
          <w:text/>
        </w:sdtPr>
        <w:sdtEndPr/>
        <w:sdtContent>
          <w:r w:rsidR="0009111A" w:rsidRPr="00D653A9">
            <w:rPr>
              <w:rFonts w:ascii="Verdana" w:hAnsi="Verdana"/>
              <w:b/>
              <w:bCs/>
              <w:sz w:val="22"/>
              <w:szCs w:val="22"/>
            </w:rPr>
            <w:t>Ingenieursdienst voorbereiding en realisatie Vloedbelverbinding</w:t>
          </w:r>
        </w:sdtContent>
      </w:sdt>
    </w:p>
    <w:p w14:paraId="5E62FE0C" w14:textId="77777777" w:rsidR="00EF4603" w:rsidRPr="00D653A9" w:rsidRDefault="00EF4603" w:rsidP="00D653A9">
      <w:pPr>
        <w:spacing w:line="276" w:lineRule="auto"/>
        <w:rPr>
          <w:rFonts w:ascii="Verdana" w:hAnsi="Verdana"/>
        </w:rPr>
      </w:pPr>
    </w:p>
    <w:p w14:paraId="5E212C0A" w14:textId="18116143" w:rsidR="007D4137" w:rsidRPr="00D653A9" w:rsidRDefault="006B2097" w:rsidP="00D653A9">
      <w:pPr>
        <w:spacing w:line="276" w:lineRule="auto"/>
        <w:rPr>
          <w:rFonts w:ascii="Verdana" w:hAnsi="Verdana"/>
        </w:rPr>
      </w:pPr>
      <w:r w:rsidRPr="00D653A9">
        <w:rPr>
          <w:rFonts w:ascii="Verdana" w:hAnsi="Verdana"/>
        </w:rPr>
        <w:t xml:space="preserve">Dit formulier </w:t>
      </w:r>
      <w:r w:rsidR="000E6986" w:rsidRPr="00D653A9">
        <w:rPr>
          <w:rFonts w:ascii="Verdana" w:hAnsi="Verdana"/>
        </w:rPr>
        <w:t xml:space="preserve">moet </w:t>
      </w:r>
      <w:r w:rsidRPr="00D653A9">
        <w:rPr>
          <w:rFonts w:ascii="Verdana" w:hAnsi="Verdana"/>
        </w:rPr>
        <w:t>door Inschrijver naar waarheid</w:t>
      </w:r>
      <w:r w:rsidR="000E6986" w:rsidRPr="00D653A9">
        <w:rPr>
          <w:rFonts w:ascii="Verdana" w:hAnsi="Verdana"/>
        </w:rPr>
        <w:t xml:space="preserve"> </w:t>
      </w:r>
      <w:r w:rsidRPr="00D653A9">
        <w:rPr>
          <w:rFonts w:ascii="Verdana" w:hAnsi="Verdana"/>
        </w:rPr>
        <w:t xml:space="preserve">worden ingevuld en </w:t>
      </w:r>
      <w:r w:rsidR="000E6986" w:rsidRPr="00D653A9">
        <w:rPr>
          <w:rFonts w:ascii="Verdana" w:hAnsi="Verdana"/>
        </w:rPr>
        <w:t>moet</w:t>
      </w:r>
      <w:r w:rsidRPr="00D653A9">
        <w:rPr>
          <w:rFonts w:ascii="Verdana" w:hAnsi="Verdana"/>
        </w:rPr>
        <w:t xml:space="preserve"> worden ondertekend door een persoon die</w:t>
      </w:r>
      <w:r w:rsidR="000E6986" w:rsidRPr="00D653A9">
        <w:rPr>
          <w:rFonts w:ascii="Verdana" w:hAnsi="Verdana"/>
        </w:rPr>
        <w:t>,</w:t>
      </w:r>
      <w:r w:rsidRPr="00D653A9">
        <w:rPr>
          <w:rFonts w:ascii="Verdana" w:hAnsi="Verdana"/>
        </w:rPr>
        <w:t xml:space="preserve"> zoals blijkt uit het handelsregister of een </w:t>
      </w:r>
      <w:r w:rsidR="001100AB" w:rsidRPr="00D653A9">
        <w:rPr>
          <w:rFonts w:ascii="Verdana" w:hAnsi="Verdana"/>
        </w:rPr>
        <w:t>volmacht</w:t>
      </w:r>
      <w:r w:rsidR="000E6986" w:rsidRPr="00D653A9">
        <w:rPr>
          <w:rFonts w:ascii="Verdana" w:hAnsi="Verdana"/>
        </w:rPr>
        <w:t>,</w:t>
      </w:r>
      <w:r w:rsidR="001100AB" w:rsidRPr="00D653A9">
        <w:rPr>
          <w:rFonts w:ascii="Verdana" w:hAnsi="Verdana"/>
        </w:rPr>
        <w:t xml:space="preserve"> bevoegd is om Inschrijver te vertegenwoordigen en om namens Inschrijver dit formulier te ondertekenen.</w:t>
      </w:r>
    </w:p>
    <w:p w14:paraId="25BD796D" w14:textId="77777777" w:rsidR="007B6342" w:rsidRPr="00D653A9" w:rsidRDefault="007B6342" w:rsidP="00D653A9">
      <w:pPr>
        <w:spacing w:line="276" w:lineRule="auto"/>
        <w:rPr>
          <w:rFonts w:ascii="Verdana" w:hAnsi="Verdana"/>
        </w:rPr>
      </w:pPr>
    </w:p>
    <w:p w14:paraId="12AB66CE" w14:textId="4BFE7324" w:rsidR="007B6342" w:rsidRPr="00D653A9" w:rsidRDefault="007B6342" w:rsidP="00D653A9">
      <w:pPr>
        <w:spacing w:line="276" w:lineRule="auto"/>
        <w:rPr>
          <w:rFonts w:ascii="Verdana" w:hAnsi="Verdana"/>
          <w:b/>
          <w:bCs/>
        </w:rPr>
      </w:pPr>
      <w:r w:rsidRPr="00D653A9">
        <w:rPr>
          <w:rFonts w:ascii="Verdana" w:hAnsi="Verdana"/>
          <w:b/>
          <w:bCs/>
        </w:rPr>
        <w:t>Gevraagde kerncompetenties</w:t>
      </w:r>
    </w:p>
    <w:p w14:paraId="7BEE44E5" w14:textId="3E6C8272" w:rsidR="007B6342" w:rsidRPr="00D653A9" w:rsidRDefault="00DA25AC" w:rsidP="00D653A9">
      <w:pPr>
        <w:pStyle w:val="Lijstalinea"/>
        <w:numPr>
          <w:ilvl w:val="0"/>
          <w:numId w:val="17"/>
        </w:numPr>
        <w:spacing w:line="276" w:lineRule="auto"/>
        <w:rPr>
          <w:rFonts w:ascii="Verdana" w:hAnsi="Verdana"/>
        </w:rPr>
      </w:pPr>
      <w:r w:rsidRPr="00D653A9">
        <w:rPr>
          <w:rFonts w:ascii="Verdana" w:hAnsi="Verdana"/>
        </w:rPr>
        <w:t>Ervaring met het opstellen van een integraal ontwerp van een multidisciplinair infrastructureel project waarbij sprake is van tenminste: 1. Een Definitief Ontwerp, 2. Het uitvoeren, analyseren en vertalen van conditionerende onderzoeken in dit ontwerp,</w:t>
      </w:r>
      <w:r w:rsidR="00392580" w:rsidRPr="00D653A9">
        <w:rPr>
          <w:rFonts w:ascii="Verdana" w:hAnsi="Verdana"/>
        </w:rPr>
        <w:t xml:space="preserve"> 3. Het doorlopen van een KES-proces met tenminste drie stakeholdergroepen, inclusief verwerking in dit ontwerp, 4. Landschappelijke inpassing. </w:t>
      </w:r>
    </w:p>
    <w:p w14:paraId="2266D86A" w14:textId="48220439" w:rsidR="007B6342" w:rsidRPr="00B870FD" w:rsidRDefault="00392580" w:rsidP="00D653A9">
      <w:pPr>
        <w:pStyle w:val="Lijstalinea"/>
        <w:numPr>
          <w:ilvl w:val="0"/>
          <w:numId w:val="17"/>
        </w:numPr>
        <w:spacing w:line="276" w:lineRule="auto"/>
        <w:rPr>
          <w:rFonts w:ascii="Verdana" w:hAnsi="Verdana"/>
        </w:rPr>
      </w:pPr>
      <w:r w:rsidRPr="00B870FD">
        <w:rPr>
          <w:rFonts w:ascii="Verdana" w:hAnsi="Verdana"/>
        </w:rPr>
        <w:t xml:space="preserve">Ervaring met het opstellen van een geïntegreerd contract (D&amp;C onder UAV-GC) voor een civieltechnisch werk. </w:t>
      </w:r>
    </w:p>
    <w:p w14:paraId="04A2369B" w14:textId="61550EE5" w:rsidR="007B6342" w:rsidRPr="00D653A9" w:rsidRDefault="00392580" w:rsidP="00D653A9">
      <w:pPr>
        <w:pStyle w:val="Lijstalinea"/>
        <w:numPr>
          <w:ilvl w:val="0"/>
          <w:numId w:val="17"/>
        </w:numPr>
        <w:spacing w:line="276" w:lineRule="auto"/>
        <w:rPr>
          <w:rFonts w:ascii="Verdana" w:hAnsi="Verdana"/>
        </w:rPr>
      </w:pPr>
      <w:r w:rsidRPr="00B870FD">
        <w:rPr>
          <w:rFonts w:ascii="Verdana" w:hAnsi="Verdana"/>
        </w:rPr>
        <w:t>Ervaring met uitvoeringsbegeleiding conform de methodiek van Systeem Gerichte</w:t>
      </w:r>
      <w:r w:rsidRPr="00D653A9">
        <w:rPr>
          <w:rFonts w:ascii="Verdana" w:hAnsi="Verdana"/>
        </w:rPr>
        <w:t xml:space="preserve"> Contractbeheersing voor een civieltechnisch werk. </w:t>
      </w:r>
    </w:p>
    <w:p w14:paraId="11C23427" w14:textId="77777777" w:rsidR="007B6342" w:rsidRPr="00D653A9" w:rsidRDefault="007B6342" w:rsidP="00D653A9">
      <w:pPr>
        <w:spacing w:line="276" w:lineRule="auto"/>
        <w:rPr>
          <w:rFonts w:ascii="Verdana" w:hAnsi="Verdana"/>
        </w:rPr>
      </w:pPr>
    </w:p>
    <w:p w14:paraId="20E26F36" w14:textId="4E9E5B70" w:rsidR="007B6342" w:rsidRPr="00D653A9" w:rsidRDefault="007B6342" w:rsidP="00D653A9">
      <w:pPr>
        <w:spacing w:line="276" w:lineRule="auto"/>
        <w:rPr>
          <w:rFonts w:ascii="Verdana" w:hAnsi="Verdana"/>
          <w:b/>
          <w:bCs/>
        </w:rPr>
      </w:pPr>
      <w:r w:rsidRPr="00D653A9">
        <w:rPr>
          <w:rFonts w:ascii="Verdana" w:hAnsi="Verdana"/>
          <w:b/>
          <w:bCs/>
        </w:rPr>
        <w:t>Aandachtspunten</w:t>
      </w:r>
    </w:p>
    <w:p w14:paraId="6601DC5B" w14:textId="236C1EFE" w:rsidR="007B6342" w:rsidRPr="00D653A9" w:rsidRDefault="007B6342" w:rsidP="00D653A9">
      <w:pPr>
        <w:pStyle w:val="Lijstalinea"/>
        <w:numPr>
          <w:ilvl w:val="0"/>
          <w:numId w:val="18"/>
        </w:numPr>
        <w:spacing w:line="276" w:lineRule="auto"/>
        <w:rPr>
          <w:rFonts w:ascii="Verdana" w:hAnsi="Verdana"/>
        </w:rPr>
      </w:pPr>
      <w:r w:rsidRPr="00D653A9">
        <w:rPr>
          <w:rFonts w:ascii="Verdana" w:hAnsi="Verdana"/>
        </w:rPr>
        <w:t xml:space="preserve">Voor de referentie </w:t>
      </w:r>
      <w:r w:rsidR="008E4E82" w:rsidRPr="00D653A9">
        <w:rPr>
          <w:rFonts w:ascii="Verdana" w:hAnsi="Verdana"/>
        </w:rPr>
        <w:t xml:space="preserve">moet </w:t>
      </w:r>
      <w:r w:rsidRPr="00D653A9">
        <w:rPr>
          <w:rFonts w:ascii="Verdana" w:hAnsi="Verdana"/>
        </w:rPr>
        <w:t xml:space="preserve">Inschrijver gebruikmaken van </w:t>
      </w:r>
      <w:r w:rsidRPr="00D653A9">
        <w:rPr>
          <w:rFonts w:ascii="Verdana" w:hAnsi="Verdana"/>
          <w:i/>
          <w:iCs/>
          <w:u w:val="single"/>
        </w:rPr>
        <w:t>deze</w:t>
      </w:r>
      <w:r w:rsidRPr="00D653A9">
        <w:rPr>
          <w:rFonts w:ascii="Verdana" w:hAnsi="Verdana"/>
        </w:rPr>
        <w:t xml:space="preserve"> bijlage. Hierop </w:t>
      </w:r>
      <w:r w:rsidR="008E4E82" w:rsidRPr="00D653A9">
        <w:rPr>
          <w:rFonts w:ascii="Verdana" w:hAnsi="Verdana"/>
        </w:rPr>
        <w:t xml:space="preserve">moet </w:t>
      </w:r>
      <w:r w:rsidR="00F9531C" w:rsidRPr="00D653A9">
        <w:rPr>
          <w:rFonts w:ascii="Verdana" w:hAnsi="Verdana"/>
        </w:rPr>
        <w:t>Inschrijver alle gevraagde gegevens invullen</w:t>
      </w:r>
      <w:r w:rsidR="00D61F2A" w:rsidRPr="00D653A9">
        <w:rPr>
          <w:rFonts w:ascii="Verdana" w:hAnsi="Verdana"/>
        </w:rPr>
        <w:t>;</w:t>
      </w:r>
    </w:p>
    <w:p w14:paraId="4FCAB5C1" w14:textId="43104718" w:rsidR="00F9531C" w:rsidRPr="00D653A9" w:rsidRDefault="00F9531C" w:rsidP="00D653A9">
      <w:pPr>
        <w:pStyle w:val="Lijstalinea"/>
        <w:numPr>
          <w:ilvl w:val="0"/>
          <w:numId w:val="18"/>
        </w:numPr>
        <w:spacing w:line="276" w:lineRule="auto"/>
        <w:rPr>
          <w:rFonts w:ascii="Verdana" w:hAnsi="Verdana"/>
        </w:rPr>
      </w:pPr>
      <w:r w:rsidRPr="00D653A9">
        <w:rPr>
          <w:rFonts w:ascii="Verdana" w:hAnsi="Verdana"/>
        </w:rPr>
        <w:t xml:space="preserve">Inschrijver kan met één referentie </w:t>
      </w:r>
      <w:r w:rsidR="00B87CAD" w:rsidRPr="00D653A9">
        <w:rPr>
          <w:rFonts w:ascii="Verdana" w:hAnsi="Verdana"/>
        </w:rPr>
        <w:t>alle drie de</w:t>
      </w:r>
      <w:r w:rsidR="00071E77" w:rsidRPr="00D653A9">
        <w:rPr>
          <w:rFonts w:ascii="Verdana" w:hAnsi="Verdana"/>
        </w:rPr>
        <w:t xml:space="preserve"> kerncompetenties aantonen, dan wel met één referentie voor iedere kerncompetitie</w:t>
      </w:r>
      <w:r w:rsidR="00D61F2A" w:rsidRPr="00D653A9">
        <w:rPr>
          <w:rFonts w:ascii="Verdana" w:hAnsi="Verdana"/>
        </w:rPr>
        <w:t xml:space="preserve"> (dus in totaal maximaal </w:t>
      </w:r>
      <w:sdt>
        <w:sdtPr>
          <w:rPr>
            <w:rFonts w:ascii="Verdana" w:hAnsi="Verdana"/>
          </w:rPr>
          <w:id w:val="1621949109"/>
          <w:placeholder>
            <w:docPart w:val="DefaultPlaceholder_-1854013440"/>
          </w:placeholder>
          <w:text/>
        </w:sdtPr>
        <w:sdtEndPr/>
        <w:sdtContent>
          <w:r w:rsidR="00B87CAD" w:rsidRPr="00D653A9">
            <w:rPr>
              <w:rFonts w:ascii="Verdana" w:hAnsi="Verdana"/>
            </w:rPr>
            <w:t>3</w:t>
          </w:r>
        </w:sdtContent>
      </w:sdt>
      <w:r w:rsidR="00D61F2A" w:rsidRPr="00D653A9">
        <w:rPr>
          <w:rFonts w:ascii="Verdana" w:hAnsi="Verdana"/>
        </w:rPr>
        <w:t xml:space="preserve"> referenties);</w:t>
      </w:r>
    </w:p>
    <w:p w14:paraId="43AA357C" w14:textId="060B0F36" w:rsidR="00D61F2A" w:rsidRPr="00D653A9" w:rsidRDefault="00D61F2A" w:rsidP="00D653A9">
      <w:pPr>
        <w:pStyle w:val="Lijstalinea"/>
        <w:numPr>
          <w:ilvl w:val="0"/>
          <w:numId w:val="18"/>
        </w:numPr>
        <w:spacing w:line="276" w:lineRule="auto"/>
        <w:rPr>
          <w:rFonts w:ascii="Verdana" w:hAnsi="Verdana"/>
        </w:rPr>
      </w:pPr>
      <w:r w:rsidRPr="00D653A9">
        <w:rPr>
          <w:rFonts w:ascii="Verdana" w:hAnsi="Verdana"/>
        </w:rPr>
        <w:t xml:space="preserve">Inschrijver </w:t>
      </w:r>
      <w:r w:rsidR="00E240C1" w:rsidRPr="00D653A9">
        <w:rPr>
          <w:rFonts w:ascii="Verdana" w:hAnsi="Verdana"/>
        </w:rPr>
        <w:t xml:space="preserve">moet </w:t>
      </w:r>
      <w:r w:rsidRPr="00D653A9">
        <w:rPr>
          <w:rFonts w:ascii="Verdana" w:hAnsi="Verdana"/>
        </w:rPr>
        <w:t xml:space="preserve">kunnen </w:t>
      </w:r>
      <w:r w:rsidR="00E240C1" w:rsidRPr="00D653A9">
        <w:rPr>
          <w:rFonts w:ascii="Verdana" w:hAnsi="Verdana"/>
        </w:rPr>
        <w:t>aan</w:t>
      </w:r>
      <w:r w:rsidRPr="00D653A9">
        <w:rPr>
          <w:rFonts w:ascii="Verdana" w:hAnsi="Verdana"/>
        </w:rPr>
        <w:t xml:space="preserve">tonen </w:t>
      </w:r>
      <w:r w:rsidR="009234AF" w:rsidRPr="00D653A9">
        <w:rPr>
          <w:rFonts w:ascii="Verdana" w:hAnsi="Verdana"/>
        </w:rPr>
        <w:t xml:space="preserve">dat deze referentieopdracht is/wordt uitgevoerd in de afgelopen drie jaren (te rekenen vanaf sluitingsdatum voor indiening </w:t>
      </w:r>
      <w:r w:rsidR="00304BE3" w:rsidRPr="00D653A9">
        <w:rPr>
          <w:rFonts w:ascii="Verdana" w:hAnsi="Verdana"/>
        </w:rPr>
        <w:t xml:space="preserve">van de </w:t>
      </w:r>
      <w:r w:rsidR="009234AF" w:rsidRPr="00D653A9">
        <w:rPr>
          <w:rFonts w:ascii="Verdana" w:hAnsi="Verdana"/>
        </w:rPr>
        <w:t>Inschrijving);</w:t>
      </w:r>
    </w:p>
    <w:p w14:paraId="7894ABCE" w14:textId="093B6059" w:rsidR="0072264B" w:rsidRPr="00D653A9" w:rsidRDefault="000463B2" w:rsidP="00D653A9">
      <w:pPr>
        <w:pStyle w:val="Lijstalinea"/>
        <w:numPr>
          <w:ilvl w:val="0"/>
          <w:numId w:val="18"/>
        </w:numPr>
        <w:spacing w:line="276" w:lineRule="auto"/>
        <w:rPr>
          <w:rFonts w:ascii="Verdana" w:hAnsi="Verdana"/>
        </w:rPr>
      </w:pPr>
      <w:r>
        <w:rPr>
          <w:rFonts w:ascii="Verdana" w:hAnsi="Verdana"/>
        </w:rPr>
        <w:t>Aanbestedende dienst</w:t>
      </w:r>
      <w:r w:rsidR="002E5E14" w:rsidRPr="00D653A9">
        <w:rPr>
          <w:rFonts w:ascii="Verdana" w:hAnsi="Verdana"/>
        </w:rPr>
        <w:t xml:space="preserve"> behoudt zich het recht voor de opgave te controleren bij de opgegeven referentie. </w:t>
      </w:r>
      <w:r w:rsidR="00304BE3" w:rsidRPr="00D653A9">
        <w:rPr>
          <w:rFonts w:ascii="Verdana" w:hAnsi="Verdana"/>
        </w:rPr>
        <w:t xml:space="preserve">Als </w:t>
      </w:r>
      <w:r w:rsidR="002E5E14" w:rsidRPr="00D653A9">
        <w:rPr>
          <w:rFonts w:ascii="Verdana" w:hAnsi="Verdana"/>
        </w:rPr>
        <w:t>uit deze controle wordt geconstateerd dat de opgave in deze bijlage afwijkt van hetgeen de referentiecontactpersonen melden</w:t>
      </w:r>
      <w:r w:rsidR="00604419" w:rsidRPr="00D653A9">
        <w:rPr>
          <w:rFonts w:ascii="Verdana" w:hAnsi="Verdana"/>
        </w:rPr>
        <w:t xml:space="preserve">, kan </w:t>
      </w:r>
      <w:r>
        <w:rPr>
          <w:rFonts w:ascii="Verdana" w:hAnsi="Verdana"/>
        </w:rPr>
        <w:t xml:space="preserve">Aanbestedende dienst </w:t>
      </w:r>
      <w:r w:rsidR="00604419" w:rsidRPr="00D653A9">
        <w:rPr>
          <w:rFonts w:ascii="Verdana" w:hAnsi="Verdana"/>
        </w:rPr>
        <w:t>besluiten tot diskwalificatie van deelname aan deze aanbesteding.</w:t>
      </w:r>
    </w:p>
    <w:p w14:paraId="2928AE1C" w14:textId="77777777" w:rsidR="00392580" w:rsidRDefault="00392580" w:rsidP="00D653A9">
      <w:pPr>
        <w:spacing w:line="276" w:lineRule="auto"/>
        <w:rPr>
          <w:rFonts w:ascii="Verdana" w:hAnsi="Verdana"/>
        </w:rPr>
      </w:pPr>
    </w:p>
    <w:p w14:paraId="664254CF" w14:textId="77777777" w:rsidR="000463B2" w:rsidRDefault="000463B2" w:rsidP="00D653A9">
      <w:pPr>
        <w:spacing w:line="276" w:lineRule="auto"/>
        <w:rPr>
          <w:rFonts w:ascii="Verdana" w:hAnsi="Verdana"/>
        </w:rPr>
      </w:pPr>
    </w:p>
    <w:p w14:paraId="6B726554" w14:textId="77777777" w:rsidR="000463B2" w:rsidRDefault="000463B2" w:rsidP="00D653A9">
      <w:pPr>
        <w:spacing w:line="276" w:lineRule="auto"/>
        <w:rPr>
          <w:rFonts w:ascii="Verdana" w:hAnsi="Verdana"/>
        </w:rPr>
      </w:pPr>
    </w:p>
    <w:p w14:paraId="69542F75" w14:textId="77777777" w:rsidR="000463B2" w:rsidRPr="00D653A9" w:rsidRDefault="000463B2" w:rsidP="00D653A9">
      <w:pPr>
        <w:spacing w:line="276" w:lineRule="auto"/>
        <w:rPr>
          <w:rFonts w:ascii="Verdana" w:hAnsi="Verdana"/>
        </w:rPr>
      </w:pPr>
    </w:p>
    <w:p w14:paraId="1F067176" w14:textId="77777777" w:rsidR="00392580" w:rsidRPr="00D653A9" w:rsidRDefault="00392580" w:rsidP="00D653A9">
      <w:pPr>
        <w:spacing w:line="276" w:lineRule="auto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3D5597" w:rsidRPr="00D653A9" w14:paraId="2BAC5BD0" w14:textId="77777777" w:rsidTr="00C348AC">
        <w:tc>
          <w:tcPr>
            <w:tcW w:w="9628" w:type="dxa"/>
            <w:gridSpan w:val="2"/>
            <w:shd w:val="clear" w:color="auto" w:fill="0076A8"/>
          </w:tcPr>
          <w:p w14:paraId="3E5DB317" w14:textId="673A1FEA" w:rsidR="003D5597" w:rsidRPr="00D653A9" w:rsidRDefault="003D5597" w:rsidP="00D653A9">
            <w:pPr>
              <w:spacing w:line="276" w:lineRule="auto"/>
              <w:rPr>
                <w:rFonts w:ascii="Verdana" w:hAnsi="Verdana"/>
                <w:b/>
                <w:bCs/>
              </w:rPr>
            </w:pPr>
            <w:r w:rsidRPr="00D653A9">
              <w:rPr>
                <w:rFonts w:ascii="Verdana" w:hAnsi="Verdana"/>
                <w:b/>
                <w:bCs/>
                <w:color w:val="FFFFFF" w:themeColor="background1"/>
              </w:rPr>
              <w:t>Ondertekening van de Inschrijver</w:t>
            </w:r>
          </w:p>
        </w:tc>
      </w:tr>
      <w:tr w:rsidR="003D5597" w:rsidRPr="00D653A9" w14:paraId="3707F2E5" w14:textId="77777777" w:rsidTr="00C348AC">
        <w:tc>
          <w:tcPr>
            <w:tcW w:w="5240" w:type="dxa"/>
            <w:shd w:val="clear" w:color="auto" w:fill="C9E8FB"/>
          </w:tcPr>
          <w:p w14:paraId="0E4B07F7" w14:textId="77777777" w:rsidR="003D5597" w:rsidRPr="00D653A9" w:rsidRDefault="003D5597" w:rsidP="00D653A9">
            <w:pPr>
              <w:spacing w:line="276" w:lineRule="auto"/>
              <w:rPr>
                <w:rFonts w:ascii="Verdana" w:hAnsi="Verdana"/>
              </w:rPr>
            </w:pPr>
            <w:r w:rsidRPr="00D653A9">
              <w:rPr>
                <w:rFonts w:ascii="Verdana" w:hAnsi="Verdana"/>
              </w:rPr>
              <w:t>Naam Inschrijver</w:t>
            </w:r>
          </w:p>
        </w:tc>
        <w:tc>
          <w:tcPr>
            <w:tcW w:w="4388" w:type="dxa"/>
          </w:tcPr>
          <w:p w14:paraId="6F7D5A8E" w14:textId="77777777" w:rsidR="003D5597" w:rsidRPr="00D653A9" w:rsidRDefault="003D5597" w:rsidP="00D653A9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3D5597" w:rsidRPr="00D653A9" w14:paraId="3CD283C8" w14:textId="77777777" w:rsidTr="00C348AC">
        <w:tc>
          <w:tcPr>
            <w:tcW w:w="5240" w:type="dxa"/>
            <w:shd w:val="clear" w:color="auto" w:fill="C9E8FB"/>
          </w:tcPr>
          <w:p w14:paraId="46FE1807" w14:textId="77777777" w:rsidR="003D5597" w:rsidRPr="00D653A9" w:rsidRDefault="003D5597" w:rsidP="00D653A9">
            <w:pPr>
              <w:spacing w:line="276" w:lineRule="auto"/>
              <w:rPr>
                <w:rFonts w:ascii="Verdana" w:hAnsi="Verdana"/>
              </w:rPr>
            </w:pPr>
            <w:r w:rsidRPr="00D653A9">
              <w:rPr>
                <w:rFonts w:ascii="Verdana" w:hAnsi="Verdana"/>
              </w:rPr>
              <w:t>Naam tekenbevoegde</w:t>
            </w:r>
          </w:p>
        </w:tc>
        <w:tc>
          <w:tcPr>
            <w:tcW w:w="4388" w:type="dxa"/>
          </w:tcPr>
          <w:p w14:paraId="1CECA068" w14:textId="77777777" w:rsidR="003D5597" w:rsidRPr="00D653A9" w:rsidRDefault="003D5597" w:rsidP="00D653A9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3D5597" w:rsidRPr="00D653A9" w14:paraId="5171C1BE" w14:textId="77777777" w:rsidTr="00C348AC">
        <w:tc>
          <w:tcPr>
            <w:tcW w:w="5240" w:type="dxa"/>
            <w:shd w:val="clear" w:color="auto" w:fill="C9E8FB"/>
          </w:tcPr>
          <w:p w14:paraId="73166CDD" w14:textId="77777777" w:rsidR="003D5597" w:rsidRPr="00D653A9" w:rsidRDefault="003D5597" w:rsidP="00D653A9">
            <w:pPr>
              <w:spacing w:line="276" w:lineRule="auto"/>
              <w:rPr>
                <w:rFonts w:ascii="Verdana" w:hAnsi="Verdana"/>
              </w:rPr>
            </w:pPr>
            <w:r w:rsidRPr="00D653A9">
              <w:rPr>
                <w:rFonts w:ascii="Verdana" w:hAnsi="Verdana"/>
              </w:rPr>
              <w:t>Functie</w:t>
            </w:r>
          </w:p>
        </w:tc>
        <w:tc>
          <w:tcPr>
            <w:tcW w:w="4388" w:type="dxa"/>
          </w:tcPr>
          <w:p w14:paraId="3E5B58FD" w14:textId="77777777" w:rsidR="003D5597" w:rsidRPr="00D653A9" w:rsidRDefault="003D5597" w:rsidP="00D653A9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3D5597" w:rsidRPr="00D653A9" w14:paraId="0F2CF693" w14:textId="77777777" w:rsidTr="00C348AC">
        <w:tc>
          <w:tcPr>
            <w:tcW w:w="5240" w:type="dxa"/>
            <w:shd w:val="clear" w:color="auto" w:fill="C9E8FB"/>
          </w:tcPr>
          <w:p w14:paraId="14227C14" w14:textId="77777777" w:rsidR="003D5597" w:rsidRPr="00D653A9" w:rsidRDefault="003D5597" w:rsidP="00D653A9">
            <w:pPr>
              <w:spacing w:line="276" w:lineRule="auto"/>
              <w:rPr>
                <w:rFonts w:ascii="Verdana" w:hAnsi="Verdana"/>
              </w:rPr>
            </w:pPr>
            <w:r w:rsidRPr="00D653A9">
              <w:rPr>
                <w:rFonts w:ascii="Verdana" w:hAnsi="Verdana"/>
              </w:rPr>
              <w:t>Datum</w:t>
            </w:r>
          </w:p>
        </w:tc>
        <w:tc>
          <w:tcPr>
            <w:tcW w:w="4388" w:type="dxa"/>
          </w:tcPr>
          <w:p w14:paraId="09FECDE1" w14:textId="77777777" w:rsidR="003D5597" w:rsidRPr="00D653A9" w:rsidRDefault="003D5597" w:rsidP="00D653A9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3D5597" w:rsidRPr="00D653A9" w14:paraId="3FC3A800" w14:textId="77777777" w:rsidTr="00C348AC">
        <w:tc>
          <w:tcPr>
            <w:tcW w:w="5240" w:type="dxa"/>
            <w:shd w:val="clear" w:color="auto" w:fill="C9E8FB"/>
          </w:tcPr>
          <w:p w14:paraId="4AFC23F8" w14:textId="77777777" w:rsidR="003D5597" w:rsidRPr="00D653A9" w:rsidRDefault="003D5597" w:rsidP="00D653A9">
            <w:pPr>
              <w:spacing w:line="276" w:lineRule="auto"/>
              <w:rPr>
                <w:rFonts w:ascii="Verdana" w:hAnsi="Verdana"/>
              </w:rPr>
            </w:pPr>
            <w:r w:rsidRPr="00D653A9">
              <w:rPr>
                <w:rFonts w:ascii="Verdana" w:hAnsi="Verdana"/>
              </w:rPr>
              <w:t>Handtekening</w:t>
            </w:r>
          </w:p>
          <w:p w14:paraId="45FCAE45" w14:textId="77777777" w:rsidR="003D5597" w:rsidRPr="00D653A9" w:rsidRDefault="003D5597" w:rsidP="00D653A9">
            <w:pPr>
              <w:spacing w:line="276" w:lineRule="auto"/>
              <w:rPr>
                <w:rFonts w:ascii="Verdana" w:hAnsi="Verdana"/>
              </w:rPr>
            </w:pPr>
          </w:p>
          <w:p w14:paraId="09B66A5B" w14:textId="77777777" w:rsidR="003D5597" w:rsidRPr="00D653A9" w:rsidRDefault="003D5597" w:rsidP="00D653A9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4388" w:type="dxa"/>
          </w:tcPr>
          <w:p w14:paraId="361ADE01" w14:textId="77777777" w:rsidR="003D5597" w:rsidRPr="00D653A9" w:rsidRDefault="003D5597" w:rsidP="00D653A9">
            <w:pPr>
              <w:spacing w:line="276" w:lineRule="auto"/>
              <w:rPr>
                <w:rFonts w:ascii="Verdana" w:hAnsi="Verdana"/>
              </w:rPr>
            </w:pPr>
          </w:p>
        </w:tc>
      </w:tr>
    </w:tbl>
    <w:p w14:paraId="167DA7EA" w14:textId="5E04E332" w:rsidR="00B642A5" w:rsidRPr="00D653A9" w:rsidRDefault="00B642A5" w:rsidP="00D653A9">
      <w:pPr>
        <w:spacing w:line="276" w:lineRule="auto"/>
        <w:rPr>
          <w:rFonts w:ascii="Verdana" w:hAnsi="Verdana"/>
          <w:i/>
          <w:iCs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C717CE" w:rsidRPr="00754EF0" w14:paraId="363F6B00" w14:textId="77777777" w:rsidTr="00E62771">
        <w:tc>
          <w:tcPr>
            <w:tcW w:w="9628" w:type="dxa"/>
            <w:gridSpan w:val="2"/>
            <w:shd w:val="clear" w:color="auto" w:fill="0076A8"/>
          </w:tcPr>
          <w:p w14:paraId="53CE8E8C" w14:textId="5528A3C8" w:rsidR="00C717CE" w:rsidRPr="00754EF0" w:rsidRDefault="00C717CE" w:rsidP="00754EF0">
            <w:pPr>
              <w:spacing w:line="276" w:lineRule="auto"/>
              <w:rPr>
                <w:rFonts w:ascii="Verdana" w:hAnsi="Verdana"/>
                <w:b/>
                <w:bCs/>
                <w:color w:val="FFFFFF" w:themeColor="background1"/>
                <w:highlight w:val="lightGray"/>
              </w:rPr>
            </w:pPr>
            <w:r w:rsidRPr="00754EF0">
              <w:rPr>
                <w:rFonts w:ascii="Verdana" w:hAnsi="Verdana"/>
                <w:b/>
                <w:bCs/>
                <w:color w:val="FFFFFF" w:themeColor="background1"/>
              </w:rPr>
              <w:lastRenderedPageBreak/>
              <w:t xml:space="preserve">Kerncompetentie 1: </w:t>
            </w:r>
            <w:r w:rsidR="00392580" w:rsidRPr="00754EF0">
              <w:rPr>
                <w:rFonts w:ascii="Verdana" w:hAnsi="Verdana"/>
                <w:color w:val="FFFFFF" w:themeColor="background1"/>
              </w:rPr>
              <w:t xml:space="preserve">Ervaring met het opstellen van een integraal ontwerp van een multidisciplinair infrastructureel project waarbij sprake is van tenminste: 1. Een Definitief Ontwerp, 2. Het uitvoeren, analyseren en vertalen van conditionerende onderzoeken in dit ontwerp, 3. Het doorlopen van een KES-proces met tenminste drie stakeholdergroepen, inclusief verwerking in dit ontwerp, 4. Landschappelijke inpassing. </w:t>
            </w:r>
          </w:p>
        </w:tc>
      </w:tr>
      <w:tr w:rsidR="003D30C6" w:rsidRPr="00754EF0" w14:paraId="2D893371" w14:textId="77777777" w:rsidTr="00B642A5">
        <w:tc>
          <w:tcPr>
            <w:tcW w:w="9628" w:type="dxa"/>
            <w:gridSpan w:val="2"/>
            <w:shd w:val="clear" w:color="auto" w:fill="0076A8"/>
          </w:tcPr>
          <w:p w14:paraId="304DA394" w14:textId="77777777" w:rsidR="003D30C6" w:rsidRPr="00754EF0" w:rsidRDefault="003D30C6" w:rsidP="00754EF0">
            <w:pPr>
              <w:spacing w:line="276" w:lineRule="auto"/>
              <w:rPr>
                <w:rFonts w:ascii="Verdana" w:hAnsi="Verdana"/>
                <w:b/>
                <w:bCs/>
                <w:color w:val="FFFFFF" w:themeColor="background1"/>
              </w:rPr>
            </w:pPr>
          </w:p>
        </w:tc>
      </w:tr>
      <w:tr w:rsidR="00721E41" w:rsidRPr="00754EF0" w14:paraId="538069E8" w14:textId="77777777" w:rsidTr="00B642A5">
        <w:tc>
          <w:tcPr>
            <w:tcW w:w="9628" w:type="dxa"/>
            <w:gridSpan w:val="2"/>
            <w:shd w:val="clear" w:color="auto" w:fill="0076A8"/>
          </w:tcPr>
          <w:p w14:paraId="130C21FC" w14:textId="68DC7716" w:rsidR="00721E41" w:rsidRPr="00754EF0" w:rsidRDefault="00721E41" w:rsidP="00754EF0">
            <w:pPr>
              <w:spacing w:line="276" w:lineRule="auto"/>
              <w:rPr>
                <w:rFonts w:ascii="Verdana" w:hAnsi="Verdana"/>
                <w:b/>
                <w:bCs/>
                <w:color w:val="FFFFFF" w:themeColor="background1"/>
              </w:rPr>
            </w:pPr>
            <w:r w:rsidRPr="00754EF0">
              <w:rPr>
                <w:rFonts w:ascii="Verdana" w:hAnsi="Verdana"/>
                <w:b/>
                <w:bCs/>
                <w:color w:val="FFFFFF" w:themeColor="background1"/>
              </w:rPr>
              <w:t>Gegevens referent</w:t>
            </w:r>
          </w:p>
        </w:tc>
      </w:tr>
      <w:tr w:rsidR="0072264B" w:rsidRPr="00754EF0" w14:paraId="7E07E457" w14:textId="77777777" w:rsidTr="00281332">
        <w:tc>
          <w:tcPr>
            <w:tcW w:w="5240" w:type="dxa"/>
            <w:shd w:val="clear" w:color="auto" w:fill="C9E8FB"/>
          </w:tcPr>
          <w:p w14:paraId="006BCD51" w14:textId="58748087" w:rsidR="0072264B" w:rsidRPr="00754EF0" w:rsidRDefault="00721E41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Naam organisatie (referent)</w:t>
            </w:r>
          </w:p>
        </w:tc>
        <w:tc>
          <w:tcPr>
            <w:tcW w:w="4388" w:type="dxa"/>
          </w:tcPr>
          <w:p w14:paraId="42B03C58" w14:textId="77777777" w:rsidR="0072264B" w:rsidRPr="00754EF0" w:rsidRDefault="0072264B" w:rsidP="00754EF0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2264B" w:rsidRPr="00754EF0" w14:paraId="40E8111F" w14:textId="77777777" w:rsidTr="00281332">
        <w:tc>
          <w:tcPr>
            <w:tcW w:w="5240" w:type="dxa"/>
            <w:shd w:val="clear" w:color="auto" w:fill="C9E8FB"/>
          </w:tcPr>
          <w:p w14:paraId="0FCFEA40" w14:textId="1B3D054D" w:rsidR="0072264B" w:rsidRPr="00754EF0" w:rsidRDefault="00721E41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Vestigingsplaats</w:t>
            </w:r>
          </w:p>
        </w:tc>
        <w:tc>
          <w:tcPr>
            <w:tcW w:w="4388" w:type="dxa"/>
          </w:tcPr>
          <w:p w14:paraId="365A4A7B" w14:textId="77777777" w:rsidR="0072264B" w:rsidRPr="00754EF0" w:rsidRDefault="0072264B" w:rsidP="00754EF0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2264B" w:rsidRPr="00754EF0" w14:paraId="72528B7A" w14:textId="77777777" w:rsidTr="00281332">
        <w:tc>
          <w:tcPr>
            <w:tcW w:w="5240" w:type="dxa"/>
            <w:shd w:val="clear" w:color="auto" w:fill="C9E8FB"/>
          </w:tcPr>
          <w:p w14:paraId="21E5B432" w14:textId="598AE011" w:rsidR="0072264B" w:rsidRPr="00754EF0" w:rsidRDefault="00721E41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Naam contactpersoon bij referent</w:t>
            </w:r>
          </w:p>
        </w:tc>
        <w:tc>
          <w:tcPr>
            <w:tcW w:w="4388" w:type="dxa"/>
          </w:tcPr>
          <w:p w14:paraId="043EA527" w14:textId="77777777" w:rsidR="0072264B" w:rsidRPr="00754EF0" w:rsidRDefault="0072264B" w:rsidP="00754EF0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2264B" w:rsidRPr="00754EF0" w14:paraId="082F9AF9" w14:textId="77777777" w:rsidTr="00281332">
        <w:tc>
          <w:tcPr>
            <w:tcW w:w="5240" w:type="dxa"/>
            <w:shd w:val="clear" w:color="auto" w:fill="C9E8FB"/>
          </w:tcPr>
          <w:p w14:paraId="63BDBE01" w14:textId="275E9C7A" w:rsidR="0072264B" w:rsidRPr="00754EF0" w:rsidRDefault="00021730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Telefoonnummer contactpersoon</w:t>
            </w:r>
          </w:p>
        </w:tc>
        <w:tc>
          <w:tcPr>
            <w:tcW w:w="4388" w:type="dxa"/>
          </w:tcPr>
          <w:p w14:paraId="012F21C8" w14:textId="77777777" w:rsidR="0072264B" w:rsidRPr="00754EF0" w:rsidRDefault="0072264B" w:rsidP="00754EF0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2264B" w:rsidRPr="00754EF0" w14:paraId="4CA61F17" w14:textId="77777777" w:rsidTr="00281332">
        <w:tc>
          <w:tcPr>
            <w:tcW w:w="5240" w:type="dxa"/>
            <w:shd w:val="clear" w:color="auto" w:fill="C9E8FB"/>
          </w:tcPr>
          <w:p w14:paraId="25590778" w14:textId="483FA594" w:rsidR="0072264B" w:rsidRPr="00754EF0" w:rsidRDefault="00021730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E-mailadres contactpersoon</w:t>
            </w:r>
          </w:p>
        </w:tc>
        <w:tc>
          <w:tcPr>
            <w:tcW w:w="4388" w:type="dxa"/>
          </w:tcPr>
          <w:p w14:paraId="638050BC" w14:textId="77777777" w:rsidR="0072264B" w:rsidRPr="00754EF0" w:rsidRDefault="0072264B" w:rsidP="00754EF0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B642A5" w:rsidRPr="00754EF0" w14:paraId="7AD2A775" w14:textId="77777777" w:rsidTr="00B642A5">
        <w:tc>
          <w:tcPr>
            <w:tcW w:w="9628" w:type="dxa"/>
            <w:gridSpan w:val="2"/>
            <w:shd w:val="clear" w:color="auto" w:fill="0076A8"/>
          </w:tcPr>
          <w:p w14:paraId="4F90A339" w14:textId="413F9BC3" w:rsidR="00B642A5" w:rsidRPr="00754EF0" w:rsidRDefault="00B642A5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2264B" w:rsidRPr="00754EF0" w14:paraId="7DB3C791" w14:textId="77777777" w:rsidTr="00281332">
        <w:tc>
          <w:tcPr>
            <w:tcW w:w="5240" w:type="dxa"/>
            <w:shd w:val="clear" w:color="auto" w:fill="C9E8FB"/>
          </w:tcPr>
          <w:p w14:paraId="5AFBF403" w14:textId="77777777" w:rsidR="0072264B" w:rsidRPr="00754EF0" w:rsidRDefault="00021730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Mijlpalen van referentieopdracht:</w:t>
            </w:r>
          </w:p>
          <w:p w14:paraId="7DAB9E88" w14:textId="77777777" w:rsidR="00021730" w:rsidRPr="00754EF0" w:rsidRDefault="00021730" w:rsidP="00754EF0">
            <w:pPr>
              <w:pStyle w:val="Lijstalinea"/>
              <w:numPr>
                <w:ilvl w:val="0"/>
                <w:numId w:val="19"/>
              </w:num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Datum Opdrachtverlening c.q. ondertekening overeenkomst;</w:t>
            </w:r>
          </w:p>
          <w:p w14:paraId="38C5946B" w14:textId="77777777" w:rsidR="00B642A5" w:rsidRPr="00754EF0" w:rsidRDefault="00021730" w:rsidP="00754EF0">
            <w:pPr>
              <w:pStyle w:val="Lijstalinea"/>
              <w:numPr>
                <w:ilvl w:val="0"/>
                <w:numId w:val="19"/>
              </w:num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 xml:space="preserve">Datum </w:t>
            </w:r>
            <w:r w:rsidR="00B642A5" w:rsidRPr="00754EF0">
              <w:rPr>
                <w:rFonts w:ascii="Verdana" w:hAnsi="Verdana"/>
              </w:rPr>
              <w:t>start uitvoering werkzaamheden;</w:t>
            </w:r>
          </w:p>
          <w:p w14:paraId="45EBBB35" w14:textId="506743E2" w:rsidR="00B642A5" w:rsidRPr="00754EF0" w:rsidRDefault="00B642A5" w:rsidP="00754EF0">
            <w:pPr>
              <w:pStyle w:val="Lijstalinea"/>
              <w:numPr>
                <w:ilvl w:val="0"/>
                <w:numId w:val="19"/>
              </w:num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Datum einde opdracht.</w:t>
            </w:r>
          </w:p>
        </w:tc>
        <w:tc>
          <w:tcPr>
            <w:tcW w:w="4388" w:type="dxa"/>
          </w:tcPr>
          <w:p w14:paraId="7F79C627" w14:textId="77777777" w:rsidR="0072264B" w:rsidRPr="00754EF0" w:rsidRDefault="0072264B" w:rsidP="00754EF0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2264B" w:rsidRPr="00754EF0" w14:paraId="34A235EC" w14:textId="77777777" w:rsidTr="00281332">
        <w:tc>
          <w:tcPr>
            <w:tcW w:w="5240" w:type="dxa"/>
            <w:shd w:val="clear" w:color="auto" w:fill="C9E8FB"/>
          </w:tcPr>
          <w:p w14:paraId="5505A089" w14:textId="29576A9B" w:rsidR="0072264B" w:rsidRPr="00754EF0" w:rsidRDefault="00B642A5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Omschrijving van de referentieopdracht (maximaal 1 A4)</w:t>
            </w:r>
          </w:p>
        </w:tc>
        <w:tc>
          <w:tcPr>
            <w:tcW w:w="4388" w:type="dxa"/>
          </w:tcPr>
          <w:p w14:paraId="53EC8B20" w14:textId="77777777" w:rsidR="0072264B" w:rsidRPr="00754EF0" w:rsidRDefault="0072264B" w:rsidP="00754EF0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2264B" w:rsidRPr="00754EF0" w14:paraId="0F340060" w14:textId="77777777" w:rsidTr="00281332">
        <w:tc>
          <w:tcPr>
            <w:tcW w:w="5240" w:type="dxa"/>
            <w:shd w:val="clear" w:color="auto" w:fill="C9E8FB"/>
          </w:tcPr>
          <w:p w14:paraId="2C5EE92C" w14:textId="4ED33057" w:rsidR="0072264B" w:rsidRPr="00754EF0" w:rsidRDefault="00B642A5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Referentieopdracht 100% zelfstandig uitgevoerd</w:t>
            </w:r>
          </w:p>
        </w:tc>
        <w:tc>
          <w:tcPr>
            <w:tcW w:w="4388" w:type="dxa"/>
          </w:tcPr>
          <w:p w14:paraId="36F4F11F" w14:textId="77777777" w:rsidR="0072264B" w:rsidRPr="00754EF0" w:rsidRDefault="00754EF0" w:rsidP="00754EF0">
            <w:pPr>
              <w:spacing w:line="276" w:lineRule="auto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78117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 w:rsidRPr="00754EF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642A5" w:rsidRPr="00754EF0">
              <w:rPr>
                <w:rFonts w:ascii="Verdana" w:hAnsi="Verdana"/>
              </w:rPr>
              <w:t xml:space="preserve"> Ja</w:t>
            </w:r>
          </w:p>
          <w:p w14:paraId="5023F9D3" w14:textId="6719B7C0" w:rsidR="00B642A5" w:rsidRPr="00754EF0" w:rsidRDefault="00754EF0" w:rsidP="00754EF0">
            <w:pPr>
              <w:spacing w:line="276" w:lineRule="auto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6693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 w:rsidRPr="00754EF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642A5" w:rsidRPr="00754EF0">
              <w:rPr>
                <w:rFonts w:ascii="Verdana" w:hAnsi="Verdana"/>
              </w:rPr>
              <w:t xml:space="preserve"> Nee (licht toe wie wat heeft uitgevoerd)</w:t>
            </w:r>
          </w:p>
        </w:tc>
      </w:tr>
      <w:tr w:rsidR="0072264B" w:rsidRPr="00754EF0" w14:paraId="41253714" w14:textId="77777777" w:rsidTr="00281332">
        <w:tc>
          <w:tcPr>
            <w:tcW w:w="5240" w:type="dxa"/>
            <w:shd w:val="clear" w:color="auto" w:fill="C9E8FB"/>
          </w:tcPr>
          <w:p w14:paraId="19B44229" w14:textId="69973644" w:rsidR="0072264B" w:rsidRPr="00754EF0" w:rsidRDefault="00B642A5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Omzet in euro’s van referentieopdracht</w:t>
            </w:r>
          </w:p>
        </w:tc>
        <w:tc>
          <w:tcPr>
            <w:tcW w:w="4388" w:type="dxa"/>
          </w:tcPr>
          <w:p w14:paraId="335AE58E" w14:textId="77777777" w:rsidR="0072264B" w:rsidRPr="00754EF0" w:rsidRDefault="0072264B" w:rsidP="00754EF0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2264B" w:rsidRPr="00754EF0" w14:paraId="0EBCCAF0" w14:textId="77777777" w:rsidTr="00281332">
        <w:tc>
          <w:tcPr>
            <w:tcW w:w="5240" w:type="dxa"/>
            <w:shd w:val="clear" w:color="auto" w:fill="C9E8FB"/>
          </w:tcPr>
          <w:p w14:paraId="1C55A5B9" w14:textId="6D83D95B" w:rsidR="0072264B" w:rsidRPr="00754EF0" w:rsidRDefault="00B642A5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Bijzonderheden</w:t>
            </w:r>
          </w:p>
        </w:tc>
        <w:tc>
          <w:tcPr>
            <w:tcW w:w="4388" w:type="dxa"/>
          </w:tcPr>
          <w:p w14:paraId="1CC36315" w14:textId="77777777" w:rsidR="0072264B" w:rsidRPr="00754EF0" w:rsidRDefault="0072264B" w:rsidP="00754EF0">
            <w:pPr>
              <w:spacing w:line="276" w:lineRule="auto"/>
              <w:rPr>
                <w:rFonts w:ascii="Verdana" w:hAnsi="Verdana"/>
              </w:rPr>
            </w:pPr>
          </w:p>
        </w:tc>
      </w:tr>
    </w:tbl>
    <w:p w14:paraId="1F0AF241" w14:textId="77777777" w:rsidR="00B642A5" w:rsidRPr="00754EF0" w:rsidRDefault="00B642A5" w:rsidP="00754EF0">
      <w:pPr>
        <w:spacing w:line="276" w:lineRule="auto"/>
        <w:rPr>
          <w:rFonts w:ascii="Verdana" w:hAnsi="Verdana"/>
        </w:rPr>
      </w:pPr>
    </w:p>
    <w:p w14:paraId="52FE91EF" w14:textId="77777777" w:rsidR="00392580" w:rsidRPr="00754EF0" w:rsidRDefault="00392580" w:rsidP="00754EF0">
      <w:pPr>
        <w:spacing w:line="276" w:lineRule="auto"/>
        <w:rPr>
          <w:rFonts w:ascii="Verdana" w:hAnsi="Verdana"/>
        </w:rPr>
      </w:pPr>
    </w:p>
    <w:p w14:paraId="7D565970" w14:textId="03874541" w:rsidR="003D30C6" w:rsidRPr="00754EF0" w:rsidRDefault="003D30C6" w:rsidP="00754EF0">
      <w:pPr>
        <w:spacing w:line="276" w:lineRule="auto"/>
        <w:rPr>
          <w:rFonts w:ascii="Verdana" w:hAnsi="Verdana"/>
        </w:rPr>
      </w:pPr>
      <w:r w:rsidRPr="00754EF0">
        <w:rPr>
          <w:rFonts w:ascii="Verdana" w:hAnsi="Verdana"/>
        </w:rPr>
        <w:br w:type="page"/>
      </w:r>
    </w:p>
    <w:p w14:paraId="777881DC" w14:textId="77777777" w:rsidR="00392580" w:rsidRPr="00754EF0" w:rsidRDefault="00392580" w:rsidP="00754EF0">
      <w:pPr>
        <w:spacing w:line="276" w:lineRule="auto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392580" w:rsidRPr="00754EF0" w14:paraId="578C9EEA" w14:textId="77777777" w:rsidTr="008B40F3">
        <w:tc>
          <w:tcPr>
            <w:tcW w:w="9628" w:type="dxa"/>
            <w:gridSpan w:val="2"/>
            <w:shd w:val="clear" w:color="auto" w:fill="0076A8"/>
          </w:tcPr>
          <w:p w14:paraId="368997AD" w14:textId="0A621E08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  <w:b/>
                <w:bCs/>
                <w:color w:val="FFFFFF" w:themeColor="background1"/>
              </w:rPr>
              <w:t xml:space="preserve">Kerncompetentie 2: </w:t>
            </w:r>
            <w:r w:rsidRPr="00754EF0">
              <w:rPr>
                <w:rFonts w:ascii="Verdana" w:hAnsi="Verdana"/>
                <w:color w:val="FFFFFF" w:themeColor="background1"/>
              </w:rPr>
              <w:t xml:space="preserve">Ervaring met het opstellen van een geïntegreerd contract (D&amp;C onder UAV-GC) voor een civieltechnisch werk. </w:t>
            </w:r>
          </w:p>
        </w:tc>
      </w:tr>
      <w:tr w:rsidR="003D30C6" w:rsidRPr="00754EF0" w14:paraId="07431AEE" w14:textId="77777777" w:rsidTr="008B40F3">
        <w:tc>
          <w:tcPr>
            <w:tcW w:w="9628" w:type="dxa"/>
            <w:gridSpan w:val="2"/>
            <w:shd w:val="clear" w:color="auto" w:fill="0076A8"/>
          </w:tcPr>
          <w:p w14:paraId="6756C7FD" w14:textId="77777777" w:rsidR="003D30C6" w:rsidRPr="00754EF0" w:rsidRDefault="003D30C6" w:rsidP="00754EF0">
            <w:pPr>
              <w:spacing w:line="276" w:lineRule="auto"/>
              <w:rPr>
                <w:rFonts w:ascii="Verdana" w:hAnsi="Verdana"/>
                <w:b/>
                <w:bCs/>
                <w:color w:val="FFFFFF" w:themeColor="background1"/>
              </w:rPr>
            </w:pPr>
          </w:p>
        </w:tc>
      </w:tr>
      <w:tr w:rsidR="00392580" w:rsidRPr="00754EF0" w14:paraId="08C1221C" w14:textId="77777777" w:rsidTr="008B40F3">
        <w:tc>
          <w:tcPr>
            <w:tcW w:w="9628" w:type="dxa"/>
            <w:gridSpan w:val="2"/>
            <w:shd w:val="clear" w:color="auto" w:fill="0076A8"/>
          </w:tcPr>
          <w:p w14:paraId="48B95365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  <w:b/>
                <w:bCs/>
                <w:color w:val="FFFFFF" w:themeColor="background1"/>
              </w:rPr>
            </w:pPr>
            <w:r w:rsidRPr="00754EF0">
              <w:rPr>
                <w:rFonts w:ascii="Verdana" w:hAnsi="Verdana"/>
                <w:b/>
                <w:bCs/>
                <w:color w:val="FFFFFF" w:themeColor="background1"/>
              </w:rPr>
              <w:t>Gegevens referent</w:t>
            </w:r>
          </w:p>
        </w:tc>
      </w:tr>
      <w:tr w:rsidR="00392580" w:rsidRPr="00754EF0" w14:paraId="5023398E" w14:textId="77777777" w:rsidTr="008B40F3">
        <w:tc>
          <w:tcPr>
            <w:tcW w:w="5240" w:type="dxa"/>
            <w:shd w:val="clear" w:color="auto" w:fill="C9E8FB"/>
          </w:tcPr>
          <w:p w14:paraId="74464C88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Naam organisatie (referent)</w:t>
            </w:r>
          </w:p>
        </w:tc>
        <w:tc>
          <w:tcPr>
            <w:tcW w:w="4388" w:type="dxa"/>
          </w:tcPr>
          <w:p w14:paraId="47F2FEBB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392580" w:rsidRPr="00754EF0" w14:paraId="2D445E13" w14:textId="77777777" w:rsidTr="008B40F3">
        <w:tc>
          <w:tcPr>
            <w:tcW w:w="5240" w:type="dxa"/>
            <w:shd w:val="clear" w:color="auto" w:fill="C9E8FB"/>
          </w:tcPr>
          <w:p w14:paraId="7263CC75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Vestigingsplaats</w:t>
            </w:r>
          </w:p>
        </w:tc>
        <w:tc>
          <w:tcPr>
            <w:tcW w:w="4388" w:type="dxa"/>
          </w:tcPr>
          <w:p w14:paraId="79A79677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392580" w:rsidRPr="00754EF0" w14:paraId="54C97B73" w14:textId="77777777" w:rsidTr="008B40F3">
        <w:tc>
          <w:tcPr>
            <w:tcW w:w="5240" w:type="dxa"/>
            <w:shd w:val="clear" w:color="auto" w:fill="C9E8FB"/>
          </w:tcPr>
          <w:p w14:paraId="32D9C8B5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Naam contactpersoon bij referent</w:t>
            </w:r>
          </w:p>
        </w:tc>
        <w:tc>
          <w:tcPr>
            <w:tcW w:w="4388" w:type="dxa"/>
          </w:tcPr>
          <w:p w14:paraId="67F59E5E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392580" w:rsidRPr="00754EF0" w14:paraId="75DD36EC" w14:textId="77777777" w:rsidTr="008B40F3">
        <w:tc>
          <w:tcPr>
            <w:tcW w:w="5240" w:type="dxa"/>
            <w:shd w:val="clear" w:color="auto" w:fill="C9E8FB"/>
          </w:tcPr>
          <w:p w14:paraId="5091DBEB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Telefoonnummer contactpersoon</w:t>
            </w:r>
          </w:p>
        </w:tc>
        <w:tc>
          <w:tcPr>
            <w:tcW w:w="4388" w:type="dxa"/>
          </w:tcPr>
          <w:p w14:paraId="06AEAADB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392580" w:rsidRPr="00754EF0" w14:paraId="36552B0D" w14:textId="77777777" w:rsidTr="008B40F3">
        <w:tc>
          <w:tcPr>
            <w:tcW w:w="5240" w:type="dxa"/>
            <w:shd w:val="clear" w:color="auto" w:fill="C9E8FB"/>
          </w:tcPr>
          <w:p w14:paraId="4290F1BF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E-mailadres contactpersoon</w:t>
            </w:r>
          </w:p>
        </w:tc>
        <w:tc>
          <w:tcPr>
            <w:tcW w:w="4388" w:type="dxa"/>
          </w:tcPr>
          <w:p w14:paraId="4D970986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392580" w:rsidRPr="00754EF0" w14:paraId="41E973A8" w14:textId="77777777" w:rsidTr="008B40F3">
        <w:tc>
          <w:tcPr>
            <w:tcW w:w="9628" w:type="dxa"/>
            <w:gridSpan w:val="2"/>
            <w:shd w:val="clear" w:color="auto" w:fill="0076A8"/>
          </w:tcPr>
          <w:p w14:paraId="7C617599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392580" w:rsidRPr="00754EF0" w14:paraId="43C66C36" w14:textId="77777777" w:rsidTr="008B40F3">
        <w:tc>
          <w:tcPr>
            <w:tcW w:w="5240" w:type="dxa"/>
            <w:shd w:val="clear" w:color="auto" w:fill="C9E8FB"/>
          </w:tcPr>
          <w:p w14:paraId="3406BE49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Mijlpalen van referentieopdracht:</w:t>
            </w:r>
          </w:p>
          <w:p w14:paraId="01BED096" w14:textId="77777777" w:rsidR="00392580" w:rsidRPr="00754EF0" w:rsidRDefault="00392580" w:rsidP="00754EF0">
            <w:pPr>
              <w:pStyle w:val="Lijstalinea"/>
              <w:numPr>
                <w:ilvl w:val="0"/>
                <w:numId w:val="19"/>
              </w:num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Datum Opdrachtverlening c.q. ondertekening overeenkomst;</w:t>
            </w:r>
          </w:p>
          <w:p w14:paraId="1054CAB5" w14:textId="77777777" w:rsidR="00392580" w:rsidRPr="00754EF0" w:rsidRDefault="00392580" w:rsidP="00754EF0">
            <w:pPr>
              <w:pStyle w:val="Lijstalinea"/>
              <w:numPr>
                <w:ilvl w:val="0"/>
                <w:numId w:val="19"/>
              </w:num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Datum start uitvoering werkzaamheden;</w:t>
            </w:r>
          </w:p>
          <w:p w14:paraId="1FF14EC9" w14:textId="77777777" w:rsidR="00392580" w:rsidRPr="00754EF0" w:rsidRDefault="00392580" w:rsidP="00754EF0">
            <w:pPr>
              <w:pStyle w:val="Lijstalinea"/>
              <w:numPr>
                <w:ilvl w:val="0"/>
                <w:numId w:val="19"/>
              </w:num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Datum einde opdracht.</w:t>
            </w:r>
          </w:p>
        </w:tc>
        <w:tc>
          <w:tcPr>
            <w:tcW w:w="4388" w:type="dxa"/>
          </w:tcPr>
          <w:p w14:paraId="07683503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392580" w:rsidRPr="00754EF0" w14:paraId="1EF4F602" w14:textId="77777777" w:rsidTr="008B40F3">
        <w:tc>
          <w:tcPr>
            <w:tcW w:w="5240" w:type="dxa"/>
            <w:shd w:val="clear" w:color="auto" w:fill="C9E8FB"/>
          </w:tcPr>
          <w:p w14:paraId="2E322F55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Omschrijving van de referentieopdracht (maximaal 1 A4)</w:t>
            </w:r>
          </w:p>
        </w:tc>
        <w:tc>
          <w:tcPr>
            <w:tcW w:w="4388" w:type="dxa"/>
          </w:tcPr>
          <w:p w14:paraId="564E8FF1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392580" w:rsidRPr="00754EF0" w14:paraId="52784C88" w14:textId="77777777" w:rsidTr="008B40F3">
        <w:tc>
          <w:tcPr>
            <w:tcW w:w="5240" w:type="dxa"/>
            <w:shd w:val="clear" w:color="auto" w:fill="C9E8FB"/>
          </w:tcPr>
          <w:p w14:paraId="368E5BF5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Referentieopdracht 100% zelfstandig uitgevoerd</w:t>
            </w:r>
          </w:p>
        </w:tc>
        <w:tc>
          <w:tcPr>
            <w:tcW w:w="4388" w:type="dxa"/>
          </w:tcPr>
          <w:p w14:paraId="0E6A8672" w14:textId="77777777" w:rsidR="00392580" w:rsidRPr="00754EF0" w:rsidRDefault="00754EF0" w:rsidP="00754EF0">
            <w:pPr>
              <w:spacing w:line="276" w:lineRule="auto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599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580" w:rsidRPr="00754EF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92580" w:rsidRPr="00754EF0">
              <w:rPr>
                <w:rFonts w:ascii="Verdana" w:hAnsi="Verdana"/>
              </w:rPr>
              <w:t xml:space="preserve"> Ja</w:t>
            </w:r>
          </w:p>
          <w:p w14:paraId="27B47EFC" w14:textId="77777777" w:rsidR="00392580" w:rsidRPr="00754EF0" w:rsidRDefault="00754EF0" w:rsidP="00754EF0">
            <w:pPr>
              <w:spacing w:line="276" w:lineRule="auto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70346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580" w:rsidRPr="00754EF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92580" w:rsidRPr="00754EF0">
              <w:rPr>
                <w:rFonts w:ascii="Verdana" w:hAnsi="Verdana"/>
              </w:rPr>
              <w:t xml:space="preserve"> Nee (licht toe wie wat heeft uitgevoerd)</w:t>
            </w:r>
          </w:p>
        </w:tc>
      </w:tr>
      <w:tr w:rsidR="00392580" w:rsidRPr="00754EF0" w14:paraId="20D9F6B1" w14:textId="77777777" w:rsidTr="008B40F3">
        <w:tc>
          <w:tcPr>
            <w:tcW w:w="5240" w:type="dxa"/>
            <w:shd w:val="clear" w:color="auto" w:fill="C9E8FB"/>
          </w:tcPr>
          <w:p w14:paraId="6C1CE614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Omzet in euro’s van referentieopdracht</w:t>
            </w:r>
          </w:p>
        </w:tc>
        <w:tc>
          <w:tcPr>
            <w:tcW w:w="4388" w:type="dxa"/>
          </w:tcPr>
          <w:p w14:paraId="2BB383F4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392580" w:rsidRPr="00754EF0" w14:paraId="6D0B3DCD" w14:textId="77777777" w:rsidTr="008B40F3">
        <w:tc>
          <w:tcPr>
            <w:tcW w:w="5240" w:type="dxa"/>
            <w:shd w:val="clear" w:color="auto" w:fill="C9E8FB"/>
          </w:tcPr>
          <w:p w14:paraId="64D9AFFA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Bijzonderheden</w:t>
            </w:r>
          </w:p>
        </w:tc>
        <w:tc>
          <w:tcPr>
            <w:tcW w:w="4388" w:type="dxa"/>
          </w:tcPr>
          <w:p w14:paraId="0E40F532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</w:p>
        </w:tc>
      </w:tr>
    </w:tbl>
    <w:p w14:paraId="2A3AC422" w14:textId="2710395B" w:rsidR="003D30C6" w:rsidRPr="00754EF0" w:rsidRDefault="003D30C6" w:rsidP="00754EF0">
      <w:pPr>
        <w:spacing w:line="276" w:lineRule="auto"/>
        <w:rPr>
          <w:rFonts w:ascii="Verdana" w:hAnsi="Verdana"/>
        </w:rPr>
      </w:pPr>
    </w:p>
    <w:p w14:paraId="347526CF" w14:textId="77777777" w:rsidR="003D30C6" w:rsidRPr="00754EF0" w:rsidRDefault="003D30C6" w:rsidP="00754EF0">
      <w:pPr>
        <w:spacing w:line="276" w:lineRule="auto"/>
        <w:rPr>
          <w:rFonts w:ascii="Verdana" w:hAnsi="Verdana"/>
        </w:rPr>
      </w:pPr>
      <w:r w:rsidRPr="00754EF0">
        <w:rPr>
          <w:rFonts w:ascii="Verdana" w:hAnsi="Verdana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392580" w:rsidRPr="00754EF0" w14:paraId="14FA7D99" w14:textId="77777777" w:rsidTr="008B40F3">
        <w:tc>
          <w:tcPr>
            <w:tcW w:w="9628" w:type="dxa"/>
            <w:gridSpan w:val="2"/>
            <w:shd w:val="clear" w:color="auto" w:fill="0076A8"/>
          </w:tcPr>
          <w:p w14:paraId="4F01D94F" w14:textId="0BA53E6F" w:rsidR="00392580" w:rsidRPr="00754EF0" w:rsidRDefault="00392580" w:rsidP="00754EF0">
            <w:pPr>
              <w:spacing w:line="276" w:lineRule="auto"/>
              <w:rPr>
                <w:rFonts w:ascii="Verdana" w:hAnsi="Verdana"/>
                <w:b/>
                <w:bCs/>
                <w:color w:val="FFFFFF" w:themeColor="background1"/>
                <w:highlight w:val="lightGray"/>
              </w:rPr>
            </w:pPr>
            <w:r w:rsidRPr="00754EF0">
              <w:rPr>
                <w:rFonts w:ascii="Verdana" w:hAnsi="Verdana"/>
                <w:b/>
                <w:bCs/>
                <w:color w:val="FFFFFF" w:themeColor="background1"/>
              </w:rPr>
              <w:lastRenderedPageBreak/>
              <w:t xml:space="preserve">Kerncompetentie 3: </w:t>
            </w:r>
            <w:r w:rsidRPr="00754EF0">
              <w:rPr>
                <w:rFonts w:ascii="Verdana" w:hAnsi="Verdana"/>
                <w:color w:val="FFFFFF" w:themeColor="background1"/>
              </w:rPr>
              <w:t xml:space="preserve">Ervaring met uitvoeringsbegeleiding conform de methodiek van Systeem Gerichte Contractbeheersing voor een civieltechnisch werk. </w:t>
            </w:r>
          </w:p>
        </w:tc>
      </w:tr>
      <w:tr w:rsidR="00392580" w:rsidRPr="00754EF0" w14:paraId="6DEC6FD0" w14:textId="77777777" w:rsidTr="008B40F3">
        <w:tc>
          <w:tcPr>
            <w:tcW w:w="9628" w:type="dxa"/>
            <w:gridSpan w:val="2"/>
            <w:shd w:val="clear" w:color="auto" w:fill="0076A8"/>
          </w:tcPr>
          <w:p w14:paraId="68B11E83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  <w:b/>
                <w:bCs/>
                <w:color w:val="FFFFFF" w:themeColor="background1"/>
              </w:rPr>
            </w:pPr>
            <w:r w:rsidRPr="00754EF0">
              <w:rPr>
                <w:rFonts w:ascii="Verdana" w:hAnsi="Verdana"/>
                <w:b/>
                <w:bCs/>
                <w:color w:val="FFFFFF" w:themeColor="background1"/>
              </w:rPr>
              <w:t>Gegevens referent</w:t>
            </w:r>
          </w:p>
        </w:tc>
      </w:tr>
      <w:tr w:rsidR="00392580" w:rsidRPr="00754EF0" w14:paraId="16D4F96D" w14:textId="77777777" w:rsidTr="008B40F3">
        <w:tc>
          <w:tcPr>
            <w:tcW w:w="5240" w:type="dxa"/>
            <w:shd w:val="clear" w:color="auto" w:fill="C9E8FB"/>
          </w:tcPr>
          <w:p w14:paraId="228A71CE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Naam organisatie (referent)</w:t>
            </w:r>
          </w:p>
        </w:tc>
        <w:tc>
          <w:tcPr>
            <w:tcW w:w="4388" w:type="dxa"/>
          </w:tcPr>
          <w:p w14:paraId="343CAD66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392580" w:rsidRPr="00754EF0" w14:paraId="1A09B862" w14:textId="77777777" w:rsidTr="008B40F3">
        <w:tc>
          <w:tcPr>
            <w:tcW w:w="5240" w:type="dxa"/>
            <w:shd w:val="clear" w:color="auto" w:fill="C9E8FB"/>
          </w:tcPr>
          <w:p w14:paraId="03717623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Vestigingsplaats</w:t>
            </w:r>
          </w:p>
        </w:tc>
        <w:tc>
          <w:tcPr>
            <w:tcW w:w="4388" w:type="dxa"/>
          </w:tcPr>
          <w:p w14:paraId="32CDBE49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392580" w:rsidRPr="00754EF0" w14:paraId="6F95EC83" w14:textId="77777777" w:rsidTr="008B40F3">
        <w:tc>
          <w:tcPr>
            <w:tcW w:w="5240" w:type="dxa"/>
            <w:shd w:val="clear" w:color="auto" w:fill="C9E8FB"/>
          </w:tcPr>
          <w:p w14:paraId="01F3547B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Naam contactpersoon bij referent</w:t>
            </w:r>
          </w:p>
        </w:tc>
        <w:tc>
          <w:tcPr>
            <w:tcW w:w="4388" w:type="dxa"/>
          </w:tcPr>
          <w:p w14:paraId="6EFCB418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392580" w:rsidRPr="00754EF0" w14:paraId="12A93600" w14:textId="77777777" w:rsidTr="008B40F3">
        <w:tc>
          <w:tcPr>
            <w:tcW w:w="5240" w:type="dxa"/>
            <w:shd w:val="clear" w:color="auto" w:fill="C9E8FB"/>
          </w:tcPr>
          <w:p w14:paraId="659F4ECE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Telefoonnummer contactpersoon</w:t>
            </w:r>
          </w:p>
        </w:tc>
        <w:tc>
          <w:tcPr>
            <w:tcW w:w="4388" w:type="dxa"/>
          </w:tcPr>
          <w:p w14:paraId="2B9F205C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392580" w:rsidRPr="00754EF0" w14:paraId="3C7D7005" w14:textId="77777777" w:rsidTr="008B40F3">
        <w:tc>
          <w:tcPr>
            <w:tcW w:w="5240" w:type="dxa"/>
            <w:shd w:val="clear" w:color="auto" w:fill="C9E8FB"/>
          </w:tcPr>
          <w:p w14:paraId="008969E8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E-mailadres contactpersoon</w:t>
            </w:r>
          </w:p>
        </w:tc>
        <w:tc>
          <w:tcPr>
            <w:tcW w:w="4388" w:type="dxa"/>
          </w:tcPr>
          <w:p w14:paraId="32B09CD5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392580" w:rsidRPr="00754EF0" w14:paraId="1F0367B5" w14:textId="77777777" w:rsidTr="008B40F3">
        <w:tc>
          <w:tcPr>
            <w:tcW w:w="9628" w:type="dxa"/>
            <w:gridSpan w:val="2"/>
            <w:shd w:val="clear" w:color="auto" w:fill="0076A8"/>
          </w:tcPr>
          <w:p w14:paraId="333F5096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392580" w:rsidRPr="00754EF0" w14:paraId="737BAB7E" w14:textId="77777777" w:rsidTr="008B40F3">
        <w:tc>
          <w:tcPr>
            <w:tcW w:w="5240" w:type="dxa"/>
            <w:shd w:val="clear" w:color="auto" w:fill="C9E8FB"/>
          </w:tcPr>
          <w:p w14:paraId="60AE3CBB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Mijlpalen van referentieopdracht:</w:t>
            </w:r>
          </w:p>
          <w:p w14:paraId="175CB1B2" w14:textId="77777777" w:rsidR="00392580" w:rsidRPr="00754EF0" w:rsidRDefault="00392580" w:rsidP="00754EF0">
            <w:pPr>
              <w:pStyle w:val="Lijstalinea"/>
              <w:numPr>
                <w:ilvl w:val="0"/>
                <w:numId w:val="19"/>
              </w:num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Datum Opdrachtverlening c.q. ondertekening overeenkomst;</w:t>
            </w:r>
          </w:p>
          <w:p w14:paraId="5A19B262" w14:textId="77777777" w:rsidR="00392580" w:rsidRPr="00754EF0" w:rsidRDefault="00392580" w:rsidP="00754EF0">
            <w:pPr>
              <w:pStyle w:val="Lijstalinea"/>
              <w:numPr>
                <w:ilvl w:val="0"/>
                <w:numId w:val="19"/>
              </w:num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Datum start uitvoering werkzaamheden;</w:t>
            </w:r>
          </w:p>
          <w:p w14:paraId="26DD46B3" w14:textId="77777777" w:rsidR="00392580" w:rsidRPr="00754EF0" w:rsidRDefault="00392580" w:rsidP="00754EF0">
            <w:pPr>
              <w:pStyle w:val="Lijstalinea"/>
              <w:numPr>
                <w:ilvl w:val="0"/>
                <w:numId w:val="19"/>
              </w:num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Datum einde opdracht.</w:t>
            </w:r>
          </w:p>
        </w:tc>
        <w:tc>
          <w:tcPr>
            <w:tcW w:w="4388" w:type="dxa"/>
          </w:tcPr>
          <w:p w14:paraId="11EE067D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392580" w:rsidRPr="00754EF0" w14:paraId="20659B72" w14:textId="77777777" w:rsidTr="008B40F3">
        <w:tc>
          <w:tcPr>
            <w:tcW w:w="5240" w:type="dxa"/>
            <w:shd w:val="clear" w:color="auto" w:fill="C9E8FB"/>
          </w:tcPr>
          <w:p w14:paraId="6A6F08EA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Omschrijving van de referentieopdracht (maximaal 1 A4)</w:t>
            </w:r>
          </w:p>
        </w:tc>
        <w:tc>
          <w:tcPr>
            <w:tcW w:w="4388" w:type="dxa"/>
          </w:tcPr>
          <w:p w14:paraId="40B5FADC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392580" w:rsidRPr="00754EF0" w14:paraId="3A5AD3C1" w14:textId="77777777" w:rsidTr="008B40F3">
        <w:tc>
          <w:tcPr>
            <w:tcW w:w="5240" w:type="dxa"/>
            <w:shd w:val="clear" w:color="auto" w:fill="C9E8FB"/>
          </w:tcPr>
          <w:p w14:paraId="75092FDD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Referentieopdracht 100% zelfstandig uitgevoerd</w:t>
            </w:r>
          </w:p>
        </w:tc>
        <w:tc>
          <w:tcPr>
            <w:tcW w:w="4388" w:type="dxa"/>
          </w:tcPr>
          <w:p w14:paraId="7C7E2E1D" w14:textId="77777777" w:rsidR="00392580" w:rsidRPr="00754EF0" w:rsidRDefault="00754EF0" w:rsidP="00754EF0">
            <w:pPr>
              <w:spacing w:line="276" w:lineRule="auto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522055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580" w:rsidRPr="00754EF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92580" w:rsidRPr="00754EF0">
              <w:rPr>
                <w:rFonts w:ascii="Verdana" w:hAnsi="Verdana"/>
              </w:rPr>
              <w:t xml:space="preserve"> Ja</w:t>
            </w:r>
          </w:p>
          <w:p w14:paraId="0FBC000E" w14:textId="77777777" w:rsidR="00392580" w:rsidRPr="00754EF0" w:rsidRDefault="00754EF0" w:rsidP="00754EF0">
            <w:pPr>
              <w:spacing w:line="276" w:lineRule="auto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140788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580" w:rsidRPr="00754EF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92580" w:rsidRPr="00754EF0">
              <w:rPr>
                <w:rFonts w:ascii="Verdana" w:hAnsi="Verdana"/>
              </w:rPr>
              <w:t xml:space="preserve"> Nee (licht toe wie wat heeft uitgevoerd)</w:t>
            </w:r>
          </w:p>
        </w:tc>
      </w:tr>
      <w:tr w:rsidR="00392580" w:rsidRPr="00754EF0" w14:paraId="0111CDE2" w14:textId="77777777" w:rsidTr="008B40F3">
        <w:tc>
          <w:tcPr>
            <w:tcW w:w="5240" w:type="dxa"/>
            <w:shd w:val="clear" w:color="auto" w:fill="C9E8FB"/>
          </w:tcPr>
          <w:p w14:paraId="497A7592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Omzet in euro’s van referentieopdracht</w:t>
            </w:r>
          </w:p>
        </w:tc>
        <w:tc>
          <w:tcPr>
            <w:tcW w:w="4388" w:type="dxa"/>
          </w:tcPr>
          <w:p w14:paraId="79FD2F70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392580" w:rsidRPr="00754EF0" w14:paraId="537E1CA3" w14:textId="77777777" w:rsidTr="008B40F3">
        <w:tc>
          <w:tcPr>
            <w:tcW w:w="5240" w:type="dxa"/>
            <w:shd w:val="clear" w:color="auto" w:fill="C9E8FB"/>
          </w:tcPr>
          <w:p w14:paraId="231403B0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  <w:r w:rsidRPr="00754EF0">
              <w:rPr>
                <w:rFonts w:ascii="Verdana" w:hAnsi="Verdana"/>
              </w:rPr>
              <w:t>Bijzonderheden</w:t>
            </w:r>
          </w:p>
        </w:tc>
        <w:tc>
          <w:tcPr>
            <w:tcW w:w="4388" w:type="dxa"/>
          </w:tcPr>
          <w:p w14:paraId="51DE2D56" w14:textId="77777777" w:rsidR="00392580" w:rsidRPr="00754EF0" w:rsidRDefault="00392580" w:rsidP="00754EF0">
            <w:pPr>
              <w:spacing w:line="276" w:lineRule="auto"/>
              <w:rPr>
                <w:rFonts w:ascii="Verdana" w:hAnsi="Verdana"/>
              </w:rPr>
            </w:pPr>
          </w:p>
        </w:tc>
      </w:tr>
    </w:tbl>
    <w:p w14:paraId="635A056C" w14:textId="77777777" w:rsidR="00392580" w:rsidRPr="00D653A9" w:rsidRDefault="00392580" w:rsidP="00D653A9">
      <w:pPr>
        <w:spacing w:line="276" w:lineRule="auto"/>
        <w:rPr>
          <w:rFonts w:ascii="Verdana" w:hAnsi="Verdana"/>
        </w:rPr>
      </w:pPr>
    </w:p>
    <w:sectPr w:rsidR="00392580" w:rsidRPr="00D653A9" w:rsidSect="0029504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68C72" w14:textId="77777777" w:rsidR="004E50B3" w:rsidRDefault="004E50B3">
      <w:r>
        <w:separator/>
      </w:r>
    </w:p>
  </w:endnote>
  <w:endnote w:type="continuationSeparator" w:id="0">
    <w:p w14:paraId="1DF43165" w14:textId="77777777" w:rsidR="004E50B3" w:rsidRDefault="004E5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altName w:val="Calibri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54232A12" w:rsidR="005C1431" w:rsidRPr="007D4137" w:rsidRDefault="007D4137" w:rsidP="007D4137">
            <w:pPr>
              <w:pStyle w:val="Voettekst"/>
            </w:pPr>
            <w:r>
              <w:t xml:space="preserve">Bijlage </w:t>
            </w:r>
            <w:r w:rsidR="0009111A">
              <w:t>3</w:t>
            </w:r>
            <w:r>
              <w:t xml:space="preserve"> – Verklaring Kerncompetenties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2639A" w14:textId="77777777" w:rsidR="004E50B3" w:rsidRDefault="004E50B3">
      <w:r>
        <w:separator/>
      </w:r>
    </w:p>
  </w:footnote>
  <w:footnote w:type="continuationSeparator" w:id="0">
    <w:p w14:paraId="052BB722" w14:textId="77777777" w:rsidR="004E50B3" w:rsidRDefault="004E5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0764AFA1" w14:textId="77777777" w:rsidR="0005540B" w:rsidRDefault="0005540B" w:rsidP="0005540B">
    <w:pPr>
      <w:pStyle w:val="Koptekst"/>
    </w:pPr>
  </w:p>
  <w:p w14:paraId="3CB2725B" w14:textId="77777777" w:rsidR="0005540B" w:rsidRDefault="0005540B" w:rsidP="0005540B">
    <w:pPr>
      <w:pStyle w:val="Koptekst"/>
    </w:pPr>
  </w:p>
  <w:p w14:paraId="24D9CFBF" w14:textId="139C597C" w:rsidR="0005540B" w:rsidRDefault="0005540B" w:rsidP="0005540B">
    <w:pPr>
      <w:pStyle w:val="Koptekst"/>
    </w:pPr>
    <w:r>
      <w:rPr>
        <w:color w:val="BFBFBF" w:themeColor="background1" w:themeShade="BF"/>
        <w:sz w:val="16"/>
        <w:szCs w:val="16"/>
      </w:rPr>
      <w:tab/>
    </w:r>
    <w:r>
      <w:rPr>
        <w:color w:val="BFBFBF" w:themeColor="background1" w:themeShade="BF"/>
        <w:sz w:val="16"/>
        <w:szCs w:val="16"/>
      </w:rPr>
      <w:tab/>
    </w: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  <w:shd w:val="clear" w:color="auto" w:fill="auto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25DCBA8B" w:rsidR="00713A38" w:rsidRDefault="00295042" w:rsidP="0009111A">
    <w:pPr>
      <w:pStyle w:val="Koptekst"/>
      <w:jc w:val="right"/>
    </w:pPr>
    <w:r>
      <w:rPr>
        <w:noProof/>
      </w:rPr>
      <w:drawing>
        <wp:inline distT="0" distB="0" distL="0" distR="0" wp14:anchorId="1FED21C4" wp14:editId="673529AD">
          <wp:extent cx="1290320" cy="386080"/>
          <wp:effectExtent l="0" t="0" r="5080" b="0"/>
          <wp:docPr id="115728177" name="Afbeelding 1" descr="Afbeelding met Lettertype, Graphics, logo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05654" name="Afbeelding 1" descr="Afbeelding met Lettertype, Graphics, logo, grafische vormgeving&#10;&#10;Door AI gegenereerde inhoud is mogelijk onjuis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0320" cy="386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251922"/>
    <w:multiLevelType w:val="hybridMultilevel"/>
    <w:tmpl w:val="E57680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D4ABA"/>
    <w:multiLevelType w:val="hybridMultilevel"/>
    <w:tmpl w:val="E57680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65D9F"/>
    <w:multiLevelType w:val="hybridMultilevel"/>
    <w:tmpl w:val="E57680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9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11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8"/>
  </w:num>
  <w:num w:numId="5" w16cid:durableId="242645616">
    <w:abstractNumId w:val="10"/>
  </w:num>
  <w:num w:numId="6" w16cid:durableId="1609652800">
    <w:abstractNumId w:val="10"/>
  </w:num>
  <w:num w:numId="7" w16cid:durableId="252252399">
    <w:abstractNumId w:val="10"/>
  </w:num>
  <w:num w:numId="8" w16cid:durableId="373896703">
    <w:abstractNumId w:val="10"/>
  </w:num>
  <w:num w:numId="9" w16cid:durableId="1121269540">
    <w:abstractNumId w:val="9"/>
  </w:num>
  <w:num w:numId="10" w16cid:durableId="1402824695">
    <w:abstractNumId w:val="9"/>
  </w:num>
  <w:num w:numId="11" w16cid:durableId="1010646487">
    <w:abstractNumId w:val="10"/>
  </w:num>
  <w:num w:numId="12" w16cid:durableId="2073774762">
    <w:abstractNumId w:val="10"/>
  </w:num>
  <w:num w:numId="13" w16cid:durableId="1982154370">
    <w:abstractNumId w:val="10"/>
  </w:num>
  <w:num w:numId="14" w16cid:durableId="858352435">
    <w:abstractNumId w:val="12"/>
  </w:num>
  <w:num w:numId="15" w16cid:durableId="2028094012">
    <w:abstractNumId w:val="14"/>
  </w:num>
  <w:num w:numId="16" w16cid:durableId="1566643480">
    <w:abstractNumId w:val="13"/>
  </w:num>
  <w:num w:numId="17" w16cid:durableId="316298915">
    <w:abstractNumId w:val="7"/>
  </w:num>
  <w:num w:numId="18" w16cid:durableId="1270551651">
    <w:abstractNumId w:val="11"/>
  </w:num>
  <w:num w:numId="19" w16cid:durableId="1691487529">
    <w:abstractNumId w:val="6"/>
  </w:num>
  <w:num w:numId="20" w16cid:durableId="1857571514">
    <w:abstractNumId w:val="3"/>
  </w:num>
  <w:num w:numId="21" w16cid:durableId="1643584221">
    <w:abstractNumId w:val="5"/>
  </w:num>
  <w:num w:numId="22" w16cid:durableId="12126639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138D2"/>
    <w:rsid w:val="00021730"/>
    <w:rsid w:val="00026BF3"/>
    <w:rsid w:val="000271DB"/>
    <w:rsid w:val="00045278"/>
    <w:rsid w:val="000463B2"/>
    <w:rsid w:val="00046542"/>
    <w:rsid w:val="0005540B"/>
    <w:rsid w:val="00062E5C"/>
    <w:rsid w:val="000652D2"/>
    <w:rsid w:val="000700FE"/>
    <w:rsid w:val="00071E77"/>
    <w:rsid w:val="00081E8B"/>
    <w:rsid w:val="00087F8F"/>
    <w:rsid w:val="0009111A"/>
    <w:rsid w:val="000A1B93"/>
    <w:rsid w:val="000B0647"/>
    <w:rsid w:val="000C7BE4"/>
    <w:rsid w:val="000D2944"/>
    <w:rsid w:val="000D7F29"/>
    <w:rsid w:val="000E3F54"/>
    <w:rsid w:val="000E6986"/>
    <w:rsid w:val="000F2D4E"/>
    <w:rsid w:val="000F5E05"/>
    <w:rsid w:val="000F5F8B"/>
    <w:rsid w:val="000F728F"/>
    <w:rsid w:val="00101DFF"/>
    <w:rsid w:val="001100AB"/>
    <w:rsid w:val="00130C9A"/>
    <w:rsid w:val="00146ED6"/>
    <w:rsid w:val="00153860"/>
    <w:rsid w:val="00155D2D"/>
    <w:rsid w:val="001737AD"/>
    <w:rsid w:val="001A1C14"/>
    <w:rsid w:val="001A5DC7"/>
    <w:rsid w:val="001B1F7E"/>
    <w:rsid w:val="001B65DE"/>
    <w:rsid w:val="001C03BE"/>
    <w:rsid w:val="001C5E61"/>
    <w:rsid w:val="001D450F"/>
    <w:rsid w:val="001E2B72"/>
    <w:rsid w:val="001E2D3E"/>
    <w:rsid w:val="00200155"/>
    <w:rsid w:val="00222D71"/>
    <w:rsid w:val="002304A9"/>
    <w:rsid w:val="0023628B"/>
    <w:rsid w:val="00245C63"/>
    <w:rsid w:val="002644B1"/>
    <w:rsid w:val="00270385"/>
    <w:rsid w:val="00281332"/>
    <w:rsid w:val="002936E3"/>
    <w:rsid w:val="00294087"/>
    <w:rsid w:val="00295042"/>
    <w:rsid w:val="002960F9"/>
    <w:rsid w:val="002A16DF"/>
    <w:rsid w:val="002A34A4"/>
    <w:rsid w:val="002D1748"/>
    <w:rsid w:val="002E0806"/>
    <w:rsid w:val="002E1D90"/>
    <w:rsid w:val="002E48FD"/>
    <w:rsid w:val="002E5E14"/>
    <w:rsid w:val="002F4685"/>
    <w:rsid w:val="0030071D"/>
    <w:rsid w:val="003018AB"/>
    <w:rsid w:val="00304BE3"/>
    <w:rsid w:val="00317079"/>
    <w:rsid w:val="00324DC8"/>
    <w:rsid w:val="003369A3"/>
    <w:rsid w:val="00352E6E"/>
    <w:rsid w:val="00370A69"/>
    <w:rsid w:val="00373C81"/>
    <w:rsid w:val="00392580"/>
    <w:rsid w:val="003A4A36"/>
    <w:rsid w:val="003D30C6"/>
    <w:rsid w:val="003D5597"/>
    <w:rsid w:val="003E0A90"/>
    <w:rsid w:val="00413744"/>
    <w:rsid w:val="00414729"/>
    <w:rsid w:val="00415909"/>
    <w:rsid w:val="0042259D"/>
    <w:rsid w:val="004317A3"/>
    <w:rsid w:val="004423CD"/>
    <w:rsid w:val="00444721"/>
    <w:rsid w:val="00464D2A"/>
    <w:rsid w:val="00471103"/>
    <w:rsid w:val="0049169D"/>
    <w:rsid w:val="00494E98"/>
    <w:rsid w:val="004A2836"/>
    <w:rsid w:val="004E0145"/>
    <w:rsid w:val="004E2F3F"/>
    <w:rsid w:val="004E50B3"/>
    <w:rsid w:val="004E7A23"/>
    <w:rsid w:val="004F2305"/>
    <w:rsid w:val="00534F90"/>
    <w:rsid w:val="00543508"/>
    <w:rsid w:val="005437E2"/>
    <w:rsid w:val="00547595"/>
    <w:rsid w:val="005576FD"/>
    <w:rsid w:val="00570E57"/>
    <w:rsid w:val="00573DEF"/>
    <w:rsid w:val="005769AD"/>
    <w:rsid w:val="00595803"/>
    <w:rsid w:val="00597891"/>
    <w:rsid w:val="005B1943"/>
    <w:rsid w:val="005B6D4C"/>
    <w:rsid w:val="005B79D5"/>
    <w:rsid w:val="005C1431"/>
    <w:rsid w:val="005D04E3"/>
    <w:rsid w:val="005D4605"/>
    <w:rsid w:val="006019E7"/>
    <w:rsid w:val="006029F6"/>
    <w:rsid w:val="00604419"/>
    <w:rsid w:val="006103EA"/>
    <w:rsid w:val="006114DD"/>
    <w:rsid w:val="00612F23"/>
    <w:rsid w:val="006139E7"/>
    <w:rsid w:val="00625A55"/>
    <w:rsid w:val="006270D4"/>
    <w:rsid w:val="006445DE"/>
    <w:rsid w:val="00644793"/>
    <w:rsid w:val="0064590D"/>
    <w:rsid w:val="00657D34"/>
    <w:rsid w:val="00663D80"/>
    <w:rsid w:val="00665F82"/>
    <w:rsid w:val="00676F05"/>
    <w:rsid w:val="006B2097"/>
    <w:rsid w:val="006D679C"/>
    <w:rsid w:val="006D7F5E"/>
    <w:rsid w:val="006F29BF"/>
    <w:rsid w:val="00704C08"/>
    <w:rsid w:val="00713A38"/>
    <w:rsid w:val="0071690A"/>
    <w:rsid w:val="00721E41"/>
    <w:rsid w:val="0072264B"/>
    <w:rsid w:val="00752E48"/>
    <w:rsid w:val="00754EF0"/>
    <w:rsid w:val="00781755"/>
    <w:rsid w:val="007825BE"/>
    <w:rsid w:val="007839C9"/>
    <w:rsid w:val="007866F0"/>
    <w:rsid w:val="007B6342"/>
    <w:rsid w:val="007D21F3"/>
    <w:rsid w:val="007D4137"/>
    <w:rsid w:val="007D4666"/>
    <w:rsid w:val="007D752F"/>
    <w:rsid w:val="00815F61"/>
    <w:rsid w:val="00816AF9"/>
    <w:rsid w:val="008320BC"/>
    <w:rsid w:val="0084090D"/>
    <w:rsid w:val="0084433E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8E4E82"/>
    <w:rsid w:val="008F277B"/>
    <w:rsid w:val="00905574"/>
    <w:rsid w:val="00907863"/>
    <w:rsid w:val="00911E57"/>
    <w:rsid w:val="009234AF"/>
    <w:rsid w:val="00923CEE"/>
    <w:rsid w:val="009246DA"/>
    <w:rsid w:val="00926422"/>
    <w:rsid w:val="00930C49"/>
    <w:rsid w:val="00931745"/>
    <w:rsid w:val="009325FB"/>
    <w:rsid w:val="00971779"/>
    <w:rsid w:val="009742A8"/>
    <w:rsid w:val="00982DBD"/>
    <w:rsid w:val="009856BF"/>
    <w:rsid w:val="00993528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323A8"/>
    <w:rsid w:val="00A34A14"/>
    <w:rsid w:val="00A53B15"/>
    <w:rsid w:val="00A55EEA"/>
    <w:rsid w:val="00A56C97"/>
    <w:rsid w:val="00A77031"/>
    <w:rsid w:val="00A8313E"/>
    <w:rsid w:val="00A96A06"/>
    <w:rsid w:val="00AA38FE"/>
    <w:rsid w:val="00AF1471"/>
    <w:rsid w:val="00AF48F9"/>
    <w:rsid w:val="00B032EA"/>
    <w:rsid w:val="00B13A1B"/>
    <w:rsid w:val="00B33FCA"/>
    <w:rsid w:val="00B4408E"/>
    <w:rsid w:val="00B47772"/>
    <w:rsid w:val="00B5403A"/>
    <w:rsid w:val="00B550B9"/>
    <w:rsid w:val="00B642A5"/>
    <w:rsid w:val="00B731E4"/>
    <w:rsid w:val="00B77818"/>
    <w:rsid w:val="00B80EC3"/>
    <w:rsid w:val="00B8655F"/>
    <w:rsid w:val="00B870FD"/>
    <w:rsid w:val="00B87CAD"/>
    <w:rsid w:val="00B9730D"/>
    <w:rsid w:val="00BA51C5"/>
    <w:rsid w:val="00BA6D84"/>
    <w:rsid w:val="00BB1CB3"/>
    <w:rsid w:val="00BB71C1"/>
    <w:rsid w:val="00BB7570"/>
    <w:rsid w:val="00BC2211"/>
    <w:rsid w:val="00BE102E"/>
    <w:rsid w:val="00BF0858"/>
    <w:rsid w:val="00BF0A34"/>
    <w:rsid w:val="00BF63CE"/>
    <w:rsid w:val="00C1011A"/>
    <w:rsid w:val="00C10DA1"/>
    <w:rsid w:val="00C14108"/>
    <w:rsid w:val="00C24684"/>
    <w:rsid w:val="00C246FA"/>
    <w:rsid w:val="00C32970"/>
    <w:rsid w:val="00C42533"/>
    <w:rsid w:val="00C612F9"/>
    <w:rsid w:val="00C717CE"/>
    <w:rsid w:val="00C94519"/>
    <w:rsid w:val="00CA14F4"/>
    <w:rsid w:val="00CC406D"/>
    <w:rsid w:val="00CD779C"/>
    <w:rsid w:val="00D05FC7"/>
    <w:rsid w:val="00D17E42"/>
    <w:rsid w:val="00D40560"/>
    <w:rsid w:val="00D4268A"/>
    <w:rsid w:val="00D54DEA"/>
    <w:rsid w:val="00D57B19"/>
    <w:rsid w:val="00D61F2A"/>
    <w:rsid w:val="00D653A9"/>
    <w:rsid w:val="00D8453C"/>
    <w:rsid w:val="00D933A6"/>
    <w:rsid w:val="00DA25AC"/>
    <w:rsid w:val="00DA7EF0"/>
    <w:rsid w:val="00DC210E"/>
    <w:rsid w:val="00DC3AD8"/>
    <w:rsid w:val="00DC7A91"/>
    <w:rsid w:val="00DD1C06"/>
    <w:rsid w:val="00DD6E27"/>
    <w:rsid w:val="00E240C1"/>
    <w:rsid w:val="00E70C32"/>
    <w:rsid w:val="00E83488"/>
    <w:rsid w:val="00E9456E"/>
    <w:rsid w:val="00EA25EB"/>
    <w:rsid w:val="00EB4477"/>
    <w:rsid w:val="00EC3AD8"/>
    <w:rsid w:val="00ED3122"/>
    <w:rsid w:val="00ED3DEB"/>
    <w:rsid w:val="00ED6943"/>
    <w:rsid w:val="00EF4603"/>
    <w:rsid w:val="00F10F4C"/>
    <w:rsid w:val="00F23CC1"/>
    <w:rsid w:val="00F349BD"/>
    <w:rsid w:val="00F46E1D"/>
    <w:rsid w:val="00F64E47"/>
    <w:rsid w:val="00F70DCF"/>
    <w:rsid w:val="00F860AD"/>
    <w:rsid w:val="00F92976"/>
    <w:rsid w:val="00F9531C"/>
    <w:rsid w:val="00F97258"/>
    <w:rsid w:val="00FA5214"/>
    <w:rsid w:val="00FC7A75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0" Type="http://schemas.openxmlformats.org/officeDocument/2006/relationships/glossaryDocument" Target="glossary/document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D26913-1AD3-4E9C-9F6D-2DDC7050EEFB}"/>
      </w:docPartPr>
      <w:docPartBody>
        <w:p w:rsidR="007D439B" w:rsidRDefault="007D439B">
          <w:r w:rsidRPr="008436D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0FD3E2341B84B91BFF98D106E19B8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78DB1C-8D43-45F7-9353-9C083A2AB3C2}"/>
      </w:docPartPr>
      <w:docPartBody>
        <w:p w:rsidR="002740A0" w:rsidRDefault="002740A0" w:rsidP="002740A0">
          <w:pPr>
            <w:pStyle w:val="70FD3E2341B84B91BFF98D106E19B8A4"/>
          </w:pPr>
          <w:r w:rsidRPr="008436D6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altName w:val="Calibri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39B"/>
    <w:rsid w:val="000A1B93"/>
    <w:rsid w:val="002740A0"/>
    <w:rsid w:val="003321F1"/>
    <w:rsid w:val="00570E57"/>
    <w:rsid w:val="006103EA"/>
    <w:rsid w:val="00705178"/>
    <w:rsid w:val="00767C3C"/>
    <w:rsid w:val="00783D0F"/>
    <w:rsid w:val="007D439B"/>
    <w:rsid w:val="0084433E"/>
    <w:rsid w:val="0095133C"/>
    <w:rsid w:val="00971779"/>
    <w:rsid w:val="00B9730D"/>
    <w:rsid w:val="00BE102E"/>
    <w:rsid w:val="00C25844"/>
    <w:rsid w:val="00CB2D46"/>
    <w:rsid w:val="00CD779C"/>
    <w:rsid w:val="00DD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740A0"/>
    <w:rPr>
      <w:color w:val="666666"/>
    </w:rPr>
  </w:style>
  <w:style w:type="paragraph" w:customStyle="1" w:styleId="70FD3E2341B84B91BFF98D106E19B8A4">
    <w:name w:val="70FD3E2341B84B91BFF98D106E19B8A4"/>
    <w:rsid w:val="002740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haredContentType xmlns="Microsoft.SharePoint.Taxonomy.ContentTypeSync" SourceId="61134e7c-f487-4f3e-b234-30d43b5f02e1" ContentTypeId="0x010100A00871B6ADF1FF46A0727E13CD234E7E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8c601a-c172-4142-980b-33deeaa1e95d">
      <Value>2</Value>
      <Value>1</Value>
    </TaxCatchAll>
    <_dlc_DocId xmlns="558c601a-c172-4142-980b-33deeaa1e95d">RCUS45HN67DU-974321440-326659</_dlc_DocId>
    <_dlc_DocIdUrl xmlns="558c601a-c172-4142-980b-33deeaa1e95d">
      <Url>https://sscons.sharepoint.com/sites/ORG-IC/_layouts/15/DocIdRedir.aspx?ID=RCUS45HN67DU-974321440-326659</Url>
      <Description>RCUS45HN67DU-974321440-326659</Description>
    </_dlc_DocIdUrl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920B2F-87C8-4794-981D-2678577D68B8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C84F3A34-74FB-406E-93DA-504FB3F16BEB}"/>
</file>

<file path=customXml/itemProps4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F586629-AE00-475E-A377-6C216057BF35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1dcb8cc3-17ce-4b97-a5e8-aa036fab1c67"/>
    <ds:schemaRef ds:uri="ba4790f2-98c4-4268-a930-bdc80538f7bb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E1AE5CC9-FFA8-4251-A4EB-ED64AF1F6A3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517</Words>
  <Characters>3887</Characters>
  <Application>Microsoft Office Word</Application>
  <DocSecurity>0</DocSecurity>
  <Lines>32</Lines>
  <Paragraphs>8</Paragraphs>
  <ScaleCrop>false</ScaleCrop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Bras, W. (Willemien)</cp:lastModifiedBy>
  <cp:revision>52</cp:revision>
  <cp:lastPrinted>2019-01-04T09:57:00Z</cp:lastPrinted>
  <dcterms:created xsi:type="dcterms:W3CDTF">2024-10-22T13:31:00Z</dcterms:created>
  <dcterms:modified xsi:type="dcterms:W3CDTF">2025-03-27T15:56:00Z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5aab8e6d-dbaf-46df-9e17-9a4fed7935b4</vt:lpwstr>
  </property>
  <property fmtid="{D5CDD505-2E9C-101B-9397-08002B2CF9AE}" pid="4" name="MediaServiceImageTags">
    <vt:lpwstr/>
  </property>
  <property fmtid="{D5CDD505-2E9C-101B-9397-08002B2CF9AE}" pid="5" name="hc177bb5d1a84cadb04e5c71ff211ad4">
    <vt:lpwstr>Verkeer en vervoer|1067d225-fad3-46b5-babf-1d4fb2eab7e5</vt:lpwstr>
  </property>
  <property fmtid="{D5CDD505-2E9C-101B-9397-08002B2CF9AE}" pid="6" name="g4911d1be07a4422a8ee2ce893e0df3b">
    <vt:lpwstr>RBM|b7234c63-dd4e-4fcf-aa01-b20216e1330f</vt:lpwstr>
  </property>
  <property fmtid="{D5CDD505-2E9C-101B-9397-08002B2CF9AE}" pid="7" name="MSIP_Label_1f7c1374-3856-4efe-8a20-c736d592c69d_Enabled">
    <vt:lpwstr>True</vt:lpwstr>
  </property>
  <property fmtid="{D5CDD505-2E9C-101B-9397-08002B2CF9AE}" pid="8" name="MSIP_Label_1f7c1374-3856-4efe-8a20-c736d592c69d_SiteId">
    <vt:lpwstr>198fc6c4-dbc7-4471-82ef-764d9e62caf1</vt:lpwstr>
  </property>
  <property fmtid="{D5CDD505-2E9C-101B-9397-08002B2CF9AE}" pid="9" name="MSIP_Label_1f7c1374-3856-4efe-8a20-c736d592c69d_SetDate">
    <vt:lpwstr>2025-03-27T13:10:50Z</vt:lpwstr>
  </property>
  <property fmtid="{D5CDD505-2E9C-101B-9397-08002B2CF9AE}" pid="10" name="MSIP_Label_1f7c1374-3856-4efe-8a20-c736d592c69d_Name">
    <vt:lpwstr>Intern</vt:lpwstr>
  </property>
  <property fmtid="{D5CDD505-2E9C-101B-9397-08002B2CF9AE}" pid="11" name="MSIP_Label_1f7c1374-3856-4efe-8a20-c736d592c69d_ActionId">
    <vt:lpwstr>03bff93a-43a3-467d-9870-bd952f9292cd</vt:lpwstr>
  </property>
  <property fmtid="{D5CDD505-2E9C-101B-9397-08002B2CF9AE}" pid="12" name="MSIP_Label_1f7c1374-3856-4efe-8a20-c736d592c69d_Removed">
    <vt:lpwstr>False</vt:lpwstr>
  </property>
  <property fmtid="{D5CDD505-2E9C-101B-9397-08002B2CF9AE}" pid="13" name="MSIP_Label_1f7c1374-3856-4efe-8a20-c736d592c69d_Extended_MSFT_Method">
    <vt:lpwstr>Standard</vt:lpwstr>
  </property>
  <property fmtid="{D5CDD505-2E9C-101B-9397-08002B2CF9AE}" pid="14" name="Sensitivity">
    <vt:lpwstr>Intern</vt:lpwstr>
  </property>
  <property fmtid="{D5CDD505-2E9C-101B-9397-08002B2CF9AE}" pid="15" name="gdee63a8b651439cb8bd2cdd061035cb">
    <vt:lpwstr/>
  </property>
  <property fmtid="{D5CDD505-2E9C-101B-9397-08002B2CF9AE}" pid="16" name="Verantwoordelijk organisatieonderdeel">
    <vt:lpwstr>1;#RBM|b7234c63-dd4e-4fcf-aa01-b20216e1330f</vt:lpwstr>
  </property>
  <property fmtid="{D5CDD505-2E9C-101B-9397-08002B2CF9AE}" pid="17" name="Documenttype">
    <vt:lpwstr/>
  </property>
  <property fmtid="{D5CDD505-2E9C-101B-9397-08002B2CF9AE}" pid="18" name="Documentstatus">
    <vt:lpwstr/>
  </property>
  <property fmtid="{D5CDD505-2E9C-101B-9397-08002B2CF9AE}" pid="19" name="Verantwoordelijk_x0020_organisatieonderdeel">
    <vt:lpwstr>1;#RBM|b7234c63-dd4e-4fcf-aa01-b20216e1330f</vt:lpwstr>
  </property>
  <property fmtid="{D5CDD505-2E9C-101B-9397-08002B2CF9AE}" pid="20" name="Secretariaat">
    <vt:lpwstr/>
  </property>
  <property fmtid="{D5CDD505-2E9C-101B-9397-08002B2CF9AE}" pid="21" name="Proces">
    <vt:lpwstr/>
  </property>
  <property fmtid="{D5CDD505-2E9C-101B-9397-08002B2CF9AE}" pid="22" name="b7d5404cb2a5404d83710578ba68e687">
    <vt:lpwstr/>
  </property>
  <property fmtid="{D5CDD505-2E9C-101B-9397-08002B2CF9AE}" pid="23" name="i3a97997f2484179be2952c5602acc27">
    <vt:lpwstr/>
  </property>
  <property fmtid="{D5CDD505-2E9C-101B-9397-08002B2CF9AE}" pid="24" name="Hotspot">
    <vt:lpwstr/>
  </property>
  <property fmtid="{D5CDD505-2E9C-101B-9397-08002B2CF9AE}" pid="25" name="lcf76f155ced4ddcb4097134ff3c332f">
    <vt:lpwstr/>
  </property>
  <property fmtid="{D5CDD505-2E9C-101B-9397-08002B2CF9AE}" pid="26" name="Taakveld">
    <vt:lpwstr>2;#Verkeer en vervoer|1067d225-fad3-46b5-babf-1d4fb2eab7e5</vt:lpwstr>
  </property>
</Properties>
</file>